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5B02" w:rsidRDefault="00C25B02" w:rsidP="00C25B02">
      <w:pPr>
        <w:ind w:left="120"/>
        <w:jc w:val="center"/>
      </w:pPr>
      <w:r>
        <w:rPr>
          <w:color w:val="000000"/>
          <w:sz w:val="28"/>
        </w:rPr>
        <w:t>МИНИСТЕРСТВО ПРОСВЕЩЕНИЯ РОССИЙСКОЙ ФЕДЕРАЦИИ</w:t>
      </w:r>
    </w:p>
    <w:p w:rsidR="00C25B02" w:rsidRDefault="00C25B02" w:rsidP="00C25B02">
      <w:pPr>
        <w:ind w:left="120"/>
        <w:jc w:val="center"/>
      </w:pPr>
      <w:r>
        <w:rPr>
          <w:color w:val="000000"/>
          <w:sz w:val="28"/>
        </w:rPr>
        <w:t xml:space="preserve">Муниципальное бюджетное общеобразовательное учреждение " Средняя общеобразовательная школа № 3 г. Облучье" имени Героя Советского Союза Юрия Владимировича Тварковского </w:t>
      </w:r>
      <w:bookmarkStart w:id="0" w:name="bfe568fc-c6d3-4e7b-89ad-a7cc794e796a"/>
      <w:bookmarkStart w:id="1" w:name="3bbd3755-8a9e-449d-9b70-fefe1dc76522"/>
      <w:bookmarkEnd w:id="0"/>
      <w:bookmarkEnd w:id="1"/>
    </w:p>
    <w:p w:rsidR="00C25B02" w:rsidRDefault="00C25B02" w:rsidP="00C25B02">
      <w:pPr>
        <w:ind w:left="120"/>
        <w:jc w:val="center"/>
        <w:rPr>
          <w:b/>
          <w:color w:val="000000"/>
          <w:sz w:val="28"/>
        </w:rPr>
      </w:pPr>
    </w:p>
    <w:tbl>
      <w:tblPr>
        <w:tblW w:w="992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4"/>
        <w:gridCol w:w="3403"/>
        <w:gridCol w:w="2977"/>
      </w:tblGrid>
      <w:tr w:rsidR="00C25B02" w:rsidTr="00C25B02">
        <w:trPr>
          <w:trHeight w:val="2513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B02" w:rsidRDefault="00C25B02">
            <w:pPr>
              <w:shd w:val="clear" w:color="auto" w:fill="FFFFFF"/>
              <w:ind w:right="-144"/>
              <w:rPr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color w:val="000000"/>
                <w:sz w:val="24"/>
                <w:szCs w:val="24"/>
                <w:lang w:eastAsia="ru-RU"/>
              </w:rPr>
              <w:t>«Рассмотрено»</w:t>
            </w:r>
          </w:p>
          <w:p w:rsidR="00C25B02" w:rsidRDefault="00C25B02">
            <w:pPr>
              <w:shd w:val="clear" w:color="auto" w:fill="FFFFFF"/>
              <w:ind w:right="-144"/>
              <w:rPr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color w:val="000000"/>
                <w:sz w:val="24"/>
                <w:szCs w:val="24"/>
                <w:lang w:eastAsia="ru-RU"/>
              </w:rPr>
              <w:t>Руководитель МО</w:t>
            </w:r>
          </w:p>
          <w:p w:rsidR="00C25B02" w:rsidRDefault="00C25B02">
            <w:pPr>
              <w:shd w:val="clear" w:color="auto" w:fill="FFFFFF"/>
              <w:ind w:right="-144"/>
              <w:rPr>
                <w:b/>
                <w:color w:val="000000"/>
                <w:sz w:val="24"/>
                <w:szCs w:val="24"/>
                <w:lang w:eastAsia="ru-RU"/>
              </w:rPr>
            </w:pPr>
          </w:p>
          <w:p w:rsidR="00C25B02" w:rsidRDefault="00C25B02">
            <w:pPr>
              <w:shd w:val="clear" w:color="auto" w:fill="FFFFFF"/>
              <w:ind w:right="-144"/>
              <w:rPr>
                <w:color w:val="000000"/>
                <w:sz w:val="24"/>
                <w:szCs w:val="24"/>
                <w:u w:val="single"/>
                <w:lang w:eastAsia="ru-RU"/>
              </w:rPr>
            </w:pPr>
            <w:r>
              <w:rPr>
                <w:b/>
                <w:color w:val="000000"/>
                <w:sz w:val="24"/>
                <w:szCs w:val="24"/>
                <w:lang w:eastAsia="ru-RU"/>
              </w:rPr>
              <w:t xml:space="preserve">_________       </w:t>
            </w:r>
            <w:r>
              <w:rPr>
                <w:color w:val="000000"/>
                <w:sz w:val="24"/>
                <w:szCs w:val="24"/>
                <w:u w:val="single"/>
                <w:lang w:eastAsia="ru-RU"/>
              </w:rPr>
              <w:t xml:space="preserve">Кирпиченко Ю.А    </w:t>
            </w:r>
          </w:p>
          <w:p w:rsidR="00C25B02" w:rsidRDefault="00C25B02">
            <w:pPr>
              <w:shd w:val="clear" w:color="auto" w:fill="FFFFFF"/>
              <w:ind w:right="-144"/>
              <w:rPr>
                <w:color w:val="000000"/>
                <w:sz w:val="24"/>
                <w:szCs w:val="24"/>
                <w:u w:val="single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    подпись                ФИО</w:t>
            </w:r>
          </w:p>
          <w:p w:rsidR="00C25B02" w:rsidRDefault="00C25B02">
            <w:pPr>
              <w:shd w:val="clear" w:color="auto" w:fill="FFFFFF"/>
              <w:ind w:right="-144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                            </w:t>
            </w:r>
          </w:p>
          <w:p w:rsidR="00C25B02" w:rsidRDefault="00C25B02">
            <w:pPr>
              <w:shd w:val="clear" w:color="auto" w:fill="FFFFFF"/>
              <w:ind w:right="-144"/>
              <w:rPr>
                <w:color w:val="000000"/>
                <w:sz w:val="24"/>
                <w:szCs w:val="24"/>
                <w:lang w:eastAsia="ru-RU"/>
              </w:rPr>
            </w:pPr>
          </w:p>
          <w:p w:rsidR="00C25B02" w:rsidRDefault="00C25B02">
            <w:pPr>
              <w:shd w:val="clear" w:color="auto" w:fill="FFFFFF"/>
              <w:ind w:right="-144"/>
              <w:rPr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color w:val="000000"/>
                <w:sz w:val="24"/>
                <w:szCs w:val="24"/>
                <w:lang w:eastAsia="ru-RU"/>
              </w:rPr>
              <w:t>Протокол №__1__</w:t>
            </w:r>
          </w:p>
          <w:p w:rsidR="00C25B02" w:rsidRDefault="00C25B02">
            <w:pPr>
              <w:shd w:val="clear" w:color="auto" w:fill="FFFFFF"/>
              <w:ind w:right="-144"/>
              <w:rPr>
                <w:color w:val="000000"/>
                <w:sz w:val="24"/>
                <w:szCs w:val="24"/>
                <w:u w:val="single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от «__25_»___08_____</w:t>
            </w:r>
            <w:r>
              <w:rPr>
                <w:color w:val="000000"/>
                <w:sz w:val="24"/>
                <w:szCs w:val="24"/>
                <w:u w:val="single"/>
                <w:lang w:eastAsia="ru-RU"/>
              </w:rPr>
              <w:t>2026 г</w:t>
            </w:r>
          </w:p>
          <w:p w:rsidR="00C25B02" w:rsidRDefault="00C25B02">
            <w:pPr>
              <w:shd w:val="clear" w:color="auto" w:fill="FFFFFF"/>
              <w:ind w:right="-144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B02" w:rsidRDefault="00C25B02">
            <w:pPr>
              <w:shd w:val="clear" w:color="auto" w:fill="FFFFFF"/>
              <w:ind w:right="-144"/>
              <w:rPr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color w:val="000000"/>
                <w:sz w:val="24"/>
                <w:szCs w:val="24"/>
                <w:lang w:eastAsia="ru-RU"/>
              </w:rPr>
              <w:t>«Согласовано»</w:t>
            </w:r>
          </w:p>
          <w:p w:rsidR="00C25B02" w:rsidRDefault="00C25B02">
            <w:pPr>
              <w:shd w:val="clear" w:color="auto" w:fill="FFFFFF"/>
              <w:ind w:right="-144"/>
              <w:rPr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color w:val="000000"/>
                <w:sz w:val="24"/>
                <w:szCs w:val="24"/>
                <w:lang w:eastAsia="ru-RU"/>
              </w:rPr>
              <w:t>Заместитель директора по УВР</w:t>
            </w:r>
          </w:p>
          <w:p w:rsidR="00C25B02" w:rsidRDefault="00C25B02">
            <w:pPr>
              <w:shd w:val="clear" w:color="auto" w:fill="FFFFFF"/>
              <w:ind w:right="-144"/>
              <w:rPr>
                <w:b/>
                <w:color w:val="000000"/>
                <w:sz w:val="24"/>
                <w:szCs w:val="24"/>
                <w:lang w:eastAsia="ru-RU"/>
              </w:rPr>
            </w:pPr>
          </w:p>
          <w:p w:rsidR="00C25B02" w:rsidRDefault="00C25B02">
            <w:pPr>
              <w:shd w:val="clear" w:color="auto" w:fill="FFFFFF"/>
              <w:ind w:right="-144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________          </w:t>
            </w:r>
            <w:r>
              <w:rPr>
                <w:color w:val="000000"/>
                <w:sz w:val="24"/>
                <w:szCs w:val="24"/>
                <w:u w:val="single"/>
                <w:lang w:eastAsia="ru-RU"/>
              </w:rPr>
              <w:t>Дорошенко О.Н</w:t>
            </w:r>
          </w:p>
          <w:p w:rsidR="00C25B02" w:rsidRDefault="00C25B02">
            <w:pPr>
              <w:shd w:val="clear" w:color="auto" w:fill="FFFFFF"/>
              <w:ind w:right="-144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  подпись</w:t>
            </w:r>
            <w:r>
              <w:rPr>
                <w:color w:val="000000"/>
                <w:sz w:val="24"/>
                <w:szCs w:val="24"/>
                <w:lang w:eastAsia="ru-RU"/>
              </w:rPr>
              <w:tab/>
              <w:t xml:space="preserve">           ФИО</w:t>
            </w:r>
          </w:p>
          <w:p w:rsidR="00C25B02" w:rsidRDefault="00C25B02">
            <w:pPr>
              <w:shd w:val="clear" w:color="auto" w:fill="FFFFFF"/>
              <w:ind w:right="-144"/>
              <w:rPr>
                <w:color w:val="000000"/>
                <w:sz w:val="24"/>
                <w:szCs w:val="24"/>
                <w:lang w:eastAsia="ru-RU"/>
              </w:rPr>
            </w:pPr>
          </w:p>
          <w:p w:rsidR="00C25B02" w:rsidRDefault="00C25B02">
            <w:pPr>
              <w:shd w:val="clear" w:color="auto" w:fill="FFFFFF"/>
              <w:ind w:right="-144"/>
              <w:rPr>
                <w:color w:val="000000"/>
                <w:sz w:val="24"/>
                <w:szCs w:val="24"/>
                <w:u w:val="single"/>
                <w:lang w:val="en-US" w:eastAsia="ru-RU"/>
              </w:rPr>
            </w:pPr>
            <w:r>
              <w:rPr>
                <w:b/>
                <w:color w:val="000000"/>
                <w:sz w:val="24"/>
                <w:szCs w:val="24"/>
                <w:lang w:val="en-US" w:eastAsia="ru-RU"/>
              </w:rPr>
              <w:t xml:space="preserve"> </w:t>
            </w:r>
          </w:p>
          <w:p w:rsidR="00C25B02" w:rsidRDefault="00C25B02">
            <w:pPr>
              <w:shd w:val="clear" w:color="auto" w:fill="FFFFFF"/>
              <w:ind w:right="-144"/>
              <w:rPr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B02" w:rsidRDefault="00C25B02">
            <w:pPr>
              <w:shd w:val="clear" w:color="auto" w:fill="FFFFFF"/>
              <w:ind w:right="-144"/>
              <w:rPr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color w:val="000000"/>
                <w:sz w:val="24"/>
                <w:szCs w:val="24"/>
                <w:lang w:eastAsia="ru-RU"/>
              </w:rPr>
              <w:t>«Утверждаю»</w:t>
            </w:r>
          </w:p>
          <w:p w:rsidR="00C25B02" w:rsidRDefault="00C25B02">
            <w:pPr>
              <w:shd w:val="clear" w:color="auto" w:fill="FFFFFF"/>
              <w:ind w:right="-144"/>
              <w:rPr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color w:val="000000"/>
                <w:sz w:val="24"/>
                <w:szCs w:val="24"/>
                <w:lang w:eastAsia="ru-RU"/>
              </w:rPr>
              <w:t xml:space="preserve">Директор </w:t>
            </w:r>
          </w:p>
          <w:p w:rsidR="00C25B02" w:rsidRDefault="00C25B02">
            <w:pPr>
              <w:shd w:val="clear" w:color="auto" w:fill="FFFFFF"/>
              <w:ind w:right="-144"/>
              <w:rPr>
                <w:b/>
                <w:color w:val="000000"/>
                <w:sz w:val="24"/>
                <w:szCs w:val="24"/>
                <w:lang w:eastAsia="ru-RU"/>
              </w:rPr>
            </w:pPr>
          </w:p>
          <w:p w:rsidR="00C25B02" w:rsidRDefault="00C25B02">
            <w:pPr>
              <w:shd w:val="clear" w:color="auto" w:fill="FFFFFF"/>
              <w:ind w:right="-144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__________     </w:t>
            </w:r>
            <w:r>
              <w:rPr>
                <w:color w:val="000000"/>
                <w:sz w:val="24"/>
                <w:szCs w:val="24"/>
                <w:u w:val="single"/>
                <w:lang w:eastAsia="ru-RU"/>
              </w:rPr>
              <w:t>Т.В.Кириллова</w:t>
            </w:r>
          </w:p>
          <w:p w:rsidR="00C25B02" w:rsidRDefault="00C25B02">
            <w:pPr>
              <w:shd w:val="clear" w:color="auto" w:fill="FFFFFF"/>
              <w:ind w:right="-144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подпись</w:t>
            </w:r>
            <w:r>
              <w:rPr>
                <w:color w:val="000000"/>
                <w:sz w:val="24"/>
                <w:szCs w:val="24"/>
                <w:lang w:eastAsia="ru-RU"/>
              </w:rPr>
              <w:tab/>
              <w:t xml:space="preserve">        ФИО</w:t>
            </w:r>
          </w:p>
          <w:p w:rsidR="00C25B02" w:rsidRDefault="00C25B02">
            <w:pPr>
              <w:shd w:val="clear" w:color="auto" w:fill="FFFFFF"/>
              <w:ind w:right="-144"/>
              <w:rPr>
                <w:color w:val="000000"/>
                <w:sz w:val="24"/>
                <w:szCs w:val="24"/>
                <w:lang w:eastAsia="ru-RU"/>
              </w:rPr>
            </w:pPr>
          </w:p>
          <w:p w:rsidR="00C25B02" w:rsidRDefault="00C25B02">
            <w:pPr>
              <w:shd w:val="clear" w:color="auto" w:fill="FFFFFF"/>
              <w:ind w:right="-144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color w:val="000000"/>
                <w:sz w:val="24"/>
                <w:szCs w:val="24"/>
                <w:lang w:eastAsia="ru-RU"/>
              </w:rPr>
              <w:t>Приказ №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_123____</w:t>
            </w:r>
          </w:p>
          <w:p w:rsidR="00C25B02" w:rsidRDefault="00C25B02">
            <w:pPr>
              <w:shd w:val="clear" w:color="auto" w:fill="FFFFFF"/>
              <w:ind w:right="-144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от «__27___»___08____2026 г.</w:t>
            </w:r>
          </w:p>
        </w:tc>
      </w:tr>
    </w:tbl>
    <w:p w:rsidR="00E84E28" w:rsidRPr="00E84E28" w:rsidRDefault="00E84E28" w:rsidP="00E84E28">
      <w:pPr>
        <w:spacing w:line="276" w:lineRule="auto"/>
        <w:ind w:left="120"/>
        <w:jc w:val="center"/>
        <w:rPr>
          <w:b/>
          <w:color w:val="000000"/>
          <w:sz w:val="28"/>
        </w:rPr>
      </w:pPr>
      <w:bookmarkStart w:id="2" w:name="_GoBack"/>
      <w:bookmarkEnd w:id="2"/>
    </w:p>
    <w:p w:rsidR="00E84E28" w:rsidRPr="00E84E28" w:rsidRDefault="00E84E28" w:rsidP="00E84E28">
      <w:pPr>
        <w:spacing w:line="276" w:lineRule="auto"/>
        <w:ind w:left="120"/>
        <w:jc w:val="center"/>
        <w:rPr>
          <w:b/>
          <w:color w:val="000000"/>
          <w:sz w:val="28"/>
        </w:rPr>
      </w:pPr>
    </w:p>
    <w:p w:rsidR="00E84E28" w:rsidRPr="00E84E28" w:rsidRDefault="00E84E28" w:rsidP="00E84E28">
      <w:pPr>
        <w:spacing w:line="276" w:lineRule="auto"/>
        <w:ind w:left="120"/>
        <w:jc w:val="center"/>
      </w:pPr>
      <w:r w:rsidRPr="00E84E28">
        <w:rPr>
          <w:b/>
          <w:color w:val="000000"/>
          <w:sz w:val="28"/>
        </w:rPr>
        <w:t>РАБОЧАЯ ПРОГРАММА КУРСА ВНЕУРОЧНОЙ ДЕЯТЕЛЬНОСТИ</w:t>
      </w:r>
    </w:p>
    <w:p w:rsidR="00E84E28" w:rsidRPr="00E84E28" w:rsidRDefault="00E84E28" w:rsidP="00E84E28">
      <w:pPr>
        <w:spacing w:line="276" w:lineRule="auto"/>
        <w:ind w:left="120"/>
        <w:jc w:val="center"/>
      </w:pPr>
      <w:r w:rsidRPr="00E84E28">
        <w:rPr>
          <w:color w:val="000000"/>
          <w:sz w:val="28"/>
        </w:rPr>
        <w:t>(ID 10247146)</w:t>
      </w:r>
    </w:p>
    <w:p w:rsidR="00E84E28" w:rsidRPr="00E84E28" w:rsidRDefault="00E84E28" w:rsidP="00E84E28">
      <w:pPr>
        <w:spacing w:line="276" w:lineRule="auto"/>
        <w:ind w:left="120"/>
        <w:jc w:val="center"/>
      </w:pPr>
    </w:p>
    <w:p w:rsidR="00E84E28" w:rsidRPr="00E84E28" w:rsidRDefault="00E84E28" w:rsidP="00E84E28">
      <w:pPr>
        <w:spacing w:line="276" w:lineRule="auto"/>
        <w:ind w:left="120"/>
        <w:jc w:val="center"/>
      </w:pPr>
      <w:bookmarkStart w:id="3" w:name="56545374-fb82-4604-a1e0-8aa648bf94fa"/>
      <w:r w:rsidRPr="00E84E28">
        <w:rPr>
          <w:b/>
          <w:color w:val="000000"/>
          <w:sz w:val="28"/>
        </w:rPr>
        <w:t xml:space="preserve"> "</w:t>
      </w:r>
      <w:r w:rsidR="0074524A">
        <w:rPr>
          <w:b/>
          <w:color w:val="000000"/>
          <w:sz w:val="28"/>
        </w:rPr>
        <w:t>Край родной</w:t>
      </w:r>
      <w:r w:rsidRPr="00E84E28">
        <w:rPr>
          <w:b/>
          <w:color w:val="000000"/>
          <w:sz w:val="28"/>
        </w:rPr>
        <w:t>"</w:t>
      </w:r>
      <w:bookmarkEnd w:id="3"/>
    </w:p>
    <w:p w:rsidR="00E84E28" w:rsidRPr="00E84E28" w:rsidRDefault="00E84E28" w:rsidP="00E84E28">
      <w:pPr>
        <w:spacing w:line="276" w:lineRule="auto"/>
        <w:ind w:left="120"/>
        <w:jc w:val="center"/>
      </w:pPr>
      <w:r w:rsidRPr="00E84E28">
        <w:rPr>
          <w:color w:val="000000"/>
          <w:sz w:val="28"/>
        </w:rPr>
        <w:t xml:space="preserve">для обучающихся 1 4 классов </w:t>
      </w:r>
    </w:p>
    <w:p w:rsidR="00E84E28" w:rsidRPr="00E84E28" w:rsidRDefault="00E84E28" w:rsidP="00E84E28">
      <w:pPr>
        <w:spacing w:line="276" w:lineRule="auto"/>
        <w:ind w:left="120"/>
        <w:jc w:val="center"/>
      </w:pPr>
    </w:p>
    <w:p w:rsidR="00E84E28" w:rsidRPr="00E84E28" w:rsidRDefault="00E84E28" w:rsidP="00E84E28">
      <w:pPr>
        <w:spacing w:line="276" w:lineRule="auto"/>
        <w:ind w:left="120"/>
        <w:jc w:val="center"/>
      </w:pPr>
    </w:p>
    <w:p w:rsidR="00E84E28" w:rsidRPr="00E84E28" w:rsidRDefault="00E84E28" w:rsidP="00E84E28">
      <w:pPr>
        <w:spacing w:line="276" w:lineRule="auto"/>
        <w:ind w:left="120"/>
        <w:jc w:val="center"/>
      </w:pPr>
    </w:p>
    <w:p w:rsidR="00E84E28" w:rsidRPr="00E84E28" w:rsidRDefault="00E84E28" w:rsidP="00E84E28">
      <w:pPr>
        <w:spacing w:line="276" w:lineRule="auto"/>
        <w:ind w:left="120"/>
        <w:jc w:val="center"/>
      </w:pPr>
    </w:p>
    <w:p w:rsidR="00E84E28" w:rsidRPr="00E84E28" w:rsidRDefault="00E84E28" w:rsidP="00E84E28">
      <w:pPr>
        <w:spacing w:line="276" w:lineRule="auto"/>
        <w:ind w:left="120"/>
        <w:jc w:val="right"/>
        <w:rPr>
          <w:sz w:val="28"/>
          <w:szCs w:val="28"/>
        </w:rPr>
      </w:pPr>
      <w:r w:rsidRPr="00E84E28">
        <w:rPr>
          <w:sz w:val="28"/>
          <w:szCs w:val="28"/>
        </w:rPr>
        <w:t xml:space="preserve">      Составители:  </w:t>
      </w:r>
    </w:p>
    <w:p w:rsidR="00E84E28" w:rsidRPr="00E84E28" w:rsidRDefault="00E84E28" w:rsidP="00E84E28">
      <w:pPr>
        <w:spacing w:line="276" w:lineRule="auto"/>
        <w:ind w:left="120"/>
        <w:jc w:val="right"/>
        <w:rPr>
          <w:sz w:val="28"/>
          <w:szCs w:val="28"/>
        </w:rPr>
      </w:pPr>
      <w:r w:rsidRPr="00E84E28">
        <w:rPr>
          <w:sz w:val="28"/>
          <w:szCs w:val="28"/>
        </w:rPr>
        <w:t xml:space="preserve">  Кирпиченко Ю.А, Мальцева И.А.,</w:t>
      </w:r>
    </w:p>
    <w:p w:rsidR="00E84E28" w:rsidRPr="00E84E28" w:rsidRDefault="00E84E28" w:rsidP="00E84E28">
      <w:pPr>
        <w:spacing w:line="276" w:lineRule="auto"/>
        <w:ind w:left="120"/>
        <w:jc w:val="right"/>
        <w:rPr>
          <w:sz w:val="28"/>
          <w:szCs w:val="28"/>
        </w:rPr>
      </w:pPr>
      <w:r w:rsidRPr="00E84E28">
        <w:rPr>
          <w:sz w:val="28"/>
          <w:szCs w:val="28"/>
        </w:rPr>
        <w:t>Емщинина В.А., Бабицына В.С.,</w:t>
      </w:r>
    </w:p>
    <w:p w:rsidR="00E84E28" w:rsidRPr="00E84E28" w:rsidRDefault="00E84E28" w:rsidP="00E84E28">
      <w:pPr>
        <w:spacing w:line="276" w:lineRule="auto"/>
        <w:ind w:left="120"/>
        <w:jc w:val="right"/>
        <w:rPr>
          <w:sz w:val="28"/>
          <w:szCs w:val="28"/>
        </w:rPr>
      </w:pPr>
      <w:r w:rsidRPr="00E84E28">
        <w:rPr>
          <w:sz w:val="28"/>
          <w:szCs w:val="28"/>
        </w:rPr>
        <w:t xml:space="preserve">Серегина Н.С.  учителя начальных классов </w:t>
      </w:r>
    </w:p>
    <w:p w:rsidR="00E84E28" w:rsidRPr="00E84E28" w:rsidRDefault="00E84E28" w:rsidP="00E84E28">
      <w:pPr>
        <w:spacing w:line="276" w:lineRule="auto"/>
        <w:ind w:left="120"/>
        <w:jc w:val="center"/>
        <w:rPr>
          <w:sz w:val="28"/>
          <w:szCs w:val="28"/>
        </w:rPr>
      </w:pPr>
    </w:p>
    <w:p w:rsidR="00E84E28" w:rsidRPr="00E84E28" w:rsidRDefault="00E84E28" w:rsidP="00E84E28">
      <w:pPr>
        <w:spacing w:line="276" w:lineRule="auto"/>
        <w:ind w:left="120"/>
        <w:jc w:val="center"/>
      </w:pPr>
    </w:p>
    <w:p w:rsidR="00E84E28" w:rsidRPr="00E84E28" w:rsidRDefault="00E84E28" w:rsidP="00E84E28">
      <w:pPr>
        <w:spacing w:line="276" w:lineRule="auto"/>
        <w:ind w:left="120"/>
        <w:jc w:val="center"/>
      </w:pPr>
    </w:p>
    <w:p w:rsidR="00E84E28" w:rsidRPr="00E84E28" w:rsidRDefault="00E84E28" w:rsidP="00E84E28">
      <w:pPr>
        <w:spacing w:line="276" w:lineRule="auto"/>
        <w:ind w:left="120"/>
        <w:jc w:val="center"/>
      </w:pPr>
    </w:p>
    <w:p w:rsidR="00E84E28" w:rsidRPr="00E84E28" w:rsidRDefault="00E84E28" w:rsidP="00E84E28">
      <w:pPr>
        <w:spacing w:line="276" w:lineRule="auto"/>
        <w:ind w:left="120"/>
        <w:jc w:val="center"/>
      </w:pPr>
    </w:p>
    <w:p w:rsidR="00E84E28" w:rsidRPr="00E84E28" w:rsidRDefault="00E84E28" w:rsidP="00E84E28">
      <w:pPr>
        <w:spacing w:line="276" w:lineRule="auto"/>
        <w:ind w:left="120"/>
        <w:jc w:val="center"/>
      </w:pPr>
    </w:p>
    <w:p w:rsidR="00E84E28" w:rsidRPr="00E84E28" w:rsidRDefault="00E84E28" w:rsidP="00E84E28">
      <w:pPr>
        <w:spacing w:line="276" w:lineRule="auto"/>
        <w:ind w:left="120"/>
        <w:jc w:val="center"/>
      </w:pPr>
    </w:p>
    <w:p w:rsidR="00E84E28" w:rsidRPr="00E84E28" w:rsidRDefault="00E84E28" w:rsidP="00E84E28">
      <w:pPr>
        <w:spacing w:line="276" w:lineRule="auto"/>
        <w:ind w:left="120"/>
        <w:jc w:val="center"/>
      </w:pPr>
      <w:bookmarkStart w:id="4" w:name="c7644b96-079c-4042-83b8-bc5dd2e611f0"/>
      <w:r w:rsidRPr="00E84E28">
        <w:rPr>
          <w:b/>
          <w:color w:val="000000"/>
          <w:sz w:val="28"/>
        </w:rPr>
        <w:t xml:space="preserve">г. Облучье </w:t>
      </w:r>
      <w:bookmarkStart w:id="5" w:name="2a3c8e58-81e3-44a9-9732-1ba36c7c2a94"/>
      <w:bookmarkEnd w:id="4"/>
      <w:r w:rsidRPr="00E84E28">
        <w:rPr>
          <w:b/>
          <w:color w:val="000000"/>
          <w:sz w:val="28"/>
        </w:rPr>
        <w:t>2026-2027</w:t>
      </w:r>
      <w:bookmarkEnd w:id="5"/>
    </w:p>
    <w:p w:rsidR="00E84E28" w:rsidRPr="00E84E28" w:rsidRDefault="00E84E28" w:rsidP="00E84E28">
      <w:pPr>
        <w:spacing w:line="276" w:lineRule="auto"/>
        <w:ind w:left="120"/>
      </w:pPr>
    </w:p>
    <w:p w:rsidR="00E84E28" w:rsidRPr="00E84E28" w:rsidRDefault="00E84E28" w:rsidP="00E84E28">
      <w:pPr>
        <w:spacing w:line="276" w:lineRule="auto"/>
        <w:rPr>
          <w:sz w:val="28"/>
          <w:szCs w:val="24"/>
        </w:rPr>
      </w:pPr>
    </w:p>
    <w:p w:rsidR="00E84E28" w:rsidRPr="00E84E28" w:rsidRDefault="00E84E28" w:rsidP="00E84E28">
      <w:pPr>
        <w:spacing w:line="276" w:lineRule="auto"/>
        <w:rPr>
          <w:sz w:val="28"/>
          <w:szCs w:val="24"/>
        </w:rPr>
      </w:pPr>
    </w:p>
    <w:p w:rsidR="00E84E28" w:rsidRPr="00E84E28" w:rsidRDefault="00E84E28" w:rsidP="00E84E28">
      <w:pPr>
        <w:spacing w:line="276" w:lineRule="auto"/>
        <w:rPr>
          <w:sz w:val="28"/>
          <w:szCs w:val="24"/>
        </w:rPr>
      </w:pPr>
    </w:p>
    <w:p w:rsidR="000407A0" w:rsidRDefault="000407A0">
      <w:pPr>
        <w:tabs>
          <w:tab w:val="left" w:pos="5430"/>
        </w:tabs>
        <w:rPr>
          <w:sz w:val="34"/>
        </w:rPr>
      </w:pPr>
    </w:p>
    <w:p w:rsidR="000407A0" w:rsidRDefault="000407A0">
      <w:pPr>
        <w:pStyle w:val="TableParagraph"/>
        <w:spacing w:line="302" w:lineRule="exact"/>
        <w:rPr>
          <w:sz w:val="28"/>
        </w:rPr>
        <w:sectPr w:rsidR="000407A0">
          <w:footerReference w:type="default" r:id="rId9"/>
          <w:pgSz w:w="11910" w:h="16840"/>
          <w:pgMar w:top="1040" w:right="708" w:bottom="1200" w:left="1417" w:header="0" w:footer="1000" w:gutter="0"/>
          <w:pgNumType w:start="2"/>
          <w:cols w:space="720"/>
        </w:sectPr>
      </w:pPr>
    </w:p>
    <w:p w:rsidR="000407A0" w:rsidRDefault="00E84E28">
      <w:pPr>
        <w:pStyle w:val="1"/>
        <w:spacing w:before="74"/>
        <w:ind w:left="366" w:right="503"/>
        <w:jc w:val="center"/>
      </w:pPr>
      <w:r>
        <w:lastRenderedPageBreak/>
        <w:t>Пояснительная</w:t>
      </w:r>
      <w:r>
        <w:rPr>
          <w:spacing w:val="-14"/>
        </w:rPr>
        <w:t xml:space="preserve"> </w:t>
      </w:r>
      <w:r>
        <w:rPr>
          <w:spacing w:val="-2"/>
        </w:rPr>
        <w:t>записка</w:t>
      </w:r>
    </w:p>
    <w:p w:rsidR="000407A0" w:rsidRDefault="000407A0">
      <w:pPr>
        <w:pStyle w:val="a3"/>
        <w:spacing w:before="163"/>
        <w:ind w:left="0" w:firstLine="0"/>
        <w:jc w:val="left"/>
        <w:rPr>
          <w:b/>
        </w:rPr>
      </w:pPr>
    </w:p>
    <w:p w:rsidR="000407A0" w:rsidRDefault="00E84E28">
      <w:pPr>
        <w:pStyle w:val="a3"/>
        <w:spacing w:line="360" w:lineRule="auto"/>
        <w:ind w:right="135"/>
        <w:rPr>
          <w:sz w:val="24"/>
          <w:szCs w:val="24"/>
        </w:rPr>
      </w:pPr>
      <w:r>
        <w:rPr>
          <w:sz w:val="24"/>
          <w:szCs w:val="24"/>
        </w:rPr>
        <w:t>Формирование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социально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активной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личности,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обеспечение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ее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общекультурного,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личностного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интеллектуального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развития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является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одной из актуальных задач системы общего образования. В связи с этим первостепенное значение в современных условиях приобретает социализация обучающихся.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Одной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из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форм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социализации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является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гражданское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76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патриотическое</w:t>
      </w:r>
      <w:r>
        <w:rPr>
          <w:spacing w:val="75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воспитание,</w:t>
      </w:r>
      <w:r>
        <w:rPr>
          <w:spacing w:val="76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выраженное</w:t>
      </w:r>
      <w:r>
        <w:rPr>
          <w:spacing w:val="76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75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современном</w:t>
      </w:r>
      <w:r>
        <w:rPr>
          <w:spacing w:val="76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этапе в историческом просвещении, значимый элемент которого – историческое краеведение. С учетом современных задач изучение исторических, природных особенностей родного края обладает значительным воспитательным потенциалом, связанных с формированием личности гражданина и патриота России и содействует решению задач исторического просвещения на уровне начального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общего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образования.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этой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связи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необходима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разработка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внедрение курсов внеурочной деятельности историко-просветительской направленности. Одним из них является курс внеурочной деятельности «Край родной» (далее – курс).</w:t>
      </w:r>
    </w:p>
    <w:p w:rsidR="000407A0" w:rsidRDefault="00E84E28">
      <w:pPr>
        <w:pStyle w:val="a3"/>
        <w:spacing w:line="360" w:lineRule="auto"/>
        <w:ind w:right="136"/>
        <w:rPr>
          <w:sz w:val="24"/>
          <w:szCs w:val="24"/>
        </w:rPr>
      </w:pPr>
      <w:r>
        <w:rPr>
          <w:sz w:val="24"/>
          <w:szCs w:val="24"/>
        </w:rPr>
        <w:t>Изучение особенностей родного края является важным фактором становления идентичности обучающихся, понимаемой как осознание ими принадлежности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к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родному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краю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России,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к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предшествующим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поколениям,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что вместе с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изучением учебных предметов «Окружающий мир» и «Литературное чтение» способствует формированию российской идентичности.</w:t>
      </w:r>
    </w:p>
    <w:p w:rsidR="000407A0" w:rsidRDefault="00E84E28">
      <w:pPr>
        <w:pStyle w:val="a3"/>
        <w:spacing w:before="3" w:line="360" w:lineRule="auto"/>
        <w:ind w:right="135"/>
        <w:rPr>
          <w:sz w:val="24"/>
          <w:szCs w:val="24"/>
        </w:rPr>
      </w:pPr>
      <w:r>
        <w:rPr>
          <w:sz w:val="24"/>
          <w:szCs w:val="24"/>
        </w:rPr>
        <w:t>При разработке данной программы использовались следующие нормативные документы:</w:t>
      </w:r>
    </w:p>
    <w:p w:rsidR="000407A0" w:rsidRDefault="00E84E28">
      <w:pPr>
        <w:pStyle w:val="a6"/>
        <w:numPr>
          <w:ilvl w:val="0"/>
          <w:numId w:val="1"/>
        </w:numPr>
        <w:tabs>
          <w:tab w:val="left" w:pos="1124"/>
        </w:tabs>
        <w:spacing w:line="360" w:lineRule="auto"/>
        <w:ind w:right="140" w:firstLine="707"/>
        <w:jc w:val="both"/>
        <w:rPr>
          <w:sz w:val="24"/>
          <w:szCs w:val="24"/>
        </w:rPr>
      </w:pPr>
      <w:r>
        <w:rPr>
          <w:sz w:val="24"/>
          <w:szCs w:val="24"/>
        </w:rPr>
        <w:t>Федеральный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закон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«Об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образовании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Российской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Федерации»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от 29 декабря 2012 г. № 273-ФЗ.</w:t>
      </w:r>
    </w:p>
    <w:p w:rsidR="000407A0" w:rsidRPr="00E84E28" w:rsidRDefault="00E84E28" w:rsidP="00E84E28">
      <w:pPr>
        <w:pStyle w:val="a6"/>
        <w:numPr>
          <w:ilvl w:val="0"/>
          <w:numId w:val="1"/>
        </w:numPr>
        <w:tabs>
          <w:tab w:val="left" w:pos="1092"/>
        </w:tabs>
        <w:spacing w:before="74" w:line="360" w:lineRule="auto"/>
        <w:ind w:left="1047" w:right="137" w:hanging="338"/>
        <w:jc w:val="both"/>
        <w:rPr>
          <w:sz w:val="24"/>
          <w:szCs w:val="24"/>
        </w:rPr>
      </w:pPr>
      <w:r w:rsidRPr="00E84E28">
        <w:rPr>
          <w:sz w:val="24"/>
          <w:szCs w:val="24"/>
        </w:rPr>
        <w:t xml:space="preserve">Федеральный закон от 25 июня 2002 г. № 73-ФЗ «Об объектах культурного наследия (памятниках истории и культуры) народов Российской </w:t>
      </w:r>
      <w:r w:rsidRPr="00E84E28">
        <w:rPr>
          <w:spacing w:val="-2"/>
          <w:sz w:val="24"/>
          <w:szCs w:val="24"/>
        </w:rPr>
        <w:t>Федерации»</w:t>
      </w:r>
      <w:proofErr w:type="gramStart"/>
      <w:r w:rsidRPr="00E84E28">
        <w:rPr>
          <w:spacing w:val="-2"/>
          <w:sz w:val="24"/>
          <w:szCs w:val="24"/>
        </w:rPr>
        <w:t>.</w:t>
      </w:r>
      <w:r w:rsidRPr="00E84E28">
        <w:rPr>
          <w:sz w:val="24"/>
          <w:szCs w:val="24"/>
        </w:rPr>
        <w:t>У</w:t>
      </w:r>
      <w:proofErr w:type="gramEnd"/>
      <w:r w:rsidRPr="00E84E28">
        <w:rPr>
          <w:sz w:val="24"/>
          <w:szCs w:val="24"/>
        </w:rPr>
        <w:t>каз</w:t>
      </w:r>
      <w:r w:rsidRPr="00E84E28">
        <w:rPr>
          <w:spacing w:val="53"/>
          <w:sz w:val="24"/>
          <w:szCs w:val="24"/>
        </w:rPr>
        <w:t xml:space="preserve"> </w:t>
      </w:r>
      <w:r w:rsidRPr="00E84E28">
        <w:rPr>
          <w:sz w:val="24"/>
          <w:szCs w:val="24"/>
        </w:rPr>
        <w:t>Президента</w:t>
      </w:r>
      <w:r w:rsidRPr="00E84E28">
        <w:rPr>
          <w:spacing w:val="53"/>
          <w:sz w:val="24"/>
          <w:szCs w:val="24"/>
        </w:rPr>
        <w:t xml:space="preserve"> </w:t>
      </w:r>
      <w:r w:rsidRPr="00E84E28">
        <w:rPr>
          <w:sz w:val="24"/>
          <w:szCs w:val="24"/>
        </w:rPr>
        <w:t>Российской</w:t>
      </w:r>
      <w:r w:rsidRPr="00E84E28">
        <w:rPr>
          <w:spacing w:val="56"/>
          <w:sz w:val="24"/>
          <w:szCs w:val="24"/>
        </w:rPr>
        <w:t xml:space="preserve"> </w:t>
      </w:r>
      <w:r w:rsidRPr="00E84E28">
        <w:rPr>
          <w:sz w:val="24"/>
          <w:szCs w:val="24"/>
        </w:rPr>
        <w:t>Федерации</w:t>
      </w:r>
      <w:r w:rsidRPr="00E84E28">
        <w:rPr>
          <w:spacing w:val="56"/>
          <w:sz w:val="24"/>
          <w:szCs w:val="24"/>
        </w:rPr>
        <w:t xml:space="preserve"> </w:t>
      </w:r>
      <w:r w:rsidRPr="00E84E28">
        <w:rPr>
          <w:sz w:val="24"/>
          <w:szCs w:val="24"/>
        </w:rPr>
        <w:t>от</w:t>
      </w:r>
      <w:r w:rsidRPr="00E84E28">
        <w:rPr>
          <w:spacing w:val="55"/>
          <w:sz w:val="24"/>
          <w:szCs w:val="24"/>
        </w:rPr>
        <w:t xml:space="preserve"> </w:t>
      </w:r>
      <w:r w:rsidRPr="00E84E28">
        <w:rPr>
          <w:sz w:val="24"/>
          <w:szCs w:val="24"/>
        </w:rPr>
        <w:t>9</w:t>
      </w:r>
      <w:r w:rsidRPr="00E84E28">
        <w:rPr>
          <w:spacing w:val="58"/>
          <w:sz w:val="24"/>
          <w:szCs w:val="24"/>
        </w:rPr>
        <w:t xml:space="preserve"> </w:t>
      </w:r>
      <w:r w:rsidRPr="00E84E28">
        <w:rPr>
          <w:sz w:val="24"/>
          <w:szCs w:val="24"/>
        </w:rPr>
        <w:t>ноября</w:t>
      </w:r>
      <w:r w:rsidRPr="00E84E28">
        <w:rPr>
          <w:spacing w:val="55"/>
          <w:sz w:val="24"/>
          <w:szCs w:val="24"/>
        </w:rPr>
        <w:t xml:space="preserve"> </w:t>
      </w:r>
      <w:r w:rsidRPr="00E84E28">
        <w:rPr>
          <w:sz w:val="24"/>
          <w:szCs w:val="24"/>
        </w:rPr>
        <w:t>2022</w:t>
      </w:r>
      <w:r w:rsidRPr="00E84E28">
        <w:rPr>
          <w:spacing w:val="58"/>
          <w:sz w:val="24"/>
          <w:szCs w:val="24"/>
        </w:rPr>
        <w:t xml:space="preserve"> </w:t>
      </w:r>
      <w:r w:rsidRPr="00E84E28">
        <w:rPr>
          <w:sz w:val="24"/>
          <w:szCs w:val="24"/>
        </w:rPr>
        <w:t>г.</w:t>
      </w:r>
      <w:r w:rsidRPr="00E84E28">
        <w:rPr>
          <w:spacing w:val="55"/>
          <w:sz w:val="24"/>
          <w:szCs w:val="24"/>
        </w:rPr>
        <w:t xml:space="preserve"> </w:t>
      </w:r>
      <w:r w:rsidRPr="00E84E28">
        <w:rPr>
          <w:sz w:val="24"/>
          <w:szCs w:val="24"/>
        </w:rPr>
        <w:t>№</w:t>
      </w:r>
      <w:r w:rsidRPr="00E84E28">
        <w:rPr>
          <w:spacing w:val="-1"/>
          <w:sz w:val="24"/>
          <w:szCs w:val="24"/>
        </w:rPr>
        <w:t xml:space="preserve"> </w:t>
      </w:r>
      <w:r w:rsidRPr="00E84E28">
        <w:rPr>
          <w:spacing w:val="-5"/>
          <w:sz w:val="24"/>
          <w:szCs w:val="24"/>
        </w:rPr>
        <w:t>809</w:t>
      </w:r>
    </w:p>
    <w:p w:rsidR="000407A0" w:rsidRDefault="00E84E28">
      <w:pPr>
        <w:pStyle w:val="a3"/>
        <w:spacing w:before="164" w:line="360" w:lineRule="auto"/>
        <w:ind w:right="140" w:firstLine="0"/>
        <w:rPr>
          <w:sz w:val="24"/>
          <w:szCs w:val="24"/>
        </w:rPr>
      </w:pPr>
      <w:r>
        <w:rPr>
          <w:sz w:val="24"/>
          <w:szCs w:val="24"/>
        </w:rPr>
        <w:t>«Об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утверждении</w:t>
      </w:r>
      <w:r>
        <w:rPr>
          <w:spacing w:val="78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Основ</w:t>
      </w:r>
      <w:r>
        <w:rPr>
          <w:spacing w:val="79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государственной</w:t>
      </w:r>
      <w:r>
        <w:rPr>
          <w:spacing w:val="78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политики</w:t>
      </w:r>
      <w:r>
        <w:rPr>
          <w:spacing w:val="79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по</w:t>
      </w:r>
      <w:r>
        <w:rPr>
          <w:spacing w:val="78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сохранению и укреплению традиционных российских духовно-нравственных ценностей».</w:t>
      </w:r>
    </w:p>
    <w:p w:rsidR="000407A0" w:rsidRDefault="00E84E28">
      <w:pPr>
        <w:pStyle w:val="a6"/>
        <w:numPr>
          <w:ilvl w:val="0"/>
          <w:numId w:val="1"/>
        </w:numPr>
        <w:tabs>
          <w:tab w:val="left" w:pos="1028"/>
        </w:tabs>
        <w:spacing w:line="360" w:lineRule="auto"/>
        <w:ind w:left="1028" w:hanging="319"/>
        <w:jc w:val="both"/>
        <w:rPr>
          <w:sz w:val="24"/>
          <w:szCs w:val="24"/>
        </w:rPr>
      </w:pPr>
      <w:r>
        <w:rPr>
          <w:sz w:val="24"/>
          <w:szCs w:val="24"/>
        </w:rPr>
        <w:t>Указ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Президента</w:t>
      </w:r>
      <w:r>
        <w:rPr>
          <w:spacing w:val="77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Российской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Федерации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от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8</w:t>
      </w:r>
      <w:r>
        <w:rPr>
          <w:spacing w:val="37"/>
          <w:sz w:val="24"/>
          <w:szCs w:val="24"/>
        </w:rPr>
        <w:t xml:space="preserve"> </w:t>
      </w:r>
      <w:r>
        <w:rPr>
          <w:sz w:val="24"/>
          <w:szCs w:val="24"/>
        </w:rPr>
        <w:t>мая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2024</w:t>
      </w:r>
      <w:r>
        <w:rPr>
          <w:spacing w:val="76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г</w:t>
      </w:r>
      <w:r>
        <w:rPr>
          <w:spacing w:val="-20"/>
          <w:sz w:val="24"/>
          <w:szCs w:val="24"/>
        </w:rPr>
        <w:t xml:space="preserve"> </w:t>
      </w:r>
      <w:r>
        <w:rPr>
          <w:sz w:val="24"/>
          <w:szCs w:val="24"/>
        </w:rPr>
        <w:t>.</w:t>
      </w:r>
      <w:r>
        <w:rPr>
          <w:spacing w:val="44"/>
          <w:sz w:val="24"/>
          <w:szCs w:val="24"/>
        </w:rPr>
        <w:t xml:space="preserve">  </w:t>
      </w:r>
      <w:r>
        <w:rPr>
          <w:sz w:val="24"/>
          <w:szCs w:val="24"/>
        </w:rPr>
        <w:t>№</w:t>
      </w:r>
      <w:r>
        <w:rPr>
          <w:spacing w:val="40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314</w:t>
      </w:r>
    </w:p>
    <w:p w:rsidR="000407A0" w:rsidRDefault="00E84E28">
      <w:pPr>
        <w:pStyle w:val="a3"/>
        <w:spacing w:before="160" w:line="360" w:lineRule="auto"/>
        <w:ind w:right="135" w:firstLine="0"/>
        <w:rPr>
          <w:sz w:val="24"/>
          <w:szCs w:val="24"/>
        </w:rPr>
      </w:pPr>
      <w:r>
        <w:rPr>
          <w:sz w:val="24"/>
          <w:szCs w:val="24"/>
        </w:rPr>
        <w:t>«Об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утверждении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Основ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государственной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политики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Российской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Федерации в области исторического просвещения».</w:t>
      </w:r>
    </w:p>
    <w:p w:rsidR="000407A0" w:rsidRDefault="00E84E28">
      <w:pPr>
        <w:pStyle w:val="a6"/>
        <w:numPr>
          <w:ilvl w:val="0"/>
          <w:numId w:val="1"/>
        </w:numPr>
        <w:tabs>
          <w:tab w:val="left" w:pos="1054"/>
        </w:tabs>
        <w:spacing w:line="360" w:lineRule="auto"/>
        <w:ind w:left="1054" w:hanging="345"/>
        <w:jc w:val="both"/>
        <w:rPr>
          <w:sz w:val="24"/>
          <w:szCs w:val="24"/>
        </w:rPr>
      </w:pPr>
      <w:r>
        <w:rPr>
          <w:sz w:val="24"/>
          <w:szCs w:val="24"/>
        </w:rPr>
        <w:t>Указ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Президента</w:t>
      </w:r>
      <w:r>
        <w:rPr>
          <w:spacing w:val="60"/>
          <w:sz w:val="24"/>
          <w:szCs w:val="24"/>
        </w:rPr>
        <w:t xml:space="preserve"> </w:t>
      </w:r>
      <w:r>
        <w:rPr>
          <w:sz w:val="24"/>
          <w:szCs w:val="24"/>
        </w:rPr>
        <w:t>Российской</w:t>
      </w:r>
      <w:r>
        <w:rPr>
          <w:spacing w:val="63"/>
          <w:sz w:val="24"/>
          <w:szCs w:val="24"/>
        </w:rPr>
        <w:t xml:space="preserve"> </w:t>
      </w:r>
      <w:r>
        <w:rPr>
          <w:sz w:val="24"/>
          <w:szCs w:val="24"/>
        </w:rPr>
        <w:t>Федерации</w:t>
      </w:r>
      <w:r>
        <w:rPr>
          <w:spacing w:val="61"/>
          <w:sz w:val="24"/>
          <w:szCs w:val="24"/>
        </w:rPr>
        <w:t xml:space="preserve"> </w:t>
      </w:r>
      <w:r>
        <w:rPr>
          <w:sz w:val="24"/>
          <w:szCs w:val="24"/>
        </w:rPr>
        <w:t>от</w:t>
      </w:r>
      <w:r>
        <w:rPr>
          <w:spacing w:val="62"/>
          <w:sz w:val="24"/>
          <w:szCs w:val="24"/>
        </w:rPr>
        <w:t xml:space="preserve"> </w:t>
      </w:r>
      <w:r>
        <w:rPr>
          <w:sz w:val="24"/>
          <w:szCs w:val="24"/>
        </w:rPr>
        <w:t>11</w:t>
      </w:r>
      <w:r>
        <w:rPr>
          <w:spacing w:val="66"/>
          <w:sz w:val="24"/>
          <w:szCs w:val="24"/>
        </w:rPr>
        <w:t xml:space="preserve"> </w:t>
      </w:r>
      <w:r>
        <w:rPr>
          <w:sz w:val="24"/>
          <w:szCs w:val="24"/>
        </w:rPr>
        <w:t>июля</w:t>
      </w:r>
      <w:r>
        <w:rPr>
          <w:spacing w:val="62"/>
          <w:sz w:val="24"/>
          <w:szCs w:val="24"/>
        </w:rPr>
        <w:t xml:space="preserve"> </w:t>
      </w:r>
      <w:r>
        <w:rPr>
          <w:sz w:val="24"/>
          <w:szCs w:val="24"/>
        </w:rPr>
        <w:t>2025</w:t>
      </w:r>
      <w:r>
        <w:rPr>
          <w:spacing w:val="64"/>
          <w:sz w:val="24"/>
          <w:szCs w:val="24"/>
        </w:rPr>
        <w:t xml:space="preserve"> </w:t>
      </w:r>
      <w:r>
        <w:rPr>
          <w:sz w:val="24"/>
          <w:szCs w:val="24"/>
        </w:rPr>
        <w:t>г.</w:t>
      </w:r>
      <w:r>
        <w:rPr>
          <w:spacing w:val="60"/>
          <w:sz w:val="24"/>
          <w:szCs w:val="24"/>
        </w:rPr>
        <w:t xml:space="preserve"> </w:t>
      </w:r>
      <w:r>
        <w:rPr>
          <w:sz w:val="24"/>
          <w:szCs w:val="24"/>
        </w:rPr>
        <w:t>№</w:t>
      </w:r>
      <w:r>
        <w:rPr>
          <w:spacing w:val="-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474</w:t>
      </w:r>
    </w:p>
    <w:p w:rsidR="000407A0" w:rsidRDefault="00E84E28">
      <w:pPr>
        <w:pStyle w:val="a3"/>
        <w:spacing w:before="161" w:line="360" w:lineRule="auto"/>
        <w:ind w:right="145" w:firstLine="0"/>
        <w:rPr>
          <w:sz w:val="24"/>
          <w:szCs w:val="24"/>
        </w:rPr>
      </w:pPr>
      <w:r>
        <w:rPr>
          <w:sz w:val="24"/>
          <w:szCs w:val="24"/>
        </w:rPr>
        <w:lastRenderedPageBreak/>
        <w:t>«Об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 xml:space="preserve">утверждении Основ государственной языковой политики Российской </w:t>
      </w:r>
      <w:r>
        <w:rPr>
          <w:spacing w:val="-2"/>
          <w:sz w:val="24"/>
          <w:szCs w:val="24"/>
        </w:rPr>
        <w:t>Федерации».</w:t>
      </w:r>
    </w:p>
    <w:p w:rsidR="000407A0" w:rsidRDefault="00E84E28">
      <w:pPr>
        <w:pStyle w:val="a6"/>
        <w:numPr>
          <w:ilvl w:val="0"/>
          <w:numId w:val="1"/>
        </w:numPr>
        <w:tabs>
          <w:tab w:val="left" w:pos="1024"/>
        </w:tabs>
        <w:spacing w:before="1" w:line="360" w:lineRule="auto"/>
        <w:ind w:right="135" w:firstLine="707"/>
        <w:jc w:val="both"/>
        <w:rPr>
          <w:sz w:val="24"/>
          <w:szCs w:val="24"/>
        </w:rPr>
      </w:pPr>
      <w:r>
        <w:rPr>
          <w:sz w:val="24"/>
          <w:szCs w:val="24"/>
        </w:rPr>
        <w:t>Приказ Министерства просвещения Российской Федерации от 31 мая 2021 г. № 286 «Об утверждении федерального государственного образовательного стандарта начального общего образования».</w:t>
      </w:r>
    </w:p>
    <w:p w:rsidR="000407A0" w:rsidRDefault="00E84E28">
      <w:pPr>
        <w:pStyle w:val="a6"/>
        <w:numPr>
          <w:ilvl w:val="0"/>
          <w:numId w:val="1"/>
        </w:numPr>
        <w:tabs>
          <w:tab w:val="left" w:pos="1024"/>
        </w:tabs>
        <w:spacing w:line="360" w:lineRule="auto"/>
        <w:ind w:right="135" w:firstLine="707"/>
        <w:jc w:val="both"/>
        <w:rPr>
          <w:sz w:val="24"/>
          <w:szCs w:val="24"/>
        </w:rPr>
      </w:pPr>
      <w:r>
        <w:rPr>
          <w:sz w:val="24"/>
          <w:szCs w:val="24"/>
        </w:rPr>
        <w:t>Приказ Министерства просвещения Российской Федерации от 18 мая 2023 г. №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372 «Об утверждении федеральной образовательной программы начального общего образования».</w:t>
      </w:r>
    </w:p>
    <w:p w:rsidR="000407A0" w:rsidRDefault="00E84E28">
      <w:pPr>
        <w:pStyle w:val="a3"/>
        <w:spacing w:line="360" w:lineRule="auto"/>
        <w:ind w:right="136"/>
        <w:rPr>
          <w:sz w:val="24"/>
          <w:szCs w:val="24"/>
        </w:rPr>
      </w:pPr>
      <w:proofErr w:type="gramStart"/>
      <w:r>
        <w:rPr>
          <w:b/>
          <w:i/>
          <w:sz w:val="24"/>
          <w:szCs w:val="24"/>
        </w:rPr>
        <w:t xml:space="preserve">Цель </w:t>
      </w:r>
      <w:r>
        <w:rPr>
          <w:sz w:val="24"/>
          <w:szCs w:val="24"/>
        </w:rPr>
        <w:t>курса внеурочной деятельности «Край родной»: формирование систематических знаний по истории, природным и культурным особенностям, социально-экономическому положению родного края (субъекта Российской Федерации)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как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неотъемлемой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части истории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Отечества,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воспитание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младших школьников традиционных российских духовно-нравственных ценностей, уважения к истории, культуре, традициям родного края, формирование региональной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российской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гражданской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идентичности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обучающихся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уровне начального общего образования.</w:t>
      </w:r>
      <w:proofErr w:type="gramEnd"/>
    </w:p>
    <w:p w:rsidR="000407A0" w:rsidRDefault="00E84E28">
      <w:pPr>
        <w:pStyle w:val="a3"/>
        <w:spacing w:before="1" w:line="360" w:lineRule="auto"/>
        <w:ind w:left="709" w:firstLine="0"/>
        <w:rPr>
          <w:sz w:val="24"/>
          <w:szCs w:val="24"/>
        </w:rPr>
      </w:pPr>
      <w:r>
        <w:rPr>
          <w:sz w:val="24"/>
          <w:szCs w:val="24"/>
        </w:rPr>
        <w:t>В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рамках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курса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решаются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следующие</w:t>
      </w:r>
      <w:r>
        <w:rPr>
          <w:spacing w:val="-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задачи:</w:t>
      </w:r>
    </w:p>
    <w:p w:rsidR="000407A0" w:rsidRDefault="00E84E28">
      <w:pPr>
        <w:pStyle w:val="a6"/>
        <w:numPr>
          <w:ilvl w:val="1"/>
          <w:numId w:val="1"/>
        </w:numPr>
        <w:tabs>
          <w:tab w:val="left" w:pos="919"/>
        </w:tabs>
        <w:spacing w:before="160" w:line="360" w:lineRule="auto"/>
        <w:ind w:left="919" w:hanging="210"/>
        <w:rPr>
          <w:sz w:val="24"/>
          <w:szCs w:val="24"/>
        </w:rPr>
      </w:pPr>
      <w:r>
        <w:rPr>
          <w:sz w:val="24"/>
          <w:szCs w:val="24"/>
        </w:rPr>
        <w:t>познакомить</w:t>
      </w:r>
      <w:r>
        <w:rPr>
          <w:spacing w:val="-9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обучающихся</w:t>
      </w:r>
      <w:proofErr w:type="gramEnd"/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особенностями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развития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родного</w:t>
      </w:r>
      <w:r>
        <w:rPr>
          <w:spacing w:val="-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края;</w:t>
      </w:r>
    </w:p>
    <w:p w:rsidR="000407A0" w:rsidRDefault="00E84E28">
      <w:pPr>
        <w:pStyle w:val="a6"/>
        <w:numPr>
          <w:ilvl w:val="1"/>
          <w:numId w:val="1"/>
        </w:numPr>
        <w:tabs>
          <w:tab w:val="left" w:pos="918"/>
        </w:tabs>
        <w:spacing w:before="160" w:line="360" w:lineRule="auto"/>
        <w:ind w:right="141" w:firstLine="707"/>
        <w:rPr>
          <w:sz w:val="24"/>
          <w:szCs w:val="24"/>
        </w:rPr>
      </w:pPr>
      <w:r>
        <w:rPr>
          <w:sz w:val="24"/>
          <w:szCs w:val="24"/>
        </w:rPr>
        <w:t>способствовать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развитию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воспитанию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личности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младших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школьников, способных к осмыслению исторического опыта своей малой родины;</w:t>
      </w:r>
    </w:p>
    <w:p w:rsidR="000407A0" w:rsidRPr="00E84E28" w:rsidRDefault="00E84E28" w:rsidP="00E84E28">
      <w:pPr>
        <w:pStyle w:val="a6"/>
        <w:numPr>
          <w:ilvl w:val="1"/>
          <w:numId w:val="1"/>
        </w:numPr>
        <w:tabs>
          <w:tab w:val="left" w:pos="918"/>
        </w:tabs>
        <w:spacing w:before="74" w:line="360" w:lineRule="auto"/>
        <w:ind w:right="139" w:firstLine="707"/>
        <w:rPr>
          <w:sz w:val="24"/>
          <w:szCs w:val="24"/>
        </w:rPr>
      </w:pPr>
      <w:proofErr w:type="gramStart"/>
      <w:r w:rsidRPr="00E84E28">
        <w:rPr>
          <w:sz w:val="24"/>
          <w:szCs w:val="24"/>
        </w:rPr>
        <w:t>содействовать формированию познавательного интереса младших школьников к истории и культуре родного края, материальным объектам, представляющим малую родину;</w:t>
      </w:r>
      <w:r>
        <w:rPr>
          <w:sz w:val="24"/>
          <w:szCs w:val="24"/>
        </w:rPr>
        <w:t xml:space="preserve"> </w:t>
      </w:r>
      <w:r w:rsidRPr="00E84E28">
        <w:rPr>
          <w:sz w:val="24"/>
          <w:szCs w:val="24"/>
        </w:rPr>
        <w:t>формировать умения самостоятельно анализировать и оценивать различные</w:t>
      </w:r>
      <w:r w:rsidRPr="00E84E28">
        <w:rPr>
          <w:spacing w:val="-3"/>
          <w:sz w:val="24"/>
          <w:szCs w:val="24"/>
        </w:rPr>
        <w:t xml:space="preserve"> </w:t>
      </w:r>
      <w:r w:rsidRPr="00E84E28">
        <w:rPr>
          <w:sz w:val="24"/>
          <w:szCs w:val="24"/>
        </w:rPr>
        <w:t>события</w:t>
      </w:r>
      <w:r w:rsidRPr="00E84E28">
        <w:rPr>
          <w:spacing w:val="-6"/>
          <w:sz w:val="24"/>
          <w:szCs w:val="24"/>
        </w:rPr>
        <w:t xml:space="preserve"> </w:t>
      </w:r>
      <w:r w:rsidRPr="00E84E28">
        <w:rPr>
          <w:sz w:val="24"/>
          <w:szCs w:val="24"/>
        </w:rPr>
        <w:t>и</w:t>
      </w:r>
      <w:r w:rsidRPr="00E84E28">
        <w:rPr>
          <w:spacing w:val="-3"/>
          <w:sz w:val="24"/>
          <w:szCs w:val="24"/>
        </w:rPr>
        <w:t xml:space="preserve"> </w:t>
      </w:r>
      <w:r w:rsidRPr="00E84E28">
        <w:rPr>
          <w:sz w:val="24"/>
          <w:szCs w:val="24"/>
        </w:rPr>
        <w:t>явления,</w:t>
      </w:r>
      <w:r w:rsidRPr="00E84E28">
        <w:rPr>
          <w:spacing w:val="-6"/>
          <w:sz w:val="24"/>
          <w:szCs w:val="24"/>
        </w:rPr>
        <w:t xml:space="preserve"> </w:t>
      </w:r>
      <w:r w:rsidRPr="00E84E28">
        <w:rPr>
          <w:sz w:val="24"/>
          <w:szCs w:val="24"/>
        </w:rPr>
        <w:t>аргументировать</w:t>
      </w:r>
      <w:r w:rsidRPr="00E84E28">
        <w:rPr>
          <w:spacing w:val="-5"/>
          <w:sz w:val="24"/>
          <w:szCs w:val="24"/>
        </w:rPr>
        <w:t xml:space="preserve"> </w:t>
      </w:r>
      <w:r w:rsidRPr="00E84E28">
        <w:rPr>
          <w:sz w:val="24"/>
          <w:szCs w:val="24"/>
        </w:rPr>
        <w:t>свои</w:t>
      </w:r>
      <w:r w:rsidRPr="00E84E28">
        <w:rPr>
          <w:spacing w:val="-5"/>
          <w:sz w:val="24"/>
          <w:szCs w:val="24"/>
        </w:rPr>
        <w:t xml:space="preserve"> </w:t>
      </w:r>
      <w:r w:rsidRPr="00E84E28">
        <w:rPr>
          <w:sz w:val="24"/>
          <w:szCs w:val="24"/>
        </w:rPr>
        <w:t>суждения</w:t>
      </w:r>
      <w:r w:rsidRPr="00E84E28">
        <w:rPr>
          <w:spacing w:val="-5"/>
          <w:sz w:val="24"/>
          <w:szCs w:val="24"/>
        </w:rPr>
        <w:t xml:space="preserve"> </w:t>
      </w:r>
      <w:r w:rsidRPr="00E84E28">
        <w:rPr>
          <w:sz w:val="24"/>
          <w:szCs w:val="24"/>
        </w:rPr>
        <w:t>и</w:t>
      </w:r>
      <w:r w:rsidRPr="00E84E28">
        <w:rPr>
          <w:spacing w:val="-6"/>
          <w:sz w:val="24"/>
          <w:szCs w:val="24"/>
        </w:rPr>
        <w:t xml:space="preserve"> </w:t>
      </w:r>
      <w:r w:rsidRPr="00E84E28">
        <w:rPr>
          <w:sz w:val="24"/>
          <w:szCs w:val="24"/>
        </w:rPr>
        <w:t>обобщать</w:t>
      </w:r>
      <w:r w:rsidRPr="00E84E28">
        <w:rPr>
          <w:spacing w:val="-8"/>
          <w:sz w:val="24"/>
          <w:szCs w:val="24"/>
        </w:rPr>
        <w:t xml:space="preserve"> </w:t>
      </w:r>
      <w:r w:rsidRPr="00E84E28">
        <w:rPr>
          <w:sz w:val="24"/>
          <w:szCs w:val="24"/>
        </w:rPr>
        <w:t>свои выводы, опираясь на материалы, полученные в ходе изучения родного края;</w:t>
      </w:r>
      <w:proofErr w:type="gramEnd"/>
    </w:p>
    <w:p w:rsidR="000407A0" w:rsidRDefault="00E84E28">
      <w:pPr>
        <w:pStyle w:val="a6"/>
        <w:numPr>
          <w:ilvl w:val="1"/>
          <w:numId w:val="1"/>
        </w:numPr>
        <w:tabs>
          <w:tab w:val="left" w:pos="918"/>
        </w:tabs>
        <w:spacing w:before="1" w:line="360" w:lineRule="auto"/>
        <w:ind w:right="137" w:firstLine="707"/>
        <w:rPr>
          <w:sz w:val="24"/>
          <w:szCs w:val="24"/>
        </w:rPr>
      </w:pPr>
      <w:r>
        <w:rPr>
          <w:sz w:val="24"/>
          <w:szCs w:val="24"/>
        </w:rPr>
        <w:t>создавать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условия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для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приобретения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опыта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проектно-исследовательской деятельности,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активного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участия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деятельности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школьных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музеев,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в разнообразных историко-краеведческих проектах.</w:t>
      </w:r>
    </w:p>
    <w:p w:rsidR="000407A0" w:rsidRDefault="00E84E28">
      <w:pPr>
        <w:pStyle w:val="a3"/>
        <w:spacing w:before="1" w:line="360" w:lineRule="auto"/>
        <w:ind w:right="138"/>
        <w:rPr>
          <w:sz w:val="24"/>
          <w:szCs w:val="24"/>
        </w:rPr>
      </w:pPr>
      <w:proofErr w:type="gramStart"/>
      <w:r>
        <w:rPr>
          <w:sz w:val="24"/>
          <w:szCs w:val="24"/>
        </w:rPr>
        <w:t>Курс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имеет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историко-просветительский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характер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ориентирован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сохранение исторической памяти, понимание общности исторических судеб различных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народов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регионов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России,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формирование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обучающихся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младшего школьного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возраста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личностной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позиции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по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отношению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к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прошлому и настоящему своей страны.</w:t>
      </w:r>
      <w:proofErr w:type="gramEnd"/>
    </w:p>
    <w:p w:rsidR="000407A0" w:rsidRDefault="00E84E28">
      <w:pPr>
        <w:pStyle w:val="a3"/>
        <w:spacing w:line="360" w:lineRule="auto"/>
        <w:ind w:right="133"/>
        <w:rPr>
          <w:sz w:val="24"/>
          <w:szCs w:val="24"/>
        </w:rPr>
      </w:pPr>
      <w:r>
        <w:rPr>
          <w:sz w:val="24"/>
          <w:szCs w:val="24"/>
        </w:rPr>
        <w:t xml:space="preserve">Программа курса внеурочной деятельности «Край родной» задает общие тематические блоки (разделы), которые реализуются с использованием фактического материала в каждом субъекте Российской Федерации. Программа каждого года обучения имеет свой ведущий раздел, на изучение которого отводится больше времени. Название </w:t>
      </w:r>
      <w:r>
        <w:rPr>
          <w:sz w:val="24"/>
          <w:szCs w:val="24"/>
        </w:rPr>
        <w:lastRenderedPageBreak/>
        <w:t>блоков программы единое с 1-го по 4-й класс, но в каждый из них вкладывается расширяющая/углубляющая информация</w:t>
      </w:r>
      <w:r>
        <w:rPr>
          <w:spacing w:val="80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по</w:t>
      </w:r>
      <w:r>
        <w:rPr>
          <w:spacing w:val="80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ранее</w:t>
      </w:r>
      <w:r>
        <w:rPr>
          <w:spacing w:val="80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изученным</w:t>
      </w:r>
      <w:r>
        <w:rPr>
          <w:spacing w:val="80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темам.</w:t>
      </w:r>
      <w:r>
        <w:rPr>
          <w:spacing w:val="80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Наряду</w:t>
      </w:r>
      <w:r>
        <w:rPr>
          <w:spacing w:val="80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80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выделенными</w:t>
      </w:r>
      <w:r>
        <w:rPr>
          <w:spacing w:val="80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темами в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 xml:space="preserve">программе присутствуют сквозные линии, которые делают содержание курса личностно значимым для </w:t>
      </w:r>
      <w:proofErr w:type="gramStart"/>
      <w:r>
        <w:rPr>
          <w:sz w:val="24"/>
          <w:szCs w:val="24"/>
        </w:rPr>
        <w:t>обучающихся</w:t>
      </w:r>
      <w:proofErr w:type="gramEnd"/>
      <w:r>
        <w:rPr>
          <w:sz w:val="24"/>
          <w:szCs w:val="24"/>
        </w:rPr>
        <w:t xml:space="preserve"> на уровне начального общего образования: семья, дом, профессия.</w:t>
      </w:r>
    </w:p>
    <w:p w:rsidR="000407A0" w:rsidRDefault="00E84E28">
      <w:pPr>
        <w:pStyle w:val="a3"/>
        <w:spacing w:before="1" w:line="360" w:lineRule="auto"/>
        <w:ind w:right="134"/>
        <w:rPr>
          <w:sz w:val="24"/>
          <w:szCs w:val="24"/>
        </w:rPr>
      </w:pPr>
      <w:r>
        <w:rPr>
          <w:sz w:val="24"/>
          <w:szCs w:val="24"/>
        </w:rPr>
        <w:t>Важным условием реализации курса является его практико-ориентированная</w:t>
      </w:r>
      <w:r>
        <w:rPr>
          <w:spacing w:val="-18"/>
          <w:sz w:val="24"/>
          <w:szCs w:val="24"/>
        </w:rPr>
        <w:t xml:space="preserve"> </w:t>
      </w:r>
      <w:r>
        <w:rPr>
          <w:sz w:val="24"/>
          <w:szCs w:val="24"/>
        </w:rPr>
        <w:t>направленность,</w:t>
      </w:r>
      <w:r>
        <w:rPr>
          <w:spacing w:val="-17"/>
          <w:sz w:val="24"/>
          <w:szCs w:val="24"/>
        </w:rPr>
        <w:t xml:space="preserve"> </w:t>
      </w:r>
      <w:r>
        <w:rPr>
          <w:sz w:val="24"/>
          <w:szCs w:val="24"/>
        </w:rPr>
        <w:t>которая</w:t>
      </w:r>
      <w:r>
        <w:rPr>
          <w:spacing w:val="-18"/>
          <w:sz w:val="24"/>
          <w:szCs w:val="24"/>
        </w:rPr>
        <w:t xml:space="preserve"> </w:t>
      </w:r>
      <w:r>
        <w:rPr>
          <w:sz w:val="24"/>
          <w:szCs w:val="24"/>
        </w:rPr>
        <w:t>представлена</w:t>
      </w:r>
      <w:r>
        <w:rPr>
          <w:spacing w:val="-17"/>
          <w:sz w:val="24"/>
          <w:szCs w:val="24"/>
        </w:rPr>
        <w:t xml:space="preserve"> </w:t>
      </w:r>
      <w:r>
        <w:rPr>
          <w:sz w:val="24"/>
          <w:szCs w:val="24"/>
        </w:rPr>
        <w:t>наличием</w:t>
      </w:r>
      <w:r>
        <w:rPr>
          <w:spacing w:val="-18"/>
          <w:sz w:val="24"/>
          <w:szCs w:val="24"/>
        </w:rPr>
        <w:t xml:space="preserve"> </w:t>
      </w:r>
      <w:r>
        <w:rPr>
          <w:sz w:val="24"/>
          <w:szCs w:val="24"/>
        </w:rPr>
        <w:t xml:space="preserve">специального раздела «Творческая мастерская». </w:t>
      </w:r>
      <w:proofErr w:type="gramStart"/>
      <w:r>
        <w:rPr>
          <w:sz w:val="24"/>
          <w:szCs w:val="24"/>
        </w:rPr>
        <w:t>В ее рамках обучающиеся создают своими руками уникальный продукт (поделки, объемные макеты и т. п. в различных прикладных техниках), который затем объединяют в коллективные тематические панорамы родного края.</w:t>
      </w:r>
      <w:proofErr w:type="gramEnd"/>
    </w:p>
    <w:p w:rsidR="000407A0" w:rsidRDefault="00E84E28" w:rsidP="00E84E28">
      <w:pPr>
        <w:pStyle w:val="a3"/>
        <w:spacing w:before="1" w:line="360" w:lineRule="auto"/>
        <w:ind w:right="142"/>
        <w:rPr>
          <w:sz w:val="24"/>
          <w:szCs w:val="24"/>
        </w:rPr>
      </w:pPr>
      <w:proofErr w:type="gramStart"/>
      <w:r>
        <w:rPr>
          <w:sz w:val="24"/>
          <w:szCs w:val="24"/>
        </w:rPr>
        <w:t>Для достижения результатов освоения курса «Край родной», обозначенных в программе, необходимы разработка или наличие цифрового обучающего</w:t>
      </w:r>
      <w:r>
        <w:rPr>
          <w:spacing w:val="68"/>
          <w:sz w:val="24"/>
          <w:szCs w:val="24"/>
        </w:rPr>
        <w:t xml:space="preserve"> </w:t>
      </w:r>
      <w:r>
        <w:rPr>
          <w:sz w:val="24"/>
          <w:szCs w:val="24"/>
        </w:rPr>
        <w:t>контента,</w:t>
      </w:r>
      <w:r>
        <w:rPr>
          <w:spacing w:val="69"/>
          <w:sz w:val="24"/>
          <w:szCs w:val="24"/>
        </w:rPr>
        <w:t xml:space="preserve"> </w:t>
      </w:r>
      <w:r>
        <w:rPr>
          <w:sz w:val="24"/>
          <w:szCs w:val="24"/>
        </w:rPr>
        <w:t>соответствующего</w:t>
      </w:r>
      <w:r>
        <w:rPr>
          <w:spacing w:val="68"/>
          <w:sz w:val="24"/>
          <w:szCs w:val="24"/>
        </w:rPr>
        <w:t xml:space="preserve"> </w:t>
      </w:r>
      <w:r>
        <w:rPr>
          <w:sz w:val="24"/>
          <w:szCs w:val="24"/>
        </w:rPr>
        <w:t>возрастным</w:t>
      </w:r>
      <w:r>
        <w:rPr>
          <w:spacing w:val="68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 xml:space="preserve">особенностям </w:t>
      </w:r>
      <w:r>
        <w:rPr>
          <w:sz w:val="24"/>
          <w:szCs w:val="24"/>
        </w:rPr>
        <w:t>обучающихся, для сопровождения изучения содержания и выполнения практических работ.</w:t>
      </w:r>
      <w:proofErr w:type="gramEnd"/>
    </w:p>
    <w:p w:rsidR="000407A0" w:rsidRDefault="00E84E28">
      <w:pPr>
        <w:pStyle w:val="2"/>
        <w:spacing w:line="360" w:lineRule="auto"/>
        <w:ind w:left="568"/>
        <w:rPr>
          <w:sz w:val="24"/>
          <w:szCs w:val="24"/>
        </w:rPr>
      </w:pPr>
      <w:r>
        <w:rPr>
          <w:sz w:val="24"/>
          <w:szCs w:val="24"/>
        </w:rPr>
        <w:t>Организация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курса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внеурочной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деятельности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«Край</w:t>
      </w:r>
      <w:r>
        <w:rPr>
          <w:spacing w:val="-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родной»</w:t>
      </w:r>
    </w:p>
    <w:p w:rsidR="000407A0" w:rsidRDefault="00E84E28">
      <w:pPr>
        <w:pStyle w:val="a3"/>
        <w:spacing w:before="161" w:line="360" w:lineRule="auto"/>
        <w:ind w:right="133" w:firstLine="566"/>
        <w:rPr>
          <w:sz w:val="24"/>
          <w:szCs w:val="24"/>
        </w:rPr>
      </w:pPr>
      <w:r>
        <w:rPr>
          <w:sz w:val="24"/>
          <w:szCs w:val="24"/>
        </w:rPr>
        <w:t>Курс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разработан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для</w:t>
      </w:r>
      <w:r>
        <w:rPr>
          <w:spacing w:val="80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обучающихся</w:t>
      </w:r>
      <w:proofErr w:type="gramEnd"/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1-го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по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4-й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класс.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1-м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классе на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изучение программы курса выделяется 33 часа, а с 2-го по 4-й классы –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по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34 часа соответственно для каждого учебного года.</w:t>
      </w:r>
    </w:p>
    <w:p w:rsidR="000407A0" w:rsidRDefault="00E84E28">
      <w:pPr>
        <w:pStyle w:val="a3"/>
        <w:spacing w:line="360" w:lineRule="auto"/>
        <w:ind w:right="143" w:firstLine="566"/>
        <w:rPr>
          <w:sz w:val="24"/>
          <w:szCs w:val="24"/>
        </w:rPr>
      </w:pPr>
      <w:r>
        <w:rPr>
          <w:sz w:val="24"/>
          <w:szCs w:val="24"/>
        </w:rPr>
        <w:t>Содержание программы «Край родной» раскрывает следующие направления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изучения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родного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края: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«Россия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родной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край»,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«Природа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родного края»,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«Традиции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народов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родного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края»,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«Родной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край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истории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России»,</w:t>
      </w:r>
    </w:p>
    <w:p w:rsidR="000407A0" w:rsidRDefault="00E84E28">
      <w:pPr>
        <w:pStyle w:val="a3"/>
        <w:spacing w:before="2" w:line="360" w:lineRule="auto"/>
        <w:ind w:right="137" w:firstLine="0"/>
        <w:rPr>
          <w:sz w:val="24"/>
          <w:szCs w:val="24"/>
        </w:rPr>
      </w:pPr>
      <w:r>
        <w:rPr>
          <w:sz w:val="24"/>
          <w:szCs w:val="24"/>
        </w:rPr>
        <w:t>«Родной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край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сегодня»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является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содержательным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методическим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ориентиром для составления педагогами рабочих программ и их реализации во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внеурочной деятельности. </w:t>
      </w:r>
      <w:proofErr w:type="gramStart"/>
      <w:r>
        <w:rPr>
          <w:sz w:val="24"/>
          <w:szCs w:val="24"/>
        </w:rPr>
        <w:t>Предложенные в программе элементы содержания и алгоритм деятельности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обучающихся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могут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быть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конкретизированы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(детализированы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или обобщены) с учетом особенностей региона, класса, условий школьной информационно-образовательной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среды</w:t>
      </w:r>
      <w:r>
        <w:rPr>
          <w:spacing w:val="80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80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возможностей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доступа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к</w:t>
      </w:r>
      <w:r>
        <w:rPr>
          <w:spacing w:val="80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работе с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краеведческими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материалами.</w:t>
      </w:r>
      <w:proofErr w:type="gramEnd"/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Учитель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может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вносить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коррективы в содержание курса, тематическое планирование и изменять часы на изучение предложенных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разделов с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учетом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объема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исторических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представлений,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которые есть у детей, а также их интереса к истории России и родного края.</w:t>
      </w:r>
    </w:p>
    <w:p w:rsidR="000407A0" w:rsidRDefault="00E84E28">
      <w:pPr>
        <w:pStyle w:val="1"/>
        <w:spacing w:line="360" w:lineRule="auto"/>
        <w:ind w:left="3028"/>
        <w:rPr>
          <w:sz w:val="24"/>
          <w:szCs w:val="24"/>
        </w:rPr>
      </w:pPr>
      <w:r>
        <w:rPr>
          <w:sz w:val="24"/>
          <w:szCs w:val="24"/>
        </w:rPr>
        <w:t>Формы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проведения</w:t>
      </w:r>
      <w:r>
        <w:rPr>
          <w:spacing w:val="-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занятий</w:t>
      </w:r>
    </w:p>
    <w:p w:rsidR="000407A0" w:rsidRDefault="00E84E28">
      <w:pPr>
        <w:pStyle w:val="a3"/>
        <w:spacing w:before="161" w:line="360" w:lineRule="auto"/>
        <w:ind w:right="137"/>
        <w:rPr>
          <w:sz w:val="24"/>
          <w:szCs w:val="24"/>
        </w:rPr>
      </w:pPr>
      <w:r>
        <w:rPr>
          <w:sz w:val="24"/>
          <w:szCs w:val="24"/>
        </w:rPr>
        <w:t>Программа курса реализуется с использованием интерактивных форм обучения,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отличающихся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от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традиционных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уроков.</w:t>
      </w:r>
      <w:r>
        <w:rPr>
          <w:spacing w:val="78"/>
          <w:sz w:val="24"/>
          <w:szCs w:val="24"/>
        </w:rPr>
        <w:t xml:space="preserve"> </w:t>
      </w:r>
      <w:r>
        <w:rPr>
          <w:sz w:val="24"/>
          <w:szCs w:val="24"/>
        </w:rPr>
        <w:t>Они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направлены на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повышение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интереса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школьников,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стимулирование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их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активности и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самостоятельности,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вовлечение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lastRenderedPageBreak/>
        <w:t>исследовательские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проектные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задачи, а также сочетание индивидуальной и групповой работы.</w:t>
      </w:r>
    </w:p>
    <w:p w:rsidR="000407A0" w:rsidRDefault="00E84E28" w:rsidP="00E84E28">
      <w:pPr>
        <w:pStyle w:val="a3"/>
        <w:spacing w:before="2" w:line="276" w:lineRule="auto"/>
        <w:ind w:right="134"/>
        <w:rPr>
          <w:sz w:val="24"/>
          <w:szCs w:val="24"/>
        </w:rPr>
      </w:pPr>
      <w:r>
        <w:rPr>
          <w:sz w:val="24"/>
          <w:szCs w:val="24"/>
        </w:rPr>
        <w:t xml:space="preserve">Успешность реализации курса внеурочной деятельности обеспечивается разнообразием организационных форм, таких как дидактические игры, пресс-конференции, тематические праздники, образовательные марафоны, фестивали, экскурсии, театрализованные постановки, встречи для детей и их семей. Особенностью данного курса является создание поделок </w:t>
      </w:r>
      <w:proofErr w:type="gramStart"/>
      <w:r>
        <w:rPr>
          <w:sz w:val="24"/>
          <w:szCs w:val="24"/>
        </w:rPr>
        <w:t>в</w:t>
      </w:r>
      <w:proofErr w:type="gramEnd"/>
      <w:r>
        <w:rPr>
          <w:sz w:val="24"/>
          <w:szCs w:val="24"/>
        </w:rPr>
        <w:t xml:space="preserve"> традиционных для изучаемого региона техник, групповых и коллективных панорам. Творческие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результаты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могут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быть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представлены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региональных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и всероссийских конкурсах.</w:t>
      </w:r>
    </w:p>
    <w:p w:rsidR="000407A0" w:rsidRDefault="00E84E28" w:rsidP="00E84E28">
      <w:pPr>
        <w:pStyle w:val="a3"/>
        <w:spacing w:before="1" w:line="276" w:lineRule="auto"/>
        <w:ind w:right="145"/>
        <w:rPr>
          <w:sz w:val="24"/>
          <w:szCs w:val="24"/>
        </w:rPr>
      </w:pPr>
      <w:r>
        <w:rPr>
          <w:sz w:val="24"/>
          <w:szCs w:val="24"/>
        </w:rPr>
        <w:t xml:space="preserve">Такие подходы отвечают психологическим особенностям и интересам младших школьников, гибкая структура занятий способствует повышению познавательной </w:t>
      </w:r>
      <w:proofErr w:type="gramStart"/>
      <w:r>
        <w:rPr>
          <w:sz w:val="24"/>
          <w:szCs w:val="24"/>
        </w:rPr>
        <w:t>мотивации</w:t>
      </w:r>
      <w:proofErr w:type="gramEnd"/>
      <w:r>
        <w:rPr>
          <w:sz w:val="24"/>
          <w:szCs w:val="24"/>
        </w:rPr>
        <w:t xml:space="preserve"> как у учеников, так и у педагогов.</w:t>
      </w:r>
    </w:p>
    <w:p w:rsidR="000407A0" w:rsidRDefault="00E84E28" w:rsidP="00E84E28">
      <w:pPr>
        <w:pStyle w:val="a3"/>
        <w:spacing w:before="1" w:line="276" w:lineRule="auto"/>
        <w:ind w:right="141"/>
        <w:rPr>
          <w:sz w:val="24"/>
          <w:szCs w:val="24"/>
        </w:rPr>
      </w:pPr>
      <w:r>
        <w:rPr>
          <w:sz w:val="24"/>
          <w:szCs w:val="24"/>
        </w:rPr>
        <w:t>Участие обучающихся во внеурочной деятельности по предлагаемому курсу способствует решению задач исторического просвещения, развитию способности</w:t>
      </w:r>
      <w:r>
        <w:rPr>
          <w:spacing w:val="79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к</w:t>
      </w:r>
      <w:r>
        <w:rPr>
          <w:spacing w:val="76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постановке</w:t>
      </w:r>
      <w:r>
        <w:rPr>
          <w:spacing w:val="79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77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достижению</w:t>
      </w:r>
      <w:r>
        <w:rPr>
          <w:spacing w:val="75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познавательных</w:t>
      </w:r>
      <w:r>
        <w:rPr>
          <w:spacing w:val="77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целей.</w:t>
      </w:r>
      <w:r>
        <w:rPr>
          <w:spacing w:val="78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Все</w:t>
      </w:r>
      <w:r>
        <w:rPr>
          <w:spacing w:val="79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это в совокупности делает значительный вклад в нравственное и социальное становление личности.</w:t>
      </w:r>
    </w:p>
    <w:p w:rsidR="000407A0" w:rsidRDefault="00E84E28" w:rsidP="00E84E28">
      <w:pPr>
        <w:pStyle w:val="a3"/>
        <w:spacing w:line="276" w:lineRule="auto"/>
        <w:ind w:left="709" w:firstLine="0"/>
        <w:rPr>
          <w:sz w:val="24"/>
          <w:szCs w:val="24"/>
        </w:rPr>
      </w:pPr>
      <w:r>
        <w:rPr>
          <w:sz w:val="24"/>
          <w:szCs w:val="24"/>
        </w:rPr>
        <w:t>Основные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формы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проведения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занятий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(по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всем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тематическим</w:t>
      </w:r>
      <w:r>
        <w:rPr>
          <w:spacing w:val="-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разделам):</w:t>
      </w:r>
    </w:p>
    <w:p w:rsidR="000407A0" w:rsidRDefault="00E84E28" w:rsidP="00E84E28">
      <w:pPr>
        <w:pStyle w:val="a6"/>
        <w:numPr>
          <w:ilvl w:val="0"/>
          <w:numId w:val="2"/>
        </w:numPr>
        <w:tabs>
          <w:tab w:val="left" w:pos="871"/>
        </w:tabs>
        <w:spacing w:before="163" w:line="276" w:lineRule="auto"/>
        <w:ind w:left="871" w:hanging="162"/>
        <w:rPr>
          <w:sz w:val="24"/>
          <w:szCs w:val="24"/>
        </w:rPr>
      </w:pPr>
      <w:proofErr w:type="gramStart"/>
      <w:r>
        <w:rPr>
          <w:sz w:val="24"/>
          <w:szCs w:val="24"/>
        </w:rPr>
        <w:t>беседа,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дискуссия,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т.ч.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групповые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коллективные;</w:t>
      </w:r>
      <w:proofErr w:type="gramEnd"/>
    </w:p>
    <w:p w:rsidR="000407A0" w:rsidRDefault="00E84E28" w:rsidP="00E84E28">
      <w:pPr>
        <w:pStyle w:val="a6"/>
        <w:numPr>
          <w:ilvl w:val="0"/>
          <w:numId w:val="2"/>
        </w:numPr>
        <w:tabs>
          <w:tab w:val="left" w:pos="870"/>
        </w:tabs>
        <w:spacing w:before="161" w:line="276" w:lineRule="auto"/>
        <w:ind w:right="135" w:firstLine="707"/>
        <w:rPr>
          <w:sz w:val="24"/>
          <w:szCs w:val="24"/>
        </w:rPr>
      </w:pPr>
      <w:r>
        <w:rPr>
          <w:sz w:val="24"/>
          <w:szCs w:val="24"/>
        </w:rPr>
        <w:t>работа с наглядными пособиями, чтение текстов, обсуждение иллюстраций,</w:t>
      </w:r>
      <w:r>
        <w:rPr>
          <w:spacing w:val="-18"/>
          <w:sz w:val="24"/>
          <w:szCs w:val="24"/>
        </w:rPr>
        <w:t xml:space="preserve"> </w:t>
      </w:r>
      <w:r>
        <w:rPr>
          <w:sz w:val="24"/>
          <w:szCs w:val="24"/>
        </w:rPr>
        <w:t>ответы</w:t>
      </w:r>
      <w:r>
        <w:rPr>
          <w:spacing w:val="-18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-17"/>
          <w:sz w:val="24"/>
          <w:szCs w:val="24"/>
        </w:rPr>
        <w:t xml:space="preserve"> </w:t>
      </w:r>
      <w:r>
        <w:rPr>
          <w:sz w:val="24"/>
          <w:szCs w:val="24"/>
        </w:rPr>
        <w:t>вопросы,</w:t>
      </w:r>
      <w:r>
        <w:rPr>
          <w:spacing w:val="-18"/>
          <w:sz w:val="24"/>
          <w:szCs w:val="24"/>
        </w:rPr>
        <w:t xml:space="preserve"> </w:t>
      </w:r>
      <w:r>
        <w:rPr>
          <w:sz w:val="24"/>
          <w:szCs w:val="24"/>
        </w:rPr>
        <w:t>выполнение</w:t>
      </w:r>
      <w:r>
        <w:rPr>
          <w:spacing w:val="-17"/>
          <w:sz w:val="24"/>
          <w:szCs w:val="24"/>
        </w:rPr>
        <w:t xml:space="preserve"> </w:t>
      </w:r>
      <w:r>
        <w:rPr>
          <w:sz w:val="24"/>
          <w:szCs w:val="24"/>
        </w:rPr>
        <w:t>заданий,</w:t>
      </w:r>
      <w:r>
        <w:rPr>
          <w:spacing w:val="-18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17"/>
          <w:sz w:val="24"/>
          <w:szCs w:val="24"/>
        </w:rPr>
        <w:t xml:space="preserve"> </w:t>
      </w:r>
      <w:r>
        <w:rPr>
          <w:sz w:val="24"/>
          <w:szCs w:val="24"/>
        </w:rPr>
        <w:t>т.ч.</w:t>
      </w:r>
      <w:r>
        <w:rPr>
          <w:spacing w:val="-18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17"/>
          <w:sz w:val="24"/>
          <w:szCs w:val="24"/>
        </w:rPr>
        <w:t xml:space="preserve"> </w:t>
      </w:r>
      <w:r>
        <w:rPr>
          <w:sz w:val="24"/>
          <w:szCs w:val="24"/>
        </w:rPr>
        <w:t>рабочих</w:t>
      </w:r>
      <w:r>
        <w:rPr>
          <w:spacing w:val="-18"/>
          <w:sz w:val="24"/>
          <w:szCs w:val="24"/>
        </w:rPr>
        <w:t xml:space="preserve"> </w:t>
      </w:r>
      <w:r>
        <w:rPr>
          <w:sz w:val="24"/>
          <w:szCs w:val="24"/>
        </w:rPr>
        <w:t>тетрадях;</w:t>
      </w:r>
    </w:p>
    <w:p w:rsidR="000407A0" w:rsidRDefault="00E84E28" w:rsidP="00E84E28">
      <w:pPr>
        <w:pStyle w:val="a6"/>
        <w:numPr>
          <w:ilvl w:val="0"/>
          <w:numId w:val="2"/>
        </w:numPr>
        <w:tabs>
          <w:tab w:val="left" w:pos="870"/>
        </w:tabs>
        <w:spacing w:line="276" w:lineRule="auto"/>
        <w:ind w:right="145" w:firstLine="707"/>
        <w:rPr>
          <w:sz w:val="24"/>
          <w:szCs w:val="24"/>
        </w:rPr>
      </w:pPr>
      <w:r>
        <w:rPr>
          <w:sz w:val="24"/>
          <w:szCs w:val="24"/>
        </w:rPr>
        <w:t>игровая</w:t>
      </w:r>
      <w:r>
        <w:rPr>
          <w:spacing w:val="72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деятельность,</w:t>
      </w:r>
      <w:r>
        <w:rPr>
          <w:spacing w:val="73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групповые</w:t>
      </w:r>
      <w:r>
        <w:rPr>
          <w:spacing w:val="73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дидактические</w:t>
      </w:r>
      <w:r>
        <w:rPr>
          <w:spacing w:val="73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речевые и познавательные игры;</w:t>
      </w:r>
    </w:p>
    <w:p w:rsidR="000407A0" w:rsidRDefault="00E84E28" w:rsidP="00E84E28">
      <w:pPr>
        <w:pStyle w:val="a6"/>
        <w:numPr>
          <w:ilvl w:val="0"/>
          <w:numId w:val="2"/>
        </w:numPr>
        <w:tabs>
          <w:tab w:val="left" w:pos="870"/>
        </w:tabs>
        <w:spacing w:line="276" w:lineRule="auto"/>
        <w:ind w:right="140" w:firstLine="707"/>
        <w:rPr>
          <w:sz w:val="24"/>
          <w:szCs w:val="24"/>
        </w:rPr>
      </w:pPr>
      <w:r>
        <w:rPr>
          <w:sz w:val="24"/>
          <w:szCs w:val="24"/>
        </w:rPr>
        <w:t>проектная деятельность, создание поделок в различных техниках, групповых</w:t>
      </w:r>
      <w:r>
        <w:rPr>
          <w:spacing w:val="-18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17"/>
          <w:sz w:val="24"/>
          <w:szCs w:val="24"/>
        </w:rPr>
        <w:t xml:space="preserve"> </w:t>
      </w:r>
      <w:r>
        <w:rPr>
          <w:sz w:val="24"/>
          <w:szCs w:val="24"/>
        </w:rPr>
        <w:t>коллективных</w:t>
      </w:r>
      <w:r>
        <w:rPr>
          <w:spacing w:val="-18"/>
          <w:sz w:val="24"/>
          <w:szCs w:val="24"/>
        </w:rPr>
        <w:t xml:space="preserve"> </w:t>
      </w:r>
      <w:r>
        <w:rPr>
          <w:sz w:val="24"/>
          <w:szCs w:val="24"/>
        </w:rPr>
        <w:t>панорам</w:t>
      </w:r>
      <w:r>
        <w:rPr>
          <w:spacing w:val="-17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18"/>
          <w:sz w:val="24"/>
          <w:szCs w:val="24"/>
        </w:rPr>
        <w:t xml:space="preserve"> </w:t>
      </w:r>
      <w:r>
        <w:rPr>
          <w:sz w:val="24"/>
          <w:szCs w:val="24"/>
        </w:rPr>
        <w:t>различных</w:t>
      </w:r>
      <w:r>
        <w:rPr>
          <w:spacing w:val="-17"/>
          <w:sz w:val="24"/>
          <w:szCs w:val="24"/>
        </w:rPr>
        <w:t xml:space="preserve"> </w:t>
      </w:r>
      <w:r>
        <w:rPr>
          <w:sz w:val="24"/>
          <w:szCs w:val="24"/>
        </w:rPr>
        <w:t>техниках,</w:t>
      </w:r>
      <w:r>
        <w:rPr>
          <w:spacing w:val="-18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17"/>
          <w:sz w:val="24"/>
          <w:szCs w:val="24"/>
        </w:rPr>
        <w:t xml:space="preserve"> </w:t>
      </w:r>
      <w:r>
        <w:rPr>
          <w:sz w:val="24"/>
          <w:szCs w:val="24"/>
        </w:rPr>
        <w:t>т.ч.</w:t>
      </w:r>
      <w:r>
        <w:rPr>
          <w:spacing w:val="-18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-17"/>
          <w:sz w:val="24"/>
          <w:szCs w:val="24"/>
        </w:rPr>
        <w:t xml:space="preserve"> </w:t>
      </w:r>
      <w:r>
        <w:rPr>
          <w:sz w:val="24"/>
          <w:szCs w:val="24"/>
        </w:rPr>
        <w:t xml:space="preserve">привлечением </w:t>
      </w:r>
      <w:r>
        <w:rPr>
          <w:spacing w:val="-2"/>
          <w:sz w:val="24"/>
          <w:szCs w:val="24"/>
        </w:rPr>
        <w:t>семьи;</w:t>
      </w:r>
    </w:p>
    <w:p w:rsidR="000407A0" w:rsidRDefault="00E84E28" w:rsidP="00E84E28">
      <w:pPr>
        <w:pStyle w:val="a6"/>
        <w:numPr>
          <w:ilvl w:val="0"/>
          <w:numId w:val="2"/>
        </w:numPr>
        <w:tabs>
          <w:tab w:val="left" w:pos="871"/>
        </w:tabs>
        <w:spacing w:line="276" w:lineRule="auto"/>
        <w:ind w:left="871" w:hanging="162"/>
        <w:rPr>
          <w:sz w:val="24"/>
          <w:szCs w:val="24"/>
        </w:rPr>
      </w:pPr>
      <w:r>
        <w:rPr>
          <w:sz w:val="24"/>
          <w:szCs w:val="24"/>
        </w:rPr>
        <w:t>экскурсии,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том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числе</w:t>
      </w:r>
      <w:r>
        <w:rPr>
          <w:spacing w:val="-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виртуальные;</w:t>
      </w:r>
    </w:p>
    <w:p w:rsidR="000407A0" w:rsidRDefault="00E84E28" w:rsidP="00E84E28">
      <w:pPr>
        <w:pStyle w:val="a6"/>
        <w:numPr>
          <w:ilvl w:val="0"/>
          <w:numId w:val="2"/>
        </w:numPr>
        <w:tabs>
          <w:tab w:val="left" w:pos="870"/>
          <w:tab w:val="left" w:pos="2939"/>
          <w:tab w:val="left" w:pos="4105"/>
          <w:tab w:val="left" w:pos="4481"/>
          <w:tab w:val="left" w:pos="6672"/>
          <w:tab w:val="left" w:pos="8473"/>
        </w:tabs>
        <w:spacing w:before="163" w:line="276" w:lineRule="auto"/>
        <w:ind w:right="146" w:firstLine="707"/>
        <w:jc w:val="left"/>
        <w:rPr>
          <w:sz w:val="24"/>
          <w:szCs w:val="24"/>
        </w:rPr>
      </w:pPr>
      <w:r>
        <w:rPr>
          <w:spacing w:val="-2"/>
          <w:sz w:val="24"/>
          <w:szCs w:val="24"/>
        </w:rPr>
        <w:t xml:space="preserve">интерактивные занятия </w:t>
      </w:r>
      <w:r>
        <w:rPr>
          <w:spacing w:val="-10"/>
          <w:sz w:val="24"/>
          <w:szCs w:val="24"/>
        </w:rPr>
        <w:t xml:space="preserve">с </w:t>
      </w:r>
      <w:r>
        <w:rPr>
          <w:spacing w:val="-2"/>
          <w:sz w:val="24"/>
          <w:szCs w:val="24"/>
        </w:rPr>
        <w:t>использованием электронных</w:t>
      </w:r>
      <w:r>
        <w:rPr>
          <w:sz w:val="24"/>
          <w:szCs w:val="24"/>
        </w:rPr>
        <w:tab/>
      </w:r>
      <w:r>
        <w:rPr>
          <w:spacing w:val="-2"/>
          <w:sz w:val="24"/>
          <w:szCs w:val="24"/>
        </w:rPr>
        <w:t xml:space="preserve">форматов </w:t>
      </w:r>
      <w:r>
        <w:rPr>
          <w:sz w:val="24"/>
          <w:szCs w:val="24"/>
        </w:rPr>
        <w:t>учебных пособий;</w:t>
      </w:r>
    </w:p>
    <w:p w:rsidR="000407A0" w:rsidRDefault="00E84E28" w:rsidP="00E84E28">
      <w:pPr>
        <w:pStyle w:val="a6"/>
        <w:numPr>
          <w:ilvl w:val="0"/>
          <w:numId w:val="2"/>
        </w:numPr>
        <w:tabs>
          <w:tab w:val="left" w:pos="870"/>
          <w:tab w:val="left" w:pos="8326"/>
        </w:tabs>
        <w:spacing w:line="276" w:lineRule="auto"/>
        <w:ind w:right="134" w:firstLine="707"/>
        <w:jc w:val="left"/>
        <w:rPr>
          <w:sz w:val="24"/>
          <w:szCs w:val="24"/>
        </w:rPr>
      </w:pPr>
      <w:r>
        <w:rPr>
          <w:sz w:val="24"/>
          <w:szCs w:val="24"/>
        </w:rPr>
        <w:t>участие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региональных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всероссийских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конкурсах,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в том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числе групповое или коллективное;</w:t>
      </w:r>
    </w:p>
    <w:p w:rsidR="000407A0" w:rsidRPr="00E84E28" w:rsidRDefault="00E84E28" w:rsidP="00E84E28">
      <w:pPr>
        <w:pStyle w:val="a6"/>
        <w:numPr>
          <w:ilvl w:val="0"/>
          <w:numId w:val="2"/>
        </w:numPr>
        <w:tabs>
          <w:tab w:val="left" w:pos="871"/>
        </w:tabs>
        <w:spacing w:before="74" w:line="276" w:lineRule="auto"/>
        <w:ind w:hanging="162"/>
        <w:jc w:val="center"/>
        <w:rPr>
          <w:sz w:val="24"/>
          <w:szCs w:val="24"/>
        </w:rPr>
      </w:pPr>
      <w:r w:rsidRPr="00E84E28">
        <w:rPr>
          <w:sz w:val="24"/>
          <w:szCs w:val="24"/>
        </w:rPr>
        <w:t>участие</w:t>
      </w:r>
      <w:r w:rsidRPr="00E84E28">
        <w:rPr>
          <w:spacing w:val="-9"/>
          <w:sz w:val="24"/>
          <w:szCs w:val="24"/>
        </w:rPr>
        <w:t xml:space="preserve"> </w:t>
      </w:r>
      <w:r w:rsidRPr="00E84E28">
        <w:rPr>
          <w:sz w:val="24"/>
          <w:szCs w:val="24"/>
        </w:rPr>
        <w:t>в</w:t>
      </w:r>
      <w:r w:rsidRPr="00E84E28">
        <w:rPr>
          <w:spacing w:val="-6"/>
          <w:sz w:val="24"/>
          <w:szCs w:val="24"/>
        </w:rPr>
        <w:t xml:space="preserve"> </w:t>
      </w:r>
      <w:r w:rsidRPr="00E84E28">
        <w:rPr>
          <w:sz w:val="24"/>
          <w:szCs w:val="24"/>
        </w:rPr>
        <w:t>региональных</w:t>
      </w:r>
      <w:r w:rsidRPr="00E84E28">
        <w:rPr>
          <w:spacing w:val="-6"/>
          <w:sz w:val="24"/>
          <w:szCs w:val="24"/>
        </w:rPr>
        <w:t xml:space="preserve"> </w:t>
      </w:r>
      <w:r w:rsidRPr="00E84E28">
        <w:rPr>
          <w:sz w:val="24"/>
          <w:szCs w:val="24"/>
        </w:rPr>
        <w:t>и</w:t>
      </w:r>
      <w:r w:rsidRPr="00E84E28">
        <w:rPr>
          <w:spacing w:val="-8"/>
          <w:sz w:val="24"/>
          <w:szCs w:val="24"/>
        </w:rPr>
        <w:t xml:space="preserve"> </w:t>
      </w:r>
      <w:r w:rsidRPr="00E84E28">
        <w:rPr>
          <w:sz w:val="24"/>
          <w:szCs w:val="24"/>
        </w:rPr>
        <w:t>общероссийских</w:t>
      </w:r>
      <w:r w:rsidRPr="00E84E28">
        <w:rPr>
          <w:spacing w:val="-5"/>
          <w:sz w:val="24"/>
          <w:szCs w:val="24"/>
        </w:rPr>
        <w:t xml:space="preserve"> </w:t>
      </w:r>
      <w:r w:rsidRPr="00E84E28">
        <w:rPr>
          <w:spacing w:val="-2"/>
          <w:sz w:val="24"/>
          <w:szCs w:val="24"/>
        </w:rPr>
        <w:t>фестивалях.</w:t>
      </w:r>
      <w:r>
        <w:rPr>
          <w:spacing w:val="-2"/>
          <w:sz w:val="24"/>
          <w:szCs w:val="24"/>
        </w:rPr>
        <w:t xml:space="preserve"> </w:t>
      </w:r>
      <w:r w:rsidRPr="00E84E28">
        <w:rPr>
          <w:sz w:val="24"/>
          <w:szCs w:val="24"/>
        </w:rPr>
        <w:t>Содержание</w:t>
      </w:r>
      <w:r w:rsidRPr="00E84E28">
        <w:rPr>
          <w:spacing w:val="-9"/>
          <w:sz w:val="24"/>
          <w:szCs w:val="24"/>
        </w:rPr>
        <w:t xml:space="preserve"> </w:t>
      </w:r>
      <w:r w:rsidRPr="00E84E28">
        <w:rPr>
          <w:spacing w:val="-2"/>
          <w:sz w:val="24"/>
          <w:szCs w:val="24"/>
        </w:rPr>
        <w:t>обучения</w:t>
      </w:r>
    </w:p>
    <w:p w:rsidR="000407A0" w:rsidRDefault="00E84E28">
      <w:pPr>
        <w:pStyle w:val="2"/>
        <w:numPr>
          <w:ilvl w:val="0"/>
          <w:numId w:val="3"/>
        </w:numPr>
        <w:tabs>
          <w:tab w:val="left" w:pos="665"/>
        </w:tabs>
        <w:spacing w:before="164" w:line="360" w:lineRule="auto"/>
        <w:ind w:left="665" w:hanging="234"/>
        <w:jc w:val="center"/>
        <w:rPr>
          <w:sz w:val="24"/>
          <w:szCs w:val="24"/>
        </w:rPr>
      </w:pPr>
      <w:r>
        <w:rPr>
          <w:sz w:val="24"/>
          <w:szCs w:val="24"/>
        </w:rPr>
        <w:t>й</w:t>
      </w:r>
      <w:r>
        <w:rPr>
          <w:spacing w:val="-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класс</w:t>
      </w:r>
    </w:p>
    <w:p w:rsidR="000407A0" w:rsidRDefault="00E84E28">
      <w:pPr>
        <w:spacing w:before="160" w:line="360" w:lineRule="auto"/>
        <w:ind w:left="709"/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Раздел</w:t>
      </w:r>
      <w:r>
        <w:rPr>
          <w:b/>
          <w:i/>
          <w:spacing w:val="-8"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>1.</w:t>
      </w:r>
      <w:r>
        <w:rPr>
          <w:b/>
          <w:i/>
          <w:spacing w:val="-3"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>Россия</w:t>
      </w:r>
      <w:r>
        <w:rPr>
          <w:b/>
          <w:i/>
          <w:spacing w:val="-4"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>и</w:t>
      </w:r>
      <w:r>
        <w:rPr>
          <w:b/>
          <w:i/>
          <w:spacing w:val="-5"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>родной</w:t>
      </w:r>
      <w:r>
        <w:rPr>
          <w:b/>
          <w:i/>
          <w:spacing w:val="-3"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>край</w:t>
      </w:r>
      <w:r>
        <w:rPr>
          <w:b/>
          <w:i/>
          <w:spacing w:val="-2"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>(2</w:t>
      </w:r>
      <w:r>
        <w:rPr>
          <w:b/>
          <w:i/>
          <w:spacing w:val="-2"/>
          <w:sz w:val="24"/>
          <w:szCs w:val="24"/>
        </w:rPr>
        <w:t xml:space="preserve"> </w:t>
      </w:r>
      <w:r>
        <w:rPr>
          <w:b/>
          <w:i/>
          <w:spacing w:val="-5"/>
          <w:sz w:val="24"/>
          <w:szCs w:val="24"/>
        </w:rPr>
        <w:t>ч.)</w:t>
      </w:r>
    </w:p>
    <w:p w:rsidR="000407A0" w:rsidRDefault="00E84E28">
      <w:pPr>
        <w:pStyle w:val="a3"/>
        <w:spacing w:before="160" w:line="360" w:lineRule="auto"/>
        <w:ind w:right="134"/>
        <w:rPr>
          <w:sz w:val="24"/>
          <w:szCs w:val="24"/>
        </w:rPr>
      </w:pPr>
      <w:r>
        <w:rPr>
          <w:sz w:val="24"/>
          <w:szCs w:val="24"/>
        </w:rPr>
        <w:t>Россия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– наша Родина. Государственные символы России. Герб и флаг региона. Общие сведения о родном крае, его столица. Малые города родного края.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Название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своего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населенного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пункта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(города,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села),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региона.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Ценность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и красота рукотворного мира. Моя семья.</w:t>
      </w:r>
    </w:p>
    <w:p w:rsidR="000407A0" w:rsidRDefault="00E84E28">
      <w:pPr>
        <w:pStyle w:val="2"/>
        <w:spacing w:before="1" w:line="360" w:lineRule="auto"/>
        <w:rPr>
          <w:sz w:val="24"/>
          <w:szCs w:val="24"/>
        </w:rPr>
      </w:pPr>
      <w:r>
        <w:rPr>
          <w:sz w:val="24"/>
          <w:szCs w:val="24"/>
        </w:rPr>
        <w:t>Раздел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2.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Природа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родного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края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(7</w:t>
      </w:r>
      <w:r>
        <w:rPr>
          <w:spacing w:val="-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ч.)</w:t>
      </w:r>
    </w:p>
    <w:p w:rsidR="000407A0" w:rsidRDefault="00E84E28">
      <w:pPr>
        <w:pStyle w:val="a3"/>
        <w:spacing w:before="161" w:line="360" w:lineRule="auto"/>
        <w:ind w:right="136"/>
        <w:rPr>
          <w:sz w:val="24"/>
          <w:szCs w:val="24"/>
        </w:rPr>
      </w:pPr>
      <w:r>
        <w:rPr>
          <w:sz w:val="24"/>
          <w:szCs w:val="24"/>
        </w:rPr>
        <w:t xml:space="preserve">Природа родного края. Растительный мир. Растения ближайшего окружения (узнавание, называние, краткое описание). Мир животных. Разные группы животных (звери, </w:t>
      </w:r>
      <w:r>
        <w:rPr>
          <w:sz w:val="24"/>
          <w:szCs w:val="24"/>
        </w:rPr>
        <w:lastRenderedPageBreak/>
        <w:t>насекомые, птицы, рыбы и др.) родного края (общее представление). Сезонные изменения в природе. Наблюдение за погодой своего края.</w:t>
      </w:r>
      <w:r>
        <w:rPr>
          <w:spacing w:val="80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Взаимосвязи</w:t>
      </w:r>
      <w:r>
        <w:rPr>
          <w:spacing w:val="80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между</w:t>
      </w:r>
      <w:r>
        <w:rPr>
          <w:spacing w:val="80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человеком</w:t>
      </w:r>
      <w:r>
        <w:rPr>
          <w:spacing w:val="80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80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природой.</w:t>
      </w:r>
      <w:r>
        <w:rPr>
          <w:spacing w:val="80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Правила</w:t>
      </w:r>
      <w:r>
        <w:rPr>
          <w:spacing w:val="80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нравственного и безопасного поведения в природе.</w:t>
      </w:r>
    </w:p>
    <w:p w:rsidR="000407A0" w:rsidRDefault="00E84E28">
      <w:pPr>
        <w:pStyle w:val="2"/>
        <w:spacing w:before="1" w:line="360" w:lineRule="auto"/>
        <w:rPr>
          <w:sz w:val="24"/>
          <w:szCs w:val="24"/>
        </w:rPr>
      </w:pPr>
      <w:r>
        <w:rPr>
          <w:sz w:val="24"/>
          <w:szCs w:val="24"/>
        </w:rPr>
        <w:t>Раздел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3.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Традиции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народов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родного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края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(6</w:t>
      </w:r>
      <w:r>
        <w:rPr>
          <w:spacing w:val="-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ч.)</w:t>
      </w:r>
    </w:p>
    <w:p w:rsidR="000407A0" w:rsidRDefault="00E84E28">
      <w:pPr>
        <w:pStyle w:val="a3"/>
        <w:spacing w:before="161" w:line="360" w:lineRule="auto"/>
        <w:ind w:right="138"/>
        <w:rPr>
          <w:sz w:val="24"/>
          <w:szCs w:val="24"/>
        </w:rPr>
      </w:pPr>
      <w:r>
        <w:rPr>
          <w:sz w:val="24"/>
          <w:szCs w:val="24"/>
        </w:rPr>
        <w:t>Единство</w:t>
      </w:r>
      <w:r>
        <w:rPr>
          <w:spacing w:val="62"/>
          <w:sz w:val="24"/>
          <w:szCs w:val="24"/>
        </w:rPr>
        <w:t xml:space="preserve"> </w:t>
      </w:r>
      <w:r>
        <w:rPr>
          <w:sz w:val="24"/>
          <w:szCs w:val="24"/>
        </w:rPr>
        <w:t>народов</w:t>
      </w:r>
      <w:r>
        <w:rPr>
          <w:spacing w:val="62"/>
          <w:sz w:val="24"/>
          <w:szCs w:val="24"/>
        </w:rPr>
        <w:t xml:space="preserve"> </w:t>
      </w:r>
      <w:r>
        <w:rPr>
          <w:sz w:val="24"/>
          <w:szCs w:val="24"/>
        </w:rPr>
        <w:t>России.</w:t>
      </w:r>
      <w:r>
        <w:rPr>
          <w:spacing w:val="61"/>
          <w:sz w:val="24"/>
          <w:szCs w:val="24"/>
        </w:rPr>
        <w:t xml:space="preserve"> </w:t>
      </w:r>
      <w:r>
        <w:rPr>
          <w:sz w:val="24"/>
          <w:szCs w:val="24"/>
        </w:rPr>
        <w:t>Народы</w:t>
      </w:r>
      <w:r>
        <w:rPr>
          <w:spacing w:val="62"/>
          <w:sz w:val="24"/>
          <w:szCs w:val="24"/>
        </w:rPr>
        <w:t xml:space="preserve"> </w:t>
      </w:r>
      <w:r>
        <w:rPr>
          <w:sz w:val="24"/>
          <w:szCs w:val="24"/>
        </w:rPr>
        <w:t>края.</w:t>
      </w:r>
      <w:r>
        <w:rPr>
          <w:spacing w:val="64"/>
          <w:sz w:val="24"/>
          <w:szCs w:val="24"/>
        </w:rPr>
        <w:t xml:space="preserve"> </w:t>
      </w:r>
      <w:r>
        <w:rPr>
          <w:sz w:val="24"/>
          <w:szCs w:val="24"/>
        </w:rPr>
        <w:t>Традиционные</w:t>
      </w:r>
      <w:r>
        <w:rPr>
          <w:spacing w:val="63"/>
          <w:sz w:val="24"/>
          <w:szCs w:val="24"/>
        </w:rPr>
        <w:t xml:space="preserve"> </w:t>
      </w:r>
      <w:r>
        <w:rPr>
          <w:sz w:val="24"/>
          <w:szCs w:val="24"/>
        </w:rPr>
        <w:t>жилища и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постройки. Особенности быта. Промыслы и ремесла. Знакомство с малыми жанрами устного народного творчества народов края.</w:t>
      </w:r>
    </w:p>
    <w:p w:rsidR="000407A0" w:rsidRDefault="00E84E28">
      <w:pPr>
        <w:pStyle w:val="2"/>
        <w:spacing w:before="1" w:line="360" w:lineRule="auto"/>
        <w:rPr>
          <w:sz w:val="24"/>
          <w:szCs w:val="24"/>
        </w:rPr>
      </w:pPr>
      <w:r>
        <w:rPr>
          <w:sz w:val="24"/>
          <w:szCs w:val="24"/>
        </w:rPr>
        <w:t>Раздел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4.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Родной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край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истории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России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(4</w:t>
      </w:r>
      <w:r>
        <w:rPr>
          <w:spacing w:val="-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ч.)</w:t>
      </w:r>
    </w:p>
    <w:p w:rsidR="000407A0" w:rsidRDefault="00E84E28">
      <w:pPr>
        <w:pStyle w:val="a3"/>
        <w:spacing w:before="160" w:line="360" w:lineRule="auto"/>
        <w:ind w:left="709" w:firstLine="0"/>
        <w:rPr>
          <w:sz w:val="24"/>
          <w:szCs w:val="24"/>
        </w:rPr>
      </w:pPr>
      <w:r>
        <w:rPr>
          <w:sz w:val="24"/>
          <w:szCs w:val="24"/>
        </w:rPr>
        <w:t>Культурное</w:t>
      </w:r>
      <w:r>
        <w:rPr>
          <w:spacing w:val="45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наследие</w:t>
      </w:r>
      <w:r>
        <w:rPr>
          <w:spacing w:val="46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родного</w:t>
      </w:r>
      <w:r>
        <w:rPr>
          <w:spacing w:val="49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края</w:t>
      </w:r>
      <w:r>
        <w:rPr>
          <w:spacing w:val="52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48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музеи</w:t>
      </w:r>
      <w:r>
        <w:rPr>
          <w:spacing w:val="49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47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памятники.</w:t>
      </w:r>
      <w:r>
        <w:rPr>
          <w:spacing w:val="48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Музей</w:t>
      </w:r>
      <w:r>
        <w:rPr>
          <w:spacing w:val="51"/>
          <w:w w:val="150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как</w:t>
      </w:r>
    </w:p>
    <w:p w:rsidR="000407A0" w:rsidRDefault="00E84E28">
      <w:pPr>
        <w:pStyle w:val="a3"/>
        <w:spacing w:before="161" w:line="360" w:lineRule="auto"/>
        <w:ind w:right="143" w:firstLine="0"/>
        <w:rPr>
          <w:sz w:val="24"/>
          <w:szCs w:val="24"/>
        </w:rPr>
      </w:pPr>
      <w:r>
        <w:rPr>
          <w:sz w:val="24"/>
          <w:szCs w:val="24"/>
        </w:rPr>
        <w:t>«машина времени». Правила поведения в музее. О чем нам могут рассказать музейные экспонаты? По страницам истории родного края (представление наиболее важных событий в развитии родного края). Герои Великой Отечественной войны.</w:t>
      </w:r>
    </w:p>
    <w:p w:rsidR="000407A0" w:rsidRDefault="00E84E28">
      <w:pPr>
        <w:pStyle w:val="2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Раздел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5.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Родной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край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сегодня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(4</w:t>
      </w:r>
      <w:r>
        <w:rPr>
          <w:spacing w:val="-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ч.)</w:t>
      </w:r>
    </w:p>
    <w:p w:rsidR="00E84E28" w:rsidRDefault="00E84E28" w:rsidP="00E84E28">
      <w:pPr>
        <w:pStyle w:val="a3"/>
        <w:spacing w:before="161" w:line="360" w:lineRule="auto"/>
        <w:ind w:right="140"/>
        <w:rPr>
          <w:sz w:val="24"/>
          <w:szCs w:val="24"/>
        </w:rPr>
      </w:pPr>
      <w:r>
        <w:rPr>
          <w:sz w:val="24"/>
          <w:szCs w:val="24"/>
        </w:rPr>
        <w:t>Наш регион сегодня. Транспорт. Достижения региона в промышленности и/или сельском хозяйстве. Основные профессии различных отраслей хозяйств. Отдых</w:t>
      </w:r>
      <w:r>
        <w:rPr>
          <w:spacing w:val="-18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17"/>
          <w:sz w:val="24"/>
          <w:szCs w:val="24"/>
        </w:rPr>
        <w:t xml:space="preserve"> </w:t>
      </w:r>
      <w:r>
        <w:rPr>
          <w:sz w:val="24"/>
          <w:szCs w:val="24"/>
        </w:rPr>
        <w:t>досуг</w:t>
      </w:r>
      <w:r>
        <w:rPr>
          <w:spacing w:val="-18"/>
          <w:sz w:val="24"/>
          <w:szCs w:val="24"/>
        </w:rPr>
        <w:t xml:space="preserve"> </w:t>
      </w:r>
      <w:r>
        <w:rPr>
          <w:sz w:val="24"/>
          <w:szCs w:val="24"/>
        </w:rPr>
        <w:t>современных</w:t>
      </w:r>
      <w:r>
        <w:rPr>
          <w:spacing w:val="-16"/>
          <w:sz w:val="24"/>
          <w:szCs w:val="24"/>
        </w:rPr>
        <w:t xml:space="preserve"> </w:t>
      </w:r>
      <w:r>
        <w:rPr>
          <w:sz w:val="24"/>
          <w:szCs w:val="24"/>
        </w:rPr>
        <w:t>жителей.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Моя</w:t>
      </w:r>
      <w:r>
        <w:rPr>
          <w:spacing w:val="-16"/>
          <w:sz w:val="24"/>
          <w:szCs w:val="24"/>
        </w:rPr>
        <w:t xml:space="preserve"> </w:t>
      </w:r>
      <w:r>
        <w:rPr>
          <w:sz w:val="24"/>
          <w:szCs w:val="24"/>
        </w:rPr>
        <w:t>семья.</w:t>
      </w:r>
      <w:r>
        <w:rPr>
          <w:spacing w:val="-18"/>
          <w:sz w:val="24"/>
          <w:szCs w:val="24"/>
        </w:rPr>
        <w:t xml:space="preserve"> </w:t>
      </w:r>
      <w:r>
        <w:rPr>
          <w:sz w:val="24"/>
          <w:szCs w:val="24"/>
        </w:rPr>
        <w:t>Профессии</w:t>
      </w:r>
      <w:r>
        <w:rPr>
          <w:spacing w:val="-16"/>
          <w:sz w:val="24"/>
          <w:szCs w:val="24"/>
        </w:rPr>
        <w:t xml:space="preserve"> </w:t>
      </w:r>
      <w:r>
        <w:rPr>
          <w:sz w:val="24"/>
          <w:szCs w:val="24"/>
        </w:rPr>
        <w:t>членов</w:t>
      </w:r>
      <w:r>
        <w:rPr>
          <w:spacing w:val="-18"/>
          <w:sz w:val="24"/>
          <w:szCs w:val="24"/>
        </w:rPr>
        <w:t xml:space="preserve"> </w:t>
      </w:r>
      <w:r>
        <w:rPr>
          <w:sz w:val="24"/>
          <w:szCs w:val="24"/>
        </w:rPr>
        <w:t>моей</w:t>
      </w:r>
      <w:r>
        <w:rPr>
          <w:spacing w:val="-17"/>
          <w:sz w:val="24"/>
          <w:szCs w:val="24"/>
        </w:rPr>
        <w:t xml:space="preserve"> </w:t>
      </w:r>
      <w:r>
        <w:rPr>
          <w:sz w:val="24"/>
          <w:szCs w:val="24"/>
        </w:rPr>
        <w:t xml:space="preserve">семьи, семейный отдых и досуг. </w:t>
      </w:r>
    </w:p>
    <w:p w:rsidR="000407A0" w:rsidRDefault="00E84E28" w:rsidP="00E84E28">
      <w:pPr>
        <w:pStyle w:val="a3"/>
        <w:spacing w:before="161" w:line="360" w:lineRule="auto"/>
        <w:ind w:right="140"/>
        <w:rPr>
          <w:sz w:val="24"/>
          <w:szCs w:val="24"/>
        </w:rPr>
      </w:pPr>
      <w:r>
        <w:rPr>
          <w:sz w:val="24"/>
          <w:szCs w:val="24"/>
        </w:rPr>
        <w:t>Творческая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мастерская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(10</w:t>
      </w:r>
      <w:r>
        <w:rPr>
          <w:spacing w:val="-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ч.)</w:t>
      </w:r>
    </w:p>
    <w:p w:rsidR="000407A0" w:rsidRDefault="00E84E28">
      <w:pPr>
        <w:pStyle w:val="a3"/>
        <w:spacing w:before="164" w:line="360" w:lineRule="auto"/>
        <w:ind w:right="134"/>
        <w:rPr>
          <w:sz w:val="24"/>
          <w:szCs w:val="24"/>
        </w:rPr>
      </w:pPr>
      <w:r>
        <w:rPr>
          <w:sz w:val="24"/>
          <w:szCs w:val="24"/>
        </w:rPr>
        <w:t>Свойства различных материалов (бумага, картон и т. д.) для изготовления различных поделок. Работа по предложенным технологическим картам. Выполнение в совместной деятельности историко-культурных проектов-панорам по изученным темам.</w:t>
      </w:r>
    </w:p>
    <w:p w:rsidR="000407A0" w:rsidRDefault="00E84E28">
      <w:pPr>
        <w:pStyle w:val="2"/>
        <w:numPr>
          <w:ilvl w:val="0"/>
          <w:numId w:val="3"/>
        </w:numPr>
        <w:tabs>
          <w:tab w:val="left" w:pos="4772"/>
        </w:tabs>
        <w:spacing w:before="295" w:line="360" w:lineRule="auto"/>
        <w:ind w:left="709" w:right="4105" w:firstLine="3829"/>
        <w:jc w:val="both"/>
        <w:rPr>
          <w:sz w:val="24"/>
          <w:szCs w:val="24"/>
        </w:rPr>
      </w:pPr>
      <w:r>
        <w:rPr>
          <w:sz w:val="24"/>
          <w:szCs w:val="24"/>
        </w:rPr>
        <w:t>й</w:t>
      </w:r>
      <w:r>
        <w:rPr>
          <w:spacing w:val="-18"/>
          <w:sz w:val="24"/>
          <w:szCs w:val="24"/>
        </w:rPr>
        <w:t xml:space="preserve"> </w:t>
      </w:r>
      <w:r>
        <w:rPr>
          <w:sz w:val="24"/>
          <w:szCs w:val="24"/>
        </w:rPr>
        <w:t>класс Раздел 1. Россия и родной край (</w:t>
      </w:r>
      <w:r>
        <w:rPr>
          <w:i w:val="0"/>
          <w:sz w:val="24"/>
          <w:szCs w:val="24"/>
        </w:rPr>
        <w:t xml:space="preserve">3 </w:t>
      </w:r>
      <w:r>
        <w:rPr>
          <w:sz w:val="24"/>
          <w:szCs w:val="24"/>
        </w:rPr>
        <w:t>ч.)</w:t>
      </w:r>
    </w:p>
    <w:p w:rsidR="000407A0" w:rsidRDefault="00E84E28">
      <w:pPr>
        <w:pStyle w:val="a3"/>
        <w:spacing w:line="360" w:lineRule="auto"/>
        <w:ind w:right="135"/>
        <w:rPr>
          <w:sz w:val="24"/>
          <w:szCs w:val="24"/>
        </w:rPr>
      </w:pPr>
      <w:r>
        <w:rPr>
          <w:sz w:val="24"/>
          <w:szCs w:val="24"/>
        </w:rPr>
        <w:t>Наша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Родина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Россия,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Российская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Федерация.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Россия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ее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столица на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 xml:space="preserve">карте. Свой регион и его главный город на карте; символика районных центов/городов региона, их расположение на карте. Родной край, его </w:t>
      </w:r>
      <w:r>
        <w:rPr>
          <w:spacing w:val="-2"/>
          <w:sz w:val="24"/>
          <w:szCs w:val="24"/>
        </w:rPr>
        <w:t>достопримечательности.</w:t>
      </w:r>
    </w:p>
    <w:p w:rsidR="000407A0" w:rsidRDefault="00E84E28">
      <w:pPr>
        <w:pStyle w:val="2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Раздел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2.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Природа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родного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края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(7</w:t>
      </w:r>
      <w:r>
        <w:rPr>
          <w:spacing w:val="-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ч.)</w:t>
      </w:r>
    </w:p>
    <w:p w:rsidR="000407A0" w:rsidRDefault="00E84E28">
      <w:pPr>
        <w:pStyle w:val="a3"/>
        <w:spacing w:before="160" w:line="360" w:lineRule="auto"/>
        <w:ind w:right="135"/>
        <w:rPr>
          <w:sz w:val="24"/>
          <w:szCs w:val="24"/>
        </w:rPr>
      </w:pPr>
      <w:r>
        <w:rPr>
          <w:sz w:val="24"/>
          <w:szCs w:val="24"/>
        </w:rPr>
        <w:t>Природные достопримечательности родного края (заповедники, заказники, природные парки и др.). Многообразие растений и животных. Связи в природе. Красная книга России, ее значение, отдельные представители региональной флоры и фауны, занесенные в Красную книгу. Охрана природы. Правила нравственного поведения на природе.</w:t>
      </w:r>
    </w:p>
    <w:p w:rsidR="000407A0" w:rsidRDefault="00E84E28">
      <w:pPr>
        <w:pStyle w:val="a3"/>
        <w:spacing w:before="2" w:line="360" w:lineRule="auto"/>
        <w:ind w:left="709" w:firstLine="0"/>
        <w:rPr>
          <w:sz w:val="24"/>
          <w:szCs w:val="24"/>
        </w:rPr>
      </w:pPr>
      <w:r>
        <w:rPr>
          <w:sz w:val="24"/>
          <w:szCs w:val="24"/>
        </w:rPr>
        <w:t>Водные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объекты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региона: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реки,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озера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т.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д.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(общее</w:t>
      </w:r>
      <w:r>
        <w:rPr>
          <w:spacing w:val="-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представление).</w:t>
      </w:r>
    </w:p>
    <w:p w:rsidR="000407A0" w:rsidRDefault="00E84E28">
      <w:pPr>
        <w:pStyle w:val="2"/>
        <w:spacing w:before="161" w:line="36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>Раздел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3.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Традиции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народов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родного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края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(6</w:t>
      </w:r>
      <w:r>
        <w:rPr>
          <w:spacing w:val="-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ч.)</w:t>
      </w:r>
    </w:p>
    <w:p w:rsidR="000407A0" w:rsidRDefault="00E84E28">
      <w:pPr>
        <w:pStyle w:val="a3"/>
        <w:spacing w:before="160" w:line="360" w:lineRule="auto"/>
        <w:ind w:right="139"/>
        <w:rPr>
          <w:sz w:val="24"/>
          <w:szCs w:val="24"/>
        </w:rPr>
      </w:pPr>
      <w:r>
        <w:rPr>
          <w:sz w:val="24"/>
          <w:szCs w:val="24"/>
        </w:rPr>
        <w:t>Россия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многонациональное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государство.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Коренные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народы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региона, их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традиции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обычаи. Семья,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семейный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уклад: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обязанности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мужчин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женщин, воспитание детей. Семейные ценности и традиции.</w:t>
      </w:r>
    </w:p>
    <w:p w:rsidR="000407A0" w:rsidRDefault="00E84E28">
      <w:pPr>
        <w:pStyle w:val="a3"/>
        <w:spacing w:before="2" w:line="360" w:lineRule="auto"/>
        <w:ind w:right="145"/>
        <w:rPr>
          <w:sz w:val="24"/>
          <w:szCs w:val="24"/>
        </w:rPr>
      </w:pPr>
      <w:r>
        <w:rPr>
          <w:sz w:val="24"/>
          <w:szCs w:val="24"/>
        </w:rPr>
        <w:t>Родной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язык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коренных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народов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(общее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представление).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Фольклор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народов региона (пословицы, поговорки, песни, сказки и легенды).</w:t>
      </w:r>
    </w:p>
    <w:p w:rsidR="000407A0" w:rsidRDefault="00E84E28">
      <w:pPr>
        <w:pStyle w:val="2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Раздел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4.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Родной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край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истории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России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(4</w:t>
      </w:r>
      <w:r>
        <w:rPr>
          <w:spacing w:val="-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ч.)</w:t>
      </w:r>
    </w:p>
    <w:p w:rsidR="000407A0" w:rsidRDefault="00E84E28" w:rsidP="00E84E28">
      <w:pPr>
        <w:pStyle w:val="a3"/>
        <w:spacing w:before="160" w:line="360" w:lineRule="auto"/>
        <w:ind w:right="138"/>
        <w:rPr>
          <w:sz w:val="24"/>
          <w:szCs w:val="24"/>
        </w:rPr>
      </w:pPr>
      <w:r>
        <w:rPr>
          <w:sz w:val="24"/>
          <w:szCs w:val="24"/>
        </w:rPr>
        <w:t>Культурное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наследие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родного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края.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Какие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бывают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музеи?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Коллекции и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экспонаты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краеведческих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музеев</w:t>
      </w:r>
      <w:r>
        <w:rPr>
          <w:spacing w:val="-16"/>
          <w:sz w:val="24"/>
          <w:szCs w:val="24"/>
        </w:rPr>
        <w:t xml:space="preserve"> </w:t>
      </w:r>
      <w:r>
        <w:rPr>
          <w:sz w:val="24"/>
          <w:szCs w:val="24"/>
        </w:rPr>
        <w:t>как</w:t>
      </w:r>
      <w:r>
        <w:rPr>
          <w:spacing w:val="-18"/>
          <w:sz w:val="24"/>
          <w:szCs w:val="24"/>
        </w:rPr>
        <w:t xml:space="preserve"> </w:t>
      </w:r>
      <w:r>
        <w:rPr>
          <w:sz w:val="24"/>
          <w:szCs w:val="24"/>
        </w:rPr>
        <w:t>основа</w:t>
      </w:r>
      <w:r>
        <w:rPr>
          <w:spacing w:val="-16"/>
          <w:sz w:val="24"/>
          <w:szCs w:val="24"/>
        </w:rPr>
        <w:t xml:space="preserve"> </w:t>
      </w:r>
      <w:r>
        <w:rPr>
          <w:sz w:val="24"/>
          <w:szCs w:val="24"/>
        </w:rPr>
        <w:t>сохранения</w:t>
      </w:r>
      <w:r>
        <w:rPr>
          <w:spacing w:val="-18"/>
          <w:sz w:val="24"/>
          <w:szCs w:val="24"/>
        </w:rPr>
        <w:t xml:space="preserve"> </w:t>
      </w:r>
      <w:r>
        <w:rPr>
          <w:sz w:val="24"/>
          <w:szCs w:val="24"/>
        </w:rPr>
        <w:t xml:space="preserve">историко-культурного наследия региона. Древние находки на территории родного края. Значимые события истории родного края. Составление родословного древа семьи. Жизнь региона в годы Великой Отечественной войны. Наши знаменитые </w:t>
      </w:r>
      <w:r>
        <w:rPr>
          <w:spacing w:val="-2"/>
          <w:sz w:val="24"/>
          <w:szCs w:val="24"/>
        </w:rPr>
        <w:t>земляки.</w:t>
      </w:r>
    </w:p>
    <w:p w:rsidR="000407A0" w:rsidRDefault="00E84E28">
      <w:pPr>
        <w:pStyle w:val="2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Раздел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5.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Родной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край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сегодня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(4</w:t>
      </w:r>
      <w:r>
        <w:rPr>
          <w:spacing w:val="-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ч.)</w:t>
      </w:r>
    </w:p>
    <w:p w:rsidR="000407A0" w:rsidRDefault="00E84E28">
      <w:pPr>
        <w:pStyle w:val="a3"/>
        <w:spacing w:before="161" w:line="360" w:lineRule="auto"/>
        <w:ind w:right="139"/>
        <w:rPr>
          <w:sz w:val="24"/>
          <w:szCs w:val="24"/>
        </w:rPr>
      </w:pPr>
      <w:r>
        <w:rPr>
          <w:sz w:val="24"/>
          <w:szCs w:val="24"/>
        </w:rPr>
        <w:t>Транспортная система региона. Развитие промышленности и/или сельского хозяйства региона. Хозяйственные занятия, профессии жителей родного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края.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Значение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труда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жизни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человека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общества.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Достижения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и развитие спорта в регионе. Труд и спорт в жизни семьи.</w:t>
      </w:r>
    </w:p>
    <w:p w:rsidR="000407A0" w:rsidRDefault="00E84E28">
      <w:pPr>
        <w:pStyle w:val="2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Творческая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мастерская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(10</w:t>
      </w:r>
      <w:r>
        <w:rPr>
          <w:spacing w:val="-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ч.)</w:t>
      </w:r>
    </w:p>
    <w:p w:rsidR="000407A0" w:rsidRDefault="00E84E28">
      <w:pPr>
        <w:pStyle w:val="a3"/>
        <w:spacing w:before="161" w:line="360" w:lineRule="auto"/>
        <w:ind w:right="143"/>
        <w:rPr>
          <w:sz w:val="24"/>
          <w:szCs w:val="24"/>
        </w:rPr>
      </w:pPr>
      <w:r>
        <w:rPr>
          <w:sz w:val="24"/>
          <w:szCs w:val="24"/>
        </w:rPr>
        <w:t>Сочетание и обработка различных материалов для создания поделок. Чтение технологических карт. Выполнение в совместной деятельности историко-культурных проектов-панорам по изученным темам.</w:t>
      </w:r>
    </w:p>
    <w:p w:rsidR="000407A0" w:rsidRDefault="00E84E28">
      <w:pPr>
        <w:pStyle w:val="2"/>
        <w:numPr>
          <w:ilvl w:val="0"/>
          <w:numId w:val="3"/>
        </w:numPr>
        <w:tabs>
          <w:tab w:val="left" w:pos="4772"/>
        </w:tabs>
        <w:spacing w:line="360" w:lineRule="auto"/>
        <w:ind w:left="709" w:right="4105" w:firstLine="3829"/>
        <w:jc w:val="both"/>
        <w:rPr>
          <w:sz w:val="24"/>
          <w:szCs w:val="24"/>
        </w:rPr>
      </w:pPr>
      <w:r>
        <w:rPr>
          <w:sz w:val="24"/>
          <w:szCs w:val="24"/>
        </w:rPr>
        <w:t>й</w:t>
      </w:r>
      <w:r>
        <w:rPr>
          <w:spacing w:val="-18"/>
          <w:sz w:val="24"/>
          <w:szCs w:val="24"/>
        </w:rPr>
        <w:t xml:space="preserve"> </w:t>
      </w:r>
      <w:r>
        <w:rPr>
          <w:sz w:val="24"/>
          <w:szCs w:val="24"/>
        </w:rPr>
        <w:t>класс Раздел 1. Россия и родной край (3 ч.)</w:t>
      </w:r>
    </w:p>
    <w:p w:rsidR="000407A0" w:rsidRDefault="00E84E28">
      <w:pPr>
        <w:pStyle w:val="a3"/>
        <w:spacing w:line="360" w:lineRule="auto"/>
        <w:ind w:right="137"/>
        <w:rPr>
          <w:sz w:val="24"/>
          <w:szCs w:val="24"/>
        </w:rPr>
      </w:pPr>
      <w:r>
        <w:rPr>
          <w:sz w:val="24"/>
          <w:szCs w:val="24"/>
        </w:rPr>
        <w:t>Общество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как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совокупность</w:t>
      </w:r>
      <w:r>
        <w:rPr>
          <w:spacing w:val="-17"/>
          <w:sz w:val="24"/>
          <w:szCs w:val="24"/>
        </w:rPr>
        <w:t xml:space="preserve"> </w:t>
      </w:r>
      <w:r>
        <w:rPr>
          <w:sz w:val="24"/>
          <w:szCs w:val="24"/>
        </w:rPr>
        <w:t>людей,</w:t>
      </w:r>
      <w:r>
        <w:rPr>
          <w:spacing w:val="-16"/>
          <w:sz w:val="24"/>
          <w:szCs w:val="24"/>
        </w:rPr>
        <w:t xml:space="preserve"> </w:t>
      </w:r>
      <w:r>
        <w:rPr>
          <w:sz w:val="24"/>
          <w:szCs w:val="24"/>
        </w:rPr>
        <w:t>которые</w:t>
      </w:r>
      <w:r>
        <w:rPr>
          <w:spacing w:val="-18"/>
          <w:sz w:val="24"/>
          <w:szCs w:val="24"/>
        </w:rPr>
        <w:t xml:space="preserve"> </w:t>
      </w:r>
      <w:r>
        <w:rPr>
          <w:sz w:val="24"/>
          <w:szCs w:val="24"/>
        </w:rPr>
        <w:t>объединены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общей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культурой и связаны друг с другом совместной деятельностью во имя общей цели. Общественно-политическое устройство Российской Федерации. Политико-административная карта Российской Федерации. Место края в составе Российской Федерации. Города и районы края на карте, история символики гербов. Памятники-символы родного края.</w:t>
      </w:r>
    </w:p>
    <w:p w:rsidR="000407A0" w:rsidRDefault="00E84E28">
      <w:pPr>
        <w:pStyle w:val="2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Раздел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2.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Природа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родного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края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(8</w:t>
      </w:r>
      <w:r>
        <w:rPr>
          <w:spacing w:val="-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ч.)</w:t>
      </w:r>
    </w:p>
    <w:p w:rsidR="000407A0" w:rsidRDefault="00E84E28">
      <w:pPr>
        <w:pStyle w:val="a3"/>
        <w:spacing w:before="163" w:line="360" w:lineRule="auto"/>
        <w:ind w:right="139"/>
        <w:rPr>
          <w:sz w:val="24"/>
          <w:szCs w:val="24"/>
        </w:rPr>
      </w:pPr>
      <w:r>
        <w:rPr>
          <w:sz w:val="24"/>
          <w:szCs w:val="24"/>
        </w:rPr>
        <w:t>Природа родного края. Разнообразие растений. Растения родного края, названия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краткая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характеристика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основе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наблюдений.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Роль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растений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 xml:space="preserve">природе и жизни людей, бережное отношение человека к растениям. Охрана </w:t>
      </w:r>
      <w:r>
        <w:rPr>
          <w:spacing w:val="-2"/>
          <w:sz w:val="24"/>
          <w:szCs w:val="24"/>
        </w:rPr>
        <w:t>растений.</w:t>
      </w:r>
    </w:p>
    <w:p w:rsidR="000407A0" w:rsidRDefault="00E84E28">
      <w:pPr>
        <w:pStyle w:val="a3"/>
        <w:spacing w:line="360" w:lineRule="auto"/>
        <w:ind w:left="709" w:firstLine="0"/>
        <w:rPr>
          <w:sz w:val="24"/>
          <w:szCs w:val="24"/>
        </w:rPr>
      </w:pPr>
      <w:r>
        <w:rPr>
          <w:sz w:val="24"/>
          <w:szCs w:val="24"/>
        </w:rPr>
        <w:t>Грибы: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строение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шляпочных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грибов.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Грибы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съедобные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8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несъедобные.</w:t>
      </w:r>
    </w:p>
    <w:p w:rsidR="000407A0" w:rsidRDefault="00E84E28" w:rsidP="00E84E28">
      <w:pPr>
        <w:pStyle w:val="a3"/>
        <w:spacing w:before="160" w:line="360" w:lineRule="auto"/>
        <w:ind w:right="143"/>
        <w:rPr>
          <w:sz w:val="24"/>
          <w:szCs w:val="24"/>
        </w:rPr>
      </w:pPr>
      <w:r>
        <w:rPr>
          <w:sz w:val="24"/>
          <w:szCs w:val="24"/>
        </w:rPr>
        <w:lastRenderedPageBreak/>
        <w:t>Разнообразие животных. Животные родного края, их названия, краткая характеристика на основе наблюдений. Роль животных в природе и жизни людей, бережное отношение человека к животным. Охрана животных. Природные</w:t>
      </w:r>
      <w:r>
        <w:rPr>
          <w:spacing w:val="-18"/>
          <w:sz w:val="24"/>
          <w:szCs w:val="24"/>
        </w:rPr>
        <w:t xml:space="preserve"> </w:t>
      </w:r>
      <w:r>
        <w:rPr>
          <w:sz w:val="24"/>
          <w:szCs w:val="24"/>
        </w:rPr>
        <w:t>сообщества</w:t>
      </w:r>
      <w:r>
        <w:rPr>
          <w:spacing w:val="-16"/>
          <w:sz w:val="24"/>
          <w:szCs w:val="24"/>
        </w:rPr>
        <w:t xml:space="preserve"> </w:t>
      </w:r>
      <w:r>
        <w:rPr>
          <w:sz w:val="24"/>
          <w:szCs w:val="24"/>
        </w:rPr>
        <w:t>родного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края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(2-3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примера</w:t>
      </w:r>
      <w:r>
        <w:rPr>
          <w:spacing w:val="-16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-18"/>
          <w:sz w:val="24"/>
          <w:szCs w:val="24"/>
        </w:rPr>
        <w:t xml:space="preserve"> </w:t>
      </w:r>
      <w:r>
        <w:rPr>
          <w:sz w:val="24"/>
          <w:szCs w:val="24"/>
        </w:rPr>
        <w:t>основе</w:t>
      </w:r>
      <w:r>
        <w:rPr>
          <w:spacing w:val="-17"/>
          <w:sz w:val="24"/>
          <w:szCs w:val="24"/>
        </w:rPr>
        <w:t xml:space="preserve"> </w:t>
      </w:r>
      <w:r>
        <w:rPr>
          <w:sz w:val="24"/>
          <w:szCs w:val="24"/>
        </w:rPr>
        <w:t>наблюдений). Взаимосвязи в природном сообществе: растения – пища и укрытие для животных; животные – распространители плодов и семян растений. Влияние человека на природные сообщества.</w:t>
      </w:r>
    </w:p>
    <w:p w:rsidR="000407A0" w:rsidRDefault="00E84E28">
      <w:pPr>
        <w:pStyle w:val="a3"/>
        <w:spacing w:before="1" w:line="360" w:lineRule="auto"/>
        <w:ind w:right="133"/>
        <w:rPr>
          <w:sz w:val="24"/>
          <w:szCs w:val="24"/>
        </w:rPr>
      </w:pPr>
      <w:r>
        <w:rPr>
          <w:sz w:val="24"/>
          <w:szCs w:val="24"/>
        </w:rPr>
        <w:t>Полезные</w:t>
      </w:r>
      <w:r>
        <w:rPr>
          <w:spacing w:val="-18"/>
          <w:sz w:val="24"/>
          <w:szCs w:val="24"/>
        </w:rPr>
        <w:t xml:space="preserve"> </w:t>
      </w:r>
      <w:r>
        <w:rPr>
          <w:sz w:val="24"/>
          <w:szCs w:val="24"/>
        </w:rPr>
        <w:t>ископаемые</w:t>
      </w:r>
      <w:r>
        <w:rPr>
          <w:spacing w:val="-17"/>
          <w:sz w:val="24"/>
          <w:szCs w:val="24"/>
        </w:rPr>
        <w:t xml:space="preserve"> </w:t>
      </w:r>
      <w:r>
        <w:rPr>
          <w:sz w:val="24"/>
          <w:szCs w:val="24"/>
        </w:rPr>
        <w:t>родного</w:t>
      </w:r>
      <w:r>
        <w:rPr>
          <w:spacing w:val="-18"/>
          <w:sz w:val="24"/>
          <w:szCs w:val="24"/>
        </w:rPr>
        <w:t xml:space="preserve"> </w:t>
      </w:r>
      <w:r>
        <w:rPr>
          <w:sz w:val="24"/>
          <w:szCs w:val="24"/>
        </w:rPr>
        <w:t>края</w:t>
      </w:r>
      <w:r>
        <w:rPr>
          <w:spacing w:val="-17"/>
          <w:sz w:val="24"/>
          <w:szCs w:val="24"/>
        </w:rPr>
        <w:t xml:space="preserve"> </w:t>
      </w:r>
      <w:r>
        <w:rPr>
          <w:sz w:val="24"/>
          <w:szCs w:val="24"/>
        </w:rPr>
        <w:t>(2-3</w:t>
      </w:r>
      <w:r>
        <w:rPr>
          <w:spacing w:val="-18"/>
          <w:sz w:val="24"/>
          <w:szCs w:val="24"/>
        </w:rPr>
        <w:t xml:space="preserve"> </w:t>
      </w:r>
      <w:r>
        <w:rPr>
          <w:sz w:val="24"/>
          <w:szCs w:val="24"/>
        </w:rPr>
        <w:t>примера),</w:t>
      </w:r>
      <w:r>
        <w:rPr>
          <w:spacing w:val="-17"/>
          <w:sz w:val="24"/>
          <w:szCs w:val="24"/>
        </w:rPr>
        <w:t xml:space="preserve"> </w:t>
      </w:r>
      <w:r>
        <w:rPr>
          <w:sz w:val="24"/>
          <w:szCs w:val="24"/>
        </w:rPr>
        <w:t>их</w:t>
      </w:r>
      <w:r>
        <w:rPr>
          <w:spacing w:val="-17"/>
          <w:sz w:val="24"/>
          <w:szCs w:val="24"/>
        </w:rPr>
        <w:t xml:space="preserve"> </w:t>
      </w:r>
      <w:r>
        <w:rPr>
          <w:sz w:val="24"/>
          <w:szCs w:val="24"/>
        </w:rPr>
        <w:t>значение</w:t>
      </w:r>
      <w:r>
        <w:rPr>
          <w:spacing w:val="-18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хозяйстве человека,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бережное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отношение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людей</w:t>
      </w:r>
      <w:r>
        <w:rPr>
          <w:spacing w:val="-5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к</w:t>
      </w:r>
      <w:proofErr w:type="gramEnd"/>
      <w:r>
        <w:rPr>
          <w:spacing w:val="-11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полезным</w:t>
      </w:r>
      <w:proofErr w:type="gramEnd"/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ископаемым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Почва,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ее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состав, значение для живой природы и хозяйственной жизни человека.</w:t>
      </w:r>
    </w:p>
    <w:p w:rsidR="000407A0" w:rsidRDefault="00E84E28">
      <w:pPr>
        <w:pStyle w:val="a3"/>
        <w:spacing w:before="1" w:line="360" w:lineRule="auto"/>
        <w:ind w:right="141"/>
        <w:rPr>
          <w:sz w:val="24"/>
          <w:szCs w:val="24"/>
        </w:rPr>
      </w:pPr>
      <w:r>
        <w:rPr>
          <w:sz w:val="24"/>
          <w:szCs w:val="24"/>
        </w:rPr>
        <w:t>Вода. Состояния воды, ее распространение в природе родного края, значение для живых организмов и хозяйственной жизни региона. Охрана воды.</w:t>
      </w:r>
    </w:p>
    <w:p w:rsidR="000407A0" w:rsidRDefault="00E84E28">
      <w:pPr>
        <w:pStyle w:val="2"/>
        <w:spacing w:before="1" w:line="360" w:lineRule="auto"/>
        <w:rPr>
          <w:sz w:val="24"/>
          <w:szCs w:val="24"/>
        </w:rPr>
      </w:pPr>
      <w:r>
        <w:rPr>
          <w:sz w:val="24"/>
          <w:szCs w:val="24"/>
        </w:rPr>
        <w:t>Раздел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3.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Традиции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народов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родного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края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(7</w:t>
      </w:r>
      <w:r>
        <w:rPr>
          <w:spacing w:val="-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ч.)</w:t>
      </w:r>
    </w:p>
    <w:p w:rsidR="000407A0" w:rsidRDefault="00E84E28">
      <w:pPr>
        <w:pStyle w:val="a3"/>
        <w:spacing w:before="161" w:line="360" w:lineRule="auto"/>
        <w:ind w:right="135"/>
        <w:rPr>
          <w:sz w:val="24"/>
          <w:szCs w:val="24"/>
        </w:rPr>
      </w:pPr>
      <w:r>
        <w:rPr>
          <w:sz w:val="24"/>
          <w:szCs w:val="24"/>
        </w:rPr>
        <w:t>Россия – многонациональное государство. День народного единства. Семейные ценности народов родного края. Семья – коллектив близких, родных людей,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уважение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к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семейным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ценностям.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Традиционные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блюда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народов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родного края. Трудолюбие как общественно значимая ценность в культуре коренных народов. Родной язык коренных народов: общее представление, знакомство с отдельными словами. Фольклор народов региона и произведения художественной литературы народов края.</w:t>
      </w:r>
    </w:p>
    <w:p w:rsidR="000407A0" w:rsidRDefault="00E84E28">
      <w:pPr>
        <w:pStyle w:val="2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Раздел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4.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Родной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край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истории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России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(5</w:t>
      </w:r>
      <w:r>
        <w:rPr>
          <w:spacing w:val="-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ч.)</w:t>
      </w:r>
    </w:p>
    <w:p w:rsidR="000407A0" w:rsidRDefault="00E84E28">
      <w:pPr>
        <w:pStyle w:val="a3"/>
        <w:spacing w:before="163" w:line="360" w:lineRule="auto"/>
        <w:ind w:right="140"/>
        <w:rPr>
          <w:sz w:val="24"/>
          <w:szCs w:val="24"/>
        </w:rPr>
      </w:pPr>
      <w:r>
        <w:rPr>
          <w:sz w:val="24"/>
          <w:szCs w:val="24"/>
        </w:rPr>
        <w:t>Прошлое</w:t>
      </w:r>
      <w:r>
        <w:rPr>
          <w:spacing w:val="79"/>
          <w:sz w:val="24"/>
          <w:szCs w:val="24"/>
        </w:rPr>
        <w:t xml:space="preserve"> </w:t>
      </w:r>
      <w:r>
        <w:rPr>
          <w:sz w:val="24"/>
          <w:szCs w:val="24"/>
        </w:rPr>
        <w:t>нашего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края.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Век,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столетие,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историческое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время.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Наш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край в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разные</w:t>
      </w:r>
      <w:r>
        <w:rPr>
          <w:spacing w:val="-17"/>
          <w:sz w:val="24"/>
          <w:szCs w:val="24"/>
        </w:rPr>
        <w:t xml:space="preserve"> </w:t>
      </w:r>
      <w:r>
        <w:rPr>
          <w:sz w:val="24"/>
          <w:szCs w:val="24"/>
        </w:rPr>
        <w:t>исторические</w:t>
      </w:r>
      <w:r>
        <w:rPr>
          <w:spacing w:val="-18"/>
          <w:sz w:val="24"/>
          <w:szCs w:val="24"/>
        </w:rPr>
        <w:t xml:space="preserve"> </w:t>
      </w:r>
      <w:r>
        <w:rPr>
          <w:sz w:val="24"/>
          <w:szCs w:val="24"/>
        </w:rPr>
        <w:t>периоды.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Характеристика</w:t>
      </w:r>
      <w:r>
        <w:rPr>
          <w:spacing w:val="-18"/>
          <w:sz w:val="24"/>
          <w:szCs w:val="24"/>
        </w:rPr>
        <w:t xml:space="preserve"> </w:t>
      </w:r>
      <w:r>
        <w:rPr>
          <w:sz w:val="24"/>
          <w:szCs w:val="24"/>
        </w:rPr>
        <w:t>отдельных</w:t>
      </w:r>
      <w:r>
        <w:rPr>
          <w:spacing w:val="-17"/>
          <w:sz w:val="24"/>
          <w:szCs w:val="24"/>
        </w:rPr>
        <w:t xml:space="preserve"> </w:t>
      </w:r>
      <w:r>
        <w:rPr>
          <w:sz w:val="24"/>
          <w:szCs w:val="24"/>
        </w:rPr>
        <w:t>событий,</w:t>
      </w:r>
      <w:r>
        <w:rPr>
          <w:spacing w:val="-18"/>
          <w:sz w:val="24"/>
          <w:szCs w:val="24"/>
        </w:rPr>
        <w:t xml:space="preserve"> </w:t>
      </w:r>
      <w:r>
        <w:rPr>
          <w:sz w:val="24"/>
          <w:szCs w:val="24"/>
        </w:rPr>
        <w:t>связанных с историей родного края. История семьи.</w:t>
      </w:r>
    </w:p>
    <w:p w:rsidR="000407A0" w:rsidRDefault="00E84E28">
      <w:pPr>
        <w:pStyle w:val="a3"/>
        <w:spacing w:line="360" w:lineRule="auto"/>
        <w:ind w:left="709" w:firstLine="0"/>
        <w:rPr>
          <w:sz w:val="24"/>
          <w:szCs w:val="24"/>
        </w:rPr>
      </w:pPr>
      <w:r>
        <w:rPr>
          <w:sz w:val="24"/>
          <w:szCs w:val="24"/>
        </w:rPr>
        <w:t>Наши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знаменитые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земляки.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Трудовые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военные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подвиги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наших</w:t>
      </w:r>
      <w:r>
        <w:rPr>
          <w:spacing w:val="-8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земляков.</w:t>
      </w:r>
    </w:p>
    <w:p w:rsidR="000407A0" w:rsidRDefault="00E84E28">
      <w:pPr>
        <w:pStyle w:val="2"/>
        <w:spacing w:before="163" w:line="360" w:lineRule="auto"/>
        <w:rPr>
          <w:sz w:val="24"/>
          <w:szCs w:val="24"/>
        </w:rPr>
      </w:pPr>
      <w:r>
        <w:rPr>
          <w:sz w:val="24"/>
          <w:szCs w:val="24"/>
        </w:rPr>
        <w:t>Раздел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5.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Родной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край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сегодня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(4</w:t>
      </w:r>
      <w:r>
        <w:rPr>
          <w:spacing w:val="-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ч.)</w:t>
      </w:r>
    </w:p>
    <w:p w:rsidR="000407A0" w:rsidRDefault="00E84E28">
      <w:pPr>
        <w:pStyle w:val="a3"/>
        <w:spacing w:before="160" w:line="360" w:lineRule="auto"/>
        <w:ind w:right="136"/>
        <w:rPr>
          <w:sz w:val="24"/>
          <w:szCs w:val="24"/>
        </w:rPr>
      </w:pPr>
      <w:r>
        <w:rPr>
          <w:sz w:val="24"/>
          <w:szCs w:val="24"/>
        </w:rPr>
        <w:t>Настоящее и будущее нашего края. Экономика региона как основа благоустройства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развития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родного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края.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Семейный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бюджет,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доходы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расходы семьи. Современные технологии в развитии промышленности и/или сельского хозяйства. Инфраструктура городов и населенных пунктов родного края.</w:t>
      </w:r>
    </w:p>
    <w:p w:rsidR="000407A0" w:rsidRDefault="00E84E28">
      <w:pPr>
        <w:pStyle w:val="2"/>
        <w:spacing w:before="1" w:line="360" w:lineRule="auto"/>
        <w:rPr>
          <w:sz w:val="24"/>
          <w:szCs w:val="24"/>
        </w:rPr>
      </w:pPr>
      <w:r>
        <w:rPr>
          <w:sz w:val="24"/>
          <w:szCs w:val="24"/>
        </w:rPr>
        <w:t>Творческая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мастерская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(7</w:t>
      </w:r>
      <w:r>
        <w:rPr>
          <w:spacing w:val="-5"/>
          <w:sz w:val="24"/>
          <w:szCs w:val="24"/>
        </w:rPr>
        <w:t xml:space="preserve"> ч.)</w:t>
      </w:r>
    </w:p>
    <w:p w:rsidR="000407A0" w:rsidRDefault="00E84E28" w:rsidP="00E84E28">
      <w:pPr>
        <w:pStyle w:val="a3"/>
        <w:spacing w:before="160" w:line="360" w:lineRule="auto"/>
        <w:ind w:right="144"/>
        <w:rPr>
          <w:sz w:val="24"/>
          <w:szCs w:val="24"/>
        </w:rPr>
      </w:pPr>
      <w:r>
        <w:rPr>
          <w:sz w:val="24"/>
          <w:szCs w:val="24"/>
        </w:rPr>
        <w:t>Подбор и обработка различных материалов для создания поделок. Разработка</w:t>
      </w:r>
      <w:r>
        <w:rPr>
          <w:spacing w:val="60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(по</w:t>
      </w:r>
      <w:r>
        <w:rPr>
          <w:spacing w:val="61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образцу)</w:t>
      </w:r>
      <w:r>
        <w:rPr>
          <w:spacing w:val="60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пошаговых</w:t>
      </w:r>
      <w:r>
        <w:rPr>
          <w:spacing w:val="61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инструктивных</w:t>
      </w:r>
      <w:r>
        <w:rPr>
          <w:spacing w:val="61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карт</w:t>
      </w:r>
      <w:r>
        <w:rPr>
          <w:spacing w:val="61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по</w:t>
      </w:r>
      <w:r>
        <w:rPr>
          <w:spacing w:val="61"/>
          <w:w w:val="150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 xml:space="preserve">изготовлению </w:t>
      </w:r>
      <w:r>
        <w:rPr>
          <w:sz w:val="24"/>
          <w:szCs w:val="24"/>
        </w:rPr>
        <w:t>индивидуальных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поделок.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Выполнение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совместной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деятельности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историко-культурных проектов-панорам по изученным темам.</w:t>
      </w:r>
    </w:p>
    <w:p w:rsidR="000407A0" w:rsidRDefault="00E84E28">
      <w:pPr>
        <w:pStyle w:val="2"/>
        <w:numPr>
          <w:ilvl w:val="0"/>
          <w:numId w:val="3"/>
        </w:numPr>
        <w:tabs>
          <w:tab w:val="left" w:pos="4488"/>
        </w:tabs>
        <w:spacing w:before="291" w:line="360" w:lineRule="auto"/>
        <w:ind w:left="709" w:right="4388" w:firstLine="3545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й</w:t>
      </w:r>
      <w:r>
        <w:rPr>
          <w:spacing w:val="-18"/>
          <w:sz w:val="24"/>
          <w:szCs w:val="24"/>
        </w:rPr>
        <w:t xml:space="preserve"> </w:t>
      </w:r>
      <w:r>
        <w:rPr>
          <w:sz w:val="24"/>
          <w:szCs w:val="24"/>
        </w:rPr>
        <w:t>класс Раздел 1. Россия и родной край (</w:t>
      </w:r>
      <w:r>
        <w:rPr>
          <w:i w:val="0"/>
          <w:sz w:val="24"/>
          <w:szCs w:val="24"/>
        </w:rPr>
        <w:t xml:space="preserve">3 </w:t>
      </w:r>
      <w:r>
        <w:rPr>
          <w:sz w:val="24"/>
          <w:szCs w:val="24"/>
        </w:rPr>
        <w:t>ч.)</w:t>
      </w:r>
    </w:p>
    <w:p w:rsidR="000407A0" w:rsidRDefault="00E84E28">
      <w:pPr>
        <w:pStyle w:val="a3"/>
        <w:spacing w:before="1" w:line="360" w:lineRule="auto"/>
        <w:ind w:right="139"/>
        <w:rPr>
          <w:sz w:val="24"/>
          <w:szCs w:val="24"/>
        </w:rPr>
      </w:pPr>
      <w:r>
        <w:rPr>
          <w:sz w:val="24"/>
          <w:szCs w:val="24"/>
        </w:rPr>
        <w:t>Конституция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Основной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закон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Российской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Федерации.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Права и обязанности гражданина Российской Федерации. Общая характеристика родного края, важнейшие достопримечательности, знаменитые соотечественники. Охрана памятников истории и культуры. Посильное участие в охране памятников истории и культуры своего края. Личная ответственность каждого человека за сохранность историко-культурного наследия своего края.</w:t>
      </w:r>
    </w:p>
    <w:p w:rsidR="000407A0" w:rsidRDefault="00E84E28">
      <w:pPr>
        <w:pStyle w:val="2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Раздел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2.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Природа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родного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края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(5</w:t>
      </w:r>
      <w:r>
        <w:rPr>
          <w:spacing w:val="-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ч.)</w:t>
      </w:r>
    </w:p>
    <w:p w:rsidR="000407A0" w:rsidRDefault="00E84E28">
      <w:pPr>
        <w:pStyle w:val="a3"/>
        <w:spacing w:before="160" w:line="360" w:lineRule="auto"/>
        <w:ind w:right="143"/>
        <w:rPr>
          <w:sz w:val="24"/>
          <w:szCs w:val="24"/>
        </w:rPr>
      </w:pPr>
      <w:r>
        <w:rPr>
          <w:sz w:val="24"/>
          <w:szCs w:val="24"/>
        </w:rPr>
        <w:t>Родной</w:t>
      </w:r>
      <w:r>
        <w:rPr>
          <w:spacing w:val="-18"/>
          <w:sz w:val="24"/>
          <w:szCs w:val="24"/>
        </w:rPr>
        <w:t xml:space="preserve"> </w:t>
      </w:r>
      <w:r>
        <w:rPr>
          <w:sz w:val="24"/>
          <w:szCs w:val="24"/>
        </w:rPr>
        <w:t>край</w:t>
      </w:r>
      <w:r>
        <w:rPr>
          <w:spacing w:val="-17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-18"/>
          <w:sz w:val="24"/>
          <w:szCs w:val="24"/>
        </w:rPr>
        <w:t xml:space="preserve"> </w:t>
      </w:r>
      <w:r>
        <w:rPr>
          <w:sz w:val="24"/>
          <w:szCs w:val="24"/>
        </w:rPr>
        <w:t>физической</w:t>
      </w:r>
      <w:r>
        <w:rPr>
          <w:spacing w:val="-17"/>
          <w:sz w:val="24"/>
          <w:szCs w:val="24"/>
        </w:rPr>
        <w:t xml:space="preserve"> </w:t>
      </w:r>
      <w:r>
        <w:rPr>
          <w:sz w:val="24"/>
          <w:szCs w:val="24"/>
        </w:rPr>
        <w:t>карте.</w:t>
      </w:r>
      <w:r>
        <w:rPr>
          <w:spacing w:val="-18"/>
          <w:sz w:val="24"/>
          <w:szCs w:val="24"/>
        </w:rPr>
        <w:t xml:space="preserve"> </w:t>
      </w:r>
      <w:r>
        <w:rPr>
          <w:sz w:val="24"/>
          <w:szCs w:val="24"/>
        </w:rPr>
        <w:t>Особенности</w:t>
      </w:r>
      <w:r>
        <w:rPr>
          <w:spacing w:val="-17"/>
          <w:sz w:val="24"/>
          <w:szCs w:val="24"/>
        </w:rPr>
        <w:t xml:space="preserve"> </w:t>
      </w:r>
      <w:r>
        <w:rPr>
          <w:sz w:val="24"/>
          <w:szCs w:val="24"/>
        </w:rPr>
        <w:t>поверхности</w:t>
      </w:r>
      <w:r>
        <w:rPr>
          <w:spacing w:val="-18"/>
          <w:sz w:val="24"/>
          <w:szCs w:val="24"/>
        </w:rPr>
        <w:t xml:space="preserve"> </w:t>
      </w:r>
      <w:r>
        <w:rPr>
          <w:sz w:val="24"/>
          <w:szCs w:val="24"/>
        </w:rPr>
        <w:t>родного</w:t>
      </w:r>
      <w:r>
        <w:rPr>
          <w:spacing w:val="-17"/>
          <w:sz w:val="24"/>
          <w:szCs w:val="24"/>
        </w:rPr>
        <w:t xml:space="preserve"> </w:t>
      </w:r>
      <w:r>
        <w:rPr>
          <w:sz w:val="24"/>
          <w:szCs w:val="24"/>
        </w:rPr>
        <w:t>края: равнины, горы, холмы, овраги (общее представление, условное обозначение равнин и гор на карте).</w:t>
      </w:r>
    </w:p>
    <w:p w:rsidR="000407A0" w:rsidRDefault="00E84E28">
      <w:pPr>
        <w:pStyle w:val="a3"/>
        <w:spacing w:before="2" w:line="360" w:lineRule="auto"/>
        <w:ind w:right="136"/>
        <w:rPr>
          <w:sz w:val="24"/>
          <w:szCs w:val="24"/>
        </w:rPr>
      </w:pPr>
      <w:r>
        <w:rPr>
          <w:sz w:val="24"/>
          <w:szCs w:val="24"/>
        </w:rPr>
        <w:t>Водоемы,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их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разнообразие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(океан,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море,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озеро,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пруд,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болото).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Водоемы и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реки родного края (названия, краткая характеристика на основе наблюдений). Использование водоемов человеком.</w:t>
      </w:r>
    </w:p>
    <w:p w:rsidR="000407A0" w:rsidRDefault="00E84E28">
      <w:pPr>
        <w:pStyle w:val="a3"/>
        <w:spacing w:line="360" w:lineRule="auto"/>
        <w:ind w:right="133"/>
        <w:rPr>
          <w:sz w:val="24"/>
          <w:szCs w:val="24"/>
        </w:rPr>
      </w:pPr>
      <w:r>
        <w:rPr>
          <w:sz w:val="24"/>
          <w:szCs w:val="24"/>
        </w:rPr>
        <w:t>Природные зоны родного края: общее представление, основные природные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зоны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(климат,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растительный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животный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мир,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особенности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труда и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быта людей, влияние человека на природу изучаемых зон, охрана природы). Связи в природных зонах.</w:t>
      </w:r>
    </w:p>
    <w:p w:rsidR="000407A0" w:rsidRDefault="00E84E28">
      <w:pPr>
        <w:pStyle w:val="a3"/>
        <w:spacing w:line="360" w:lineRule="auto"/>
        <w:ind w:right="146"/>
        <w:rPr>
          <w:sz w:val="24"/>
          <w:szCs w:val="24"/>
        </w:rPr>
      </w:pPr>
      <w:r>
        <w:rPr>
          <w:sz w:val="24"/>
          <w:szCs w:val="24"/>
        </w:rPr>
        <w:t>Некоторые доступные для понимания экологические проблемы взаимодействия человека и природы. Охрана природных богатств: воды, воздуха, полезных ископаемых, растительного и животного мира.</w:t>
      </w:r>
    </w:p>
    <w:p w:rsidR="000407A0" w:rsidRDefault="00E84E28">
      <w:pPr>
        <w:pStyle w:val="2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Раздел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3.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Традиции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народов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родного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края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(5</w:t>
      </w:r>
      <w:r>
        <w:rPr>
          <w:spacing w:val="-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ч.)</w:t>
      </w:r>
    </w:p>
    <w:p w:rsidR="000407A0" w:rsidRDefault="00E84E28" w:rsidP="00E84E28">
      <w:pPr>
        <w:pStyle w:val="a3"/>
        <w:spacing w:before="160" w:line="360" w:lineRule="auto"/>
        <w:ind w:right="135"/>
        <w:rPr>
          <w:sz w:val="24"/>
          <w:szCs w:val="24"/>
        </w:rPr>
      </w:pPr>
      <w:r>
        <w:rPr>
          <w:sz w:val="24"/>
          <w:szCs w:val="24"/>
        </w:rPr>
        <w:t>Особенности жизни и верований народов родного края. Традиционные занятия народов края. Декоративно-прикладное искусство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— значимая часть национальной художественной культуры. Родной язык коренных народов: этикетные</w:t>
      </w:r>
      <w:r>
        <w:rPr>
          <w:spacing w:val="-16"/>
          <w:sz w:val="24"/>
          <w:szCs w:val="24"/>
        </w:rPr>
        <w:t xml:space="preserve"> </w:t>
      </w:r>
      <w:r>
        <w:rPr>
          <w:sz w:val="24"/>
          <w:szCs w:val="24"/>
        </w:rPr>
        <w:t>слова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(приветствие,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знакомство)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др.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Жизнь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быт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коренных</w:t>
      </w:r>
      <w:r>
        <w:rPr>
          <w:spacing w:val="-1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 xml:space="preserve">народов </w:t>
      </w:r>
      <w:r>
        <w:rPr>
          <w:sz w:val="24"/>
          <w:szCs w:val="24"/>
        </w:rPr>
        <w:t>в легендах и сказаниях. Произведения художественной литературы народов края. Ценности семейных отношений в произведениях устного народного творчества и художественной литературе.</w:t>
      </w:r>
    </w:p>
    <w:p w:rsidR="000407A0" w:rsidRDefault="00E84E28">
      <w:pPr>
        <w:pStyle w:val="2"/>
        <w:spacing w:before="1" w:line="360" w:lineRule="auto"/>
        <w:rPr>
          <w:sz w:val="24"/>
          <w:szCs w:val="24"/>
        </w:rPr>
      </w:pPr>
      <w:r>
        <w:rPr>
          <w:sz w:val="24"/>
          <w:szCs w:val="24"/>
        </w:rPr>
        <w:t>Раздел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4.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Родной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край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истории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России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(7</w:t>
      </w:r>
      <w:r>
        <w:rPr>
          <w:spacing w:val="-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ч.)</w:t>
      </w:r>
    </w:p>
    <w:p w:rsidR="000407A0" w:rsidRDefault="00E84E28">
      <w:pPr>
        <w:pStyle w:val="a3"/>
        <w:spacing w:before="161" w:line="360" w:lineRule="auto"/>
        <w:ind w:right="137"/>
        <w:rPr>
          <w:sz w:val="24"/>
          <w:szCs w:val="24"/>
        </w:rPr>
      </w:pPr>
      <w:r>
        <w:rPr>
          <w:sz w:val="24"/>
          <w:szCs w:val="24"/>
        </w:rPr>
        <w:t>Роль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родного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края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истории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России.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История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Отечества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«Лента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времени» и историческая карта. Главный город родного края: история и характеристика отдельных исторических событий, связанных с ним.</w:t>
      </w:r>
    </w:p>
    <w:p w:rsidR="000407A0" w:rsidRDefault="00E84E28">
      <w:pPr>
        <w:pStyle w:val="a3"/>
        <w:spacing w:before="1" w:line="360" w:lineRule="auto"/>
        <w:ind w:right="135"/>
        <w:rPr>
          <w:sz w:val="24"/>
          <w:szCs w:val="24"/>
        </w:rPr>
      </w:pPr>
      <w:r>
        <w:rPr>
          <w:sz w:val="24"/>
          <w:szCs w:val="24"/>
        </w:rPr>
        <w:t>Исторические факты, личности, события края в разные периоды развития Российского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государства.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Выдающиеся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люди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разных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эпох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как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носители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базовых национальных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ценностей.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Важность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сохранения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памяти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об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истории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своей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 xml:space="preserve">семьи. Способы передачи информации о связи </w:t>
      </w:r>
      <w:r>
        <w:rPr>
          <w:sz w:val="24"/>
          <w:szCs w:val="24"/>
        </w:rPr>
        <w:lastRenderedPageBreak/>
        <w:t>поколений и родственных отношениях: семейные архивы, фотоальбомы.</w:t>
      </w:r>
    </w:p>
    <w:p w:rsidR="000407A0" w:rsidRDefault="00E84E28">
      <w:pPr>
        <w:pStyle w:val="2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Раздел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5.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Родной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край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сегодня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(7</w:t>
      </w:r>
      <w:r>
        <w:rPr>
          <w:spacing w:val="-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ч.)</w:t>
      </w:r>
    </w:p>
    <w:p w:rsidR="000407A0" w:rsidRDefault="00E84E28">
      <w:pPr>
        <w:pStyle w:val="a3"/>
        <w:spacing w:before="163" w:line="360" w:lineRule="auto"/>
        <w:ind w:right="135"/>
        <w:rPr>
          <w:sz w:val="24"/>
          <w:szCs w:val="24"/>
        </w:rPr>
      </w:pPr>
      <w:r>
        <w:rPr>
          <w:sz w:val="24"/>
          <w:szCs w:val="24"/>
        </w:rPr>
        <w:t>Особенности современного развития края: образование, спорт, культура. Экономика региона, особенности промышленности и/или сельского хозяйства, транспорт и его значение в развитии края. Экология, некоторые доступные для понимания экологические проблемы взаимодействия человека и природы.</w:t>
      </w:r>
    </w:p>
    <w:p w:rsidR="000407A0" w:rsidRDefault="00E84E28">
      <w:pPr>
        <w:pStyle w:val="a3"/>
        <w:spacing w:line="360" w:lineRule="auto"/>
        <w:ind w:right="138"/>
        <w:rPr>
          <w:sz w:val="24"/>
          <w:szCs w:val="24"/>
        </w:rPr>
      </w:pPr>
      <w:r>
        <w:rPr>
          <w:sz w:val="24"/>
          <w:szCs w:val="24"/>
        </w:rPr>
        <w:t>Праздники и памятные даты своего региона. Праздники и совместный досуг как укрепление семейных отношений, взаимопомощь и взаимоподдержка как ценности семейного общения.</w:t>
      </w:r>
    </w:p>
    <w:p w:rsidR="000407A0" w:rsidRDefault="00E84E28">
      <w:pPr>
        <w:pStyle w:val="2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Творческая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мастерская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(7</w:t>
      </w:r>
      <w:r>
        <w:rPr>
          <w:spacing w:val="-5"/>
          <w:sz w:val="24"/>
          <w:szCs w:val="24"/>
        </w:rPr>
        <w:t xml:space="preserve"> ч.)</w:t>
      </w:r>
    </w:p>
    <w:p w:rsidR="00E84E28" w:rsidRDefault="00E84E28" w:rsidP="00E84E28">
      <w:pPr>
        <w:pStyle w:val="a3"/>
        <w:spacing w:before="160" w:line="360" w:lineRule="auto"/>
        <w:ind w:right="144"/>
        <w:rPr>
          <w:sz w:val="24"/>
          <w:szCs w:val="24"/>
        </w:rPr>
      </w:pPr>
      <w:r>
        <w:rPr>
          <w:sz w:val="24"/>
          <w:szCs w:val="24"/>
        </w:rPr>
        <w:t>Подбор и обработка различных материалов для создания поделок. Разработка пошаговых инструктивных карт по изготовлению индивидуальных поделок. Проектирование оригинального макета, реконструирующего историческое событие или природный объект родного края.</w:t>
      </w:r>
    </w:p>
    <w:p w:rsidR="000407A0" w:rsidRDefault="00E84E28" w:rsidP="00E84E28">
      <w:pPr>
        <w:pStyle w:val="a3"/>
        <w:spacing w:before="160" w:line="360" w:lineRule="auto"/>
        <w:ind w:right="144"/>
        <w:rPr>
          <w:sz w:val="24"/>
          <w:szCs w:val="24"/>
        </w:rPr>
      </w:pPr>
      <w:r>
        <w:rPr>
          <w:sz w:val="24"/>
          <w:szCs w:val="24"/>
        </w:rPr>
        <w:t>ПЛАНИРУЕМЫЕ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РЕЗУЛЬТАТЫ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ОСВОЕНИЯ</w:t>
      </w:r>
      <w:r>
        <w:rPr>
          <w:spacing w:val="-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КУРСА</w:t>
      </w:r>
    </w:p>
    <w:p w:rsidR="000407A0" w:rsidRDefault="00E84E28">
      <w:pPr>
        <w:pStyle w:val="a3"/>
        <w:spacing w:line="360" w:lineRule="auto"/>
        <w:ind w:right="145"/>
        <w:rPr>
          <w:sz w:val="24"/>
          <w:szCs w:val="24"/>
        </w:rPr>
      </w:pPr>
      <w:r>
        <w:rPr>
          <w:sz w:val="24"/>
          <w:szCs w:val="24"/>
        </w:rPr>
        <w:t>При определении планируемых результатов изучения курса внеурочной деятельности учитывается следующее:</w:t>
      </w:r>
    </w:p>
    <w:p w:rsidR="000407A0" w:rsidRDefault="00E84E28">
      <w:pPr>
        <w:pStyle w:val="a6"/>
        <w:numPr>
          <w:ilvl w:val="0"/>
          <w:numId w:val="4"/>
        </w:numPr>
        <w:tabs>
          <w:tab w:val="left" w:pos="1415"/>
        </w:tabs>
        <w:spacing w:line="360" w:lineRule="auto"/>
        <w:ind w:right="136" w:firstLine="707"/>
        <w:jc w:val="both"/>
        <w:rPr>
          <w:sz w:val="24"/>
          <w:szCs w:val="24"/>
        </w:rPr>
      </w:pPr>
      <w:r>
        <w:rPr>
          <w:sz w:val="24"/>
          <w:szCs w:val="24"/>
        </w:rPr>
        <w:t>Требования федеральной образовательной программы начального общего образования и федеральных рабочих программ по учебным предметам</w:t>
      </w:r>
    </w:p>
    <w:p w:rsidR="000407A0" w:rsidRDefault="00E84E28">
      <w:pPr>
        <w:pStyle w:val="a3"/>
        <w:spacing w:line="360" w:lineRule="auto"/>
        <w:ind w:right="145" w:firstLine="0"/>
        <w:rPr>
          <w:sz w:val="24"/>
          <w:szCs w:val="24"/>
        </w:rPr>
      </w:pPr>
      <w:r>
        <w:rPr>
          <w:sz w:val="24"/>
          <w:szCs w:val="24"/>
        </w:rPr>
        <w:t>«Русский язык», «Литературное чтение» и «Окружающий мир» по двум позициям: личностные результаты и метапредметные результаты обучения.</w:t>
      </w:r>
    </w:p>
    <w:p w:rsidR="000407A0" w:rsidRDefault="00E84E28">
      <w:pPr>
        <w:pStyle w:val="a6"/>
        <w:numPr>
          <w:ilvl w:val="0"/>
          <w:numId w:val="4"/>
        </w:numPr>
        <w:tabs>
          <w:tab w:val="left" w:pos="1415"/>
        </w:tabs>
        <w:spacing w:line="360" w:lineRule="auto"/>
        <w:ind w:right="134" w:firstLine="707"/>
        <w:jc w:val="both"/>
        <w:rPr>
          <w:sz w:val="24"/>
          <w:szCs w:val="24"/>
        </w:rPr>
      </w:pPr>
      <w:r>
        <w:rPr>
          <w:sz w:val="24"/>
          <w:szCs w:val="24"/>
        </w:rPr>
        <w:t>Статус занятий, которые входят во внеурочную деятельность младших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школьников.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Курсы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внеурочной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деятельности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любого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содержания не заменяют учебных предметов, входящих в учебный план начальной школы. Они берут на себя не решение собственно предметных задач, а выполняют поддержку</w:t>
      </w:r>
      <w:r>
        <w:rPr>
          <w:spacing w:val="-18"/>
          <w:sz w:val="24"/>
          <w:szCs w:val="24"/>
        </w:rPr>
        <w:t xml:space="preserve"> </w:t>
      </w:r>
      <w:r>
        <w:rPr>
          <w:sz w:val="24"/>
          <w:szCs w:val="24"/>
        </w:rPr>
        <w:t>изучения</w:t>
      </w:r>
      <w:r>
        <w:rPr>
          <w:spacing w:val="-17"/>
          <w:sz w:val="24"/>
          <w:szCs w:val="24"/>
        </w:rPr>
        <w:t xml:space="preserve"> </w:t>
      </w:r>
      <w:r>
        <w:rPr>
          <w:sz w:val="24"/>
          <w:szCs w:val="24"/>
        </w:rPr>
        <w:t>учебных</w:t>
      </w:r>
      <w:r>
        <w:rPr>
          <w:spacing w:val="-18"/>
          <w:sz w:val="24"/>
          <w:szCs w:val="24"/>
        </w:rPr>
        <w:t xml:space="preserve"> </w:t>
      </w:r>
      <w:r>
        <w:rPr>
          <w:sz w:val="24"/>
          <w:szCs w:val="24"/>
        </w:rPr>
        <w:t>предметов</w:t>
      </w:r>
      <w:r>
        <w:rPr>
          <w:spacing w:val="-17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18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достижении</w:t>
      </w:r>
      <w:proofErr w:type="gramEnd"/>
      <w:r>
        <w:rPr>
          <w:spacing w:val="-17"/>
          <w:sz w:val="24"/>
          <w:szCs w:val="24"/>
        </w:rPr>
        <w:t xml:space="preserve"> </w:t>
      </w:r>
      <w:r>
        <w:rPr>
          <w:sz w:val="24"/>
          <w:szCs w:val="24"/>
        </w:rPr>
        <w:t>прежде</w:t>
      </w:r>
      <w:r>
        <w:rPr>
          <w:spacing w:val="-18"/>
          <w:sz w:val="24"/>
          <w:szCs w:val="24"/>
        </w:rPr>
        <w:t xml:space="preserve"> </w:t>
      </w:r>
      <w:r>
        <w:rPr>
          <w:sz w:val="24"/>
          <w:szCs w:val="24"/>
        </w:rPr>
        <w:t>всего</w:t>
      </w:r>
      <w:r>
        <w:rPr>
          <w:spacing w:val="-17"/>
          <w:sz w:val="24"/>
          <w:szCs w:val="24"/>
        </w:rPr>
        <w:t xml:space="preserve"> </w:t>
      </w:r>
      <w:r>
        <w:rPr>
          <w:sz w:val="24"/>
          <w:szCs w:val="24"/>
        </w:rPr>
        <w:t xml:space="preserve">личностных </w:t>
      </w:r>
      <w:r>
        <w:rPr>
          <w:spacing w:val="-2"/>
          <w:sz w:val="24"/>
          <w:szCs w:val="24"/>
        </w:rPr>
        <w:t>результатов.</w:t>
      </w:r>
    </w:p>
    <w:p w:rsidR="000407A0" w:rsidRDefault="00E84E28">
      <w:pPr>
        <w:pStyle w:val="a6"/>
        <w:numPr>
          <w:ilvl w:val="0"/>
          <w:numId w:val="4"/>
        </w:numPr>
        <w:tabs>
          <w:tab w:val="left" w:pos="1415"/>
        </w:tabs>
        <w:spacing w:line="360" w:lineRule="auto"/>
        <w:ind w:right="147" w:firstLine="707"/>
        <w:jc w:val="both"/>
        <w:rPr>
          <w:sz w:val="24"/>
          <w:szCs w:val="24"/>
        </w:rPr>
      </w:pPr>
      <w:r>
        <w:rPr>
          <w:sz w:val="24"/>
          <w:szCs w:val="24"/>
        </w:rPr>
        <w:t>При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планировании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содержания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курса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внеурочной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деятельности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в каждом классе учитывается объем времени, отводимого на его изучение.</w:t>
      </w:r>
    </w:p>
    <w:p w:rsidR="000407A0" w:rsidRDefault="00E84E28">
      <w:pPr>
        <w:pStyle w:val="1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ЛИЧНОСТНЫЕ</w:t>
      </w:r>
      <w:r>
        <w:rPr>
          <w:spacing w:val="-1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РЕЗУЛЬТАТЫ</w:t>
      </w:r>
    </w:p>
    <w:p w:rsidR="000407A0" w:rsidRDefault="00E84E28">
      <w:pPr>
        <w:pStyle w:val="a3"/>
        <w:spacing w:before="156" w:line="360" w:lineRule="auto"/>
        <w:ind w:right="135"/>
        <w:rPr>
          <w:sz w:val="24"/>
          <w:szCs w:val="24"/>
        </w:rPr>
      </w:pPr>
      <w:r>
        <w:rPr>
          <w:sz w:val="24"/>
          <w:szCs w:val="24"/>
        </w:rPr>
        <w:t>Личностные результаты освоения программы начального общего образования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достигаются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единстве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учебной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воспитательной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деятельности,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ее организации в соответствии с традиционными российскими духовно-нравственными ценностями, принятыми в обществе правилами и нормами поведения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способствуют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процессам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lastRenderedPageBreak/>
        <w:t>самопознания,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самовоспитания и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 xml:space="preserve">саморазвития, формирования внутренней позиции личности младшего </w:t>
      </w:r>
      <w:r>
        <w:rPr>
          <w:spacing w:val="-2"/>
          <w:sz w:val="24"/>
          <w:szCs w:val="24"/>
        </w:rPr>
        <w:t>школьника.</w:t>
      </w:r>
    </w:p>
    <w:p w:rsidR="000407A0" w:rsidRDefault="00E84E28">
      <w:pPr>
        <w:pStyle w:val="1"/>
        <w:spacing w:before="1" w:line="360" w:lineRule="auto"/>
        <w:rPr>
          <w:sz w:val="24"/>
          <w:szCs w:val="24"/>
        </w:rPr>
      </w:pPr>
      <w:r>
        <w:rPr>
          <w:sz w:val="24"/>
          <w:szCs w:val="24"/>
        </w:rPr>
        <w:t>Гражданско-патриотического</w:t>
      </w:r>
      <w:r>
        <w:rPr>
          <w:spacing w:val="-1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воспитания:</w:t>
      </w:r>
    </w:p>
    <w:p w:rsidR="000407A0" w:rsidRDefault="00E84E28">
      <w:pPr>
        <w:pStyle w:val="a6"/>
        <w:numPr>
          <w:ilvl w:val="0"/>
          <w:numId w:val="5"/>
        </w:numPr>
        <w:tabs>
          <w:tab w:val="left" w:pos="919"/>
        </w:tabs>
        <w:spacing w:before="161" w:line="360" w:lineRule="auto"/>
        <w:ind w:left="919" w:hanging="210"/>
        <w:rPr>
          <w:sz w:val="24"/>
          <w:szCs w:val="24"/>
        </w:rPr>
      </w:pPr>
      <w:r>
        <w:rPr>
          <w:sz w:val="24"/>
          <w:szCs w:val="24"/>
        </w:rPr>
        <w:t>становление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ценностного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отношения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к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своей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родине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-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России;</w:t>
      </w:r>
    </w:p>
    <w:p w:rsidR="000407A0" w:rsidRDefault="00E84E28">
      <w:pPr>
        <w:pStyle w:val="a6"/>
        <w:numPr>
          <w:ilvl w:val="0"/>
          <w:numId w:val="5"/>
        </w:numPr>
        <w:tabs>
          <w:tab w:val="left" w:pos="918"/>
        </w:tabs>
        <w:spacing w:before="160" w:line="360" w:lineRule="auto"/>
        <w:ind w:right="138" w:firstLine="707"/>
        <w:rPr>
          <w:sz w:val="24"/>
          <w:szCs w:val="24"/>
        </w:rPr>
      </w:pPr>
      <w:r>
        <w:rPr>
          <w:sz w:val="24"/>
          <w:szCs w:val="24"/>
        </w:rPr>
        <w:t xml:space="preserve">осознание своей этнокультурной и российской гражданской </w:t>
      </w:r>
      <w:r>
        <w:rPr>
          <w:spacing w:val="-2"/>
          <w:sz w:val="24"/>
          <w:szCs w:val="24"/>
        </w:rPr>
        <w:t>идентичности;</w:t>
      </w:r>
    </w:p>
    <w:p w:rsidR="000407A0" w:rsidRPr="00E84E28" w:rsidRDefault="00E84E28" w:rsidP="00E84E28">
      <w:pPr>
        <w:pStyle w:val="a6"/>
        <w:numPr>
          <w:ilvl w:val="0"/>
          <w:numId w:val="5"/>
        </w:numPr>
        <w:tabs>
          <w:tab w:val="left" w:pos="919"/>
        </w:tabs>
        <w:spacing w:before="74" w:line="360" w:lineRule="auto"/>
        <w:ind w:left="919" w:right="140" w:hanging="210"/>
        <w:rPr>
          <w:sz w:val="24"/>
          <w:szCs w:val="24"/>
        </w:rPr>
      </w:pPr>
      <w:r w:rsidRPr="00E84E28">
        <w:rPr>
          <w:sz w:val="24"/>
          <w:szCs w:val="24"/>
        </w:rPr>
        <w:t>сопричастность</w:t>
      </w:r>
      <w:r w:rsidRPr="00E84E28">
        <w:rPr>
          <w:spacing w:val="40"/>
          <w:sz w:val="24"/>
          <w:szCs w:val="24"/>
        </w:rPr>
        <w:t xml:space="preserve"> </w:t>
      </w:r>
      <w:r w:rsidRPr="00E84E28">
        <w:rPr>
          <w:sz w:val="24"/>
          <w:szCs w:val="24"/>
        </w:rPr>
        <w:t>к</w:t>
      </w:r>
      <w:r w:rsidRPr="00E84E28">
        <w:rPr>
          <w:spacing w:val="77"/>
          <w:sz w:val="24"/>
          <w:szCs w:val="24"/>
        </w:rPr>
        <w:t xml:space="preserve"> </w:t>
      </w:r>
      <w:r w:rsidRPr="00E84E28">
        <w:rPr>
          <w:sz w:val="24"/>
          <w:szCs w:val="24"/>
        </w:rPr>
        <w:t>прошлому,</w:t>
      </w:r>
      <w:r w:rsidRPr="00E84E28">
        <w:rPr>
          <w:spacing w:val="76"/>
          <w:sz w:val="24"/>
          <w:szCs w:val="24"/>
        </w:rPr>
        <w:t xml:space="preserve"> </w:t>
      </w:r>
      <w:r w:rsidRPr="00E84E28">
        <w:rPr>
          <w:sz w:val="24"/>
          <w:szCs w:val="24"/>
        </w:rPr>
        <w:t>настоящему</w:t>
      </w:r>
      <w:r w:rsidRPr="00E84E28">
        <w:rPr>
          <w:spacing w:val="40"/>
          <w:sz w:val="24"/>
          <w:szCs w:val="24"/>
        </w:rPr>
        <w:t xml:space="preserve"> </w:t>
      </w:r>
      <w:r w:rsidRPr="00E84E28">
        <w:rPr>
          <w:sz w:val="24"/>
          <w:szCs w:val="24"/>
        </w:rPr>
        <w:t>и</w:t>
      </w:r>
      <w:r w:rsidRPr="00E84E28">
        <w:rPr>
          <w:spacing w:val="40"/>
          <w:sz w:val="24"/>
          <w:szCs w:val="24"/>
        </w:rPr>
        <w:t xml:space="preserve"> </w:t>
      </w:r>
      <w:r w:rsidRPr="00E84E28">
        <w:rPr>
          <w:sz w:val="24"/>
          <w:szCs w:val="24"/>
        </w:rPr>
        <w:t>будущему</w:t>
      </w:r>
      <w:r w:rsidRPr="00E84E28">
        <w:rPr>
          <w:spacing w:val="40"/>
          <w:sz w:val="24"/>
          <w:szCs w:val="24"/>
        </w:rPr>
        <w:t xml:space="preserve"> </w:t>
      </w:r>
      <w:r w:rsidRPr="00E84E28">
        <w:rPr>
          <w:sz w:val="24"/>
          <w:szCs w:val="24"/>
        </w:rPr>
        <w:t>своей</w:t>
      </w:r>
      <w:r w:rsidRPr="00E84E28">
        <w:rPr>
          <w:spacing w:val="77"/>
          <w:sz w:val="24"/>
          <w:szCs w:val="24"/>
        </w:rPr>
        <w:t xml:space="preserve"> </w:t>
      </w:r>
      <w:r w:rsidRPr="00E84E28">
        <w:rPr>
          <w:sz w:val="24"/>
          <w:szCs w:val="24"/>
        </w:rPr>
        <w:t>страны</w:t>
      </w:r>
      <w:r w:rsidRPr="00E84E28">
        <w:rPr>
          <w:spacing w:val="40"/>
          <w:sz w:val="24"/>
          <w:szCs w:val="24"/>
        </w:rPr>
        <w:t xml:space="preserve"> </w:t>
      </w:r>
      <w:r w:rsidRPr="00E84E28">
        <w:rPr>
          <w:sz w:val="24"/>
          <w:szCs w:val="24"/>
        </w:rPr>
        <w:t>и родного края;</w:t>
      </w:r>
      <w:r>
        <w:rPr>
          <w:sz w:val="24"/>
          <w:szCs w:val="24"/>
        </w:rPr>
        <w:t xml:space="preserve"> </w:t>
      </w:r>
      <w:r w:rsidRPr="00E84E28">
        <w:rPr>
          <w:sz w:val="24"/>
          <w:szCs w:val="24"/>
        </w:rPr>
        <w:t>уважение</w:t>
      </w:r>
      <w:r w:rsidRPr="00E84E28">
        <w:rPr>
          <w:spacing w:val="-4"/>
          <w:sz w:val="24"/>
          <w:szCs w:val="24"/>
        </w:rPr>
        <w:t xml:space="preserve"> </w:t>
      </w:r>
      <w:r w:rsidRPr="00E84E28">
        <w:rPr>
          <w:sz w:val="24"/>
          <w:szCs w:val="24"/>
        </w:rPr>
        <w:t>к</w:t>
      </w:r>
      <w:r w:rsidRPr="00E84E28">
        <w:rPr>
          <w:spacing w:val="-4"/>
          <w:sz w:val="24"/>
          <w:szCs w:val="24"/>
        </w:rPr>
        <w:t xml:space="preserve"> </w:t>
      </w:r>
      <w:r w:rsidRPr="00E84E28">
        <w:rPr>
          <w:sz w:val="24"/>
          <w:szCs w:val="24"/>
        </w:rPr>
        <w:t>своему</w:t>
      </w:r>
      <w:r w:rsidRPr="00E84E28">
        <w:rPr>
          <w:spacing w:val="-3"/>
          <w:sz w:val="24"/>
          <w:szCs w:val="24"/>
        </w:rPr>
        <w:t xml:space="preserve"> </w:t>
      </w:r>
      <w:r w:rsidRPr="00E84E28">
        <w:rPr>
          <w:sz w:val="24"/>
          <w:szCs w:val="24"/>
        </w:rPr>
        <w:t>и</w:t>
      </w:r>
      <w:r w:rsidRPr="00E84E28">
        <w:rPr>
          <w:spacing w:val="-7"/>
          <w:sz w:val="24"/>
          <w:szCs w:val="24"/>
        </w:rPr>
        <w:t xml:space="preserve"> </w:t>
      </w:r>
      <w:r w:rsidRPr="00E84E28">
        <w:rPr>
          <w:sz w:val="24"/>
          <w:szCs w:val="24"/>
        </w:rPr>
        <w:t>другим</w:t>
      </w:r>
      <w:r w:rsidRPr="00E84E28">
        <w:rPr>
          <w:spacing w:val="-3"/>
          <w:sz w:val="24"/>
          <w:szCs w:val="24"/>
        </w:rPr>
        <w:t xml:space="preserve"> </w:t>
      </w:r>
      <w:r w:rsidRPr="00E84E28">
        <w:rPr>
          <w:spacing w:val="-2"/>
          <w:sz w:val="24"/>
          <w:szCs w:val="24"/>
        </w:rPr>
        <w:t>народам;</w:t>
      </w:r>
    </w:p>
    <w:p w:rsidR="000407A0" w:rsidRDefault="00E84E28">
      <w:pPr>
        <w:pStyle w:val="a6"/>
        <w:numPr>
          <w:ilvl w:val="0"/>
          <w:numId w:val="5"/>
        </w:numPr>
        <w:tabs>
          <w:tab w:val="left" w:pos="918"/>
        </w:tabs>
        <w:spacing w:before="164" w:line="360" w:lineRule="auto"/>
        <w:ind w:right="136" w:firstLine="707"/>
        <w:rPr>
          <w:sz w:val="24"/>
          <w:szCs w:val="24"/>
        </w:rPr>
      </w:pPr>
      <w:r>
        <w:rPr>
          <w:sz w:val="24"/>
          <w:szCs w:val="24"/>
        </w:rPr>
        <w:t>первоначальные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представления о человеке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как члене общества,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о правах ответственности, уважении и достоинстве человека, о нравственно-этических нормах поведения и правилах межличностных отношений.</w:t>
      </w:r>
    </w:p>
    <w:p w:rsidR="000407A0" w:rsidRDefault="00E84E28">
      <w:pPr>
        <w:pStyle w:val="1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Духовно-нравственного</w:t>
      </w:r>
      <w:r>
        <w:rPr>
          <w:spacing w:val="-1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воспитания:</w:t>
      </w:r>
    </w:p>
    <w:p w:rsidR="000407A0" w:rsidRDefault="00E84E28">
      <w:pPr>
        <w:pStyle w:val="a6"/>
        <w:numPr>
          <w:ilvl w:val="0"/>
          <w:numId w:val="5"/>
        </w:numPr>
        <w:tabs>
          <w:tab w:val="left" w:pos="919"/>
        </w:tabs>
        <w:spacing w:before="162" w:line="360" w:lineRule="auto"/>
        <w:ind w:left="919" w:hanging="210"/>
        <w:rPr>
          <w:sz w:val="24"/>
          <w:szCs w:val="24"/>
        </w:rPr>
      </w:pPr>
      <w:r>
        <w:rPr>
          <w:sz w:val="24"/>
          <w:szCs w:val="24"/>
        </w:rPr>
        <w:t>признание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индивидуальности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каждого</w:t>
      </w:r>
      <w:r>
        <w:rPr>
          <w:spacing w:val="-10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человека;</w:t>
      </w:r>
    </w:p>
    <w:p w:rsidR="000407A0" w:rsidRDefault="00E84E28">
      <w:pPr>
        <w:pStyle w:val="a6"/>
        <w:numPr>
          <w:ilvl w:val="0"/>
          <w:numId w:val="5"/>
        </w:numPr>
        <w:tabs>
          <w:tab w:val="left" w:pos="919"/>
        </w:tabs>
        <w:spacing w:before="161" w:line="360" w:lineRule="auto"/>
        <w:ind w:left="919" w:hanging="210"/>
        <w:rPr>
          <w:sz w:val="24"/>
          <w:szCs w:val="24"/>
        </w:rPr>
      </w:pPr>
      <w:r>
        <w:rPr>
          <w:sz w:val="24"/>
          <w:szCs w:val="24"/>
        </w:rPr>
        <w:t>проявление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сопереживания,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уважения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доброжелательности;</w:t>
      </w:r>
    </w:p>
    <w:p w:rsidR="000407A0" w:rsidRDefault="00E84E28">
      <w:pPr>
        <w:pStyle w:val="a6"/>
        <w:numPr>
          <w:ilvl w:val="0"/>
          <w:numId w:val="5"/>
        </w:numPr>
        <w:tabs>
          <w:tab w:val="left" w:pos="918"/>
        </w:tabs>
        <w:spacing w:before="161" w:line="360" w:lineRule="auto"/>
        <w:ind w:right="145" w:firstLine="707"/>
        <w:rPr>
          <w:sz w:val="24"/>
          <w:szCs w:val="24"/>
        </w:rPr>
      </w:pPr>
      <w:r>
        <w:rPr>
          <w:sz w:val="24"/>
          <w:szCs w:val="24"/>
        </w:rPr>
        <w:t>неприятие любых форм поведения, направленных на причинение физического и морального вреда другим людям.</w:t>
      </w:r>
    </w:p>
    <w:p w:rsidR="000407A0" w:rsidRDefault="00E84E28">
      <w:pPr>
        <w:pStyle w:val="1"/>
        <w:spacing w:before="1" w:line="360" w:lineRule="auto"/>
        <w:rPr>
          <w:sz w:val="24"/>
          <w:szCs w:val="24"/>
        </w:rPr>
      </w:pPr>
      <w:r>
        <w:rPr>
          <w:sz w:val="24"/>
          <w:szCs w:val="24"/>
        </w:rPr>
        <w:t>Эстетического</w:t>
      </w:r>
      <w:r>
        <w:rPr>
          <w:spacing w:val="-9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воспитания:</w:t>
      </w:r>
    </w:p>
    <w:p w:rsidR="000407A0" w:rsidRDefault="00E84E28">
      <w:pPr>
        <w:pStyle w:val="a6"/>
        <w:numPr>
          <w:ilvl w:val="0"/>
          <w:numId w:val="5"/>
        </w:numPr>
        <w:tabs>
          <w:tab w:val="left" w:pos="918"/>
        </w:tabs>
        <w:spacing w:before="161" w:line="360" w:lineRule="auto"/>
        <w:ind w:right="140" w:firstLine="707"/>
        <w:rPr>
          <w:sz w:val="24"/>
          <w:szCs w:val="24"/>
        </w:rPr>
      </w:pPr>
      <w:r>
        <w:rPr>
          <w:sz w:val="24"/>
          <w:szCs w:val="24"/>
        </w:rPr>
        <w:t>уважительное отношение и интерес к художественной культуре, восприимчивость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к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разным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видам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искусства,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традициям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творчеству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своего и других народов;</w:t>
      </w:r>
    </w:p>
    <w:p w:rsidR="000407A0" w:rsidRDefault="00E84E28">
      <w:pPr>
        <w:pStyle w:val="a6"/>
        <w:numPr>
          <w:ilvl w:val="0"/>
          <w:numId w:val="5"/>
        </w:numPr>
        <w:tabs>
          <w:tab w:val="left" w:pos="918"/>
        </w:tabs>
        <w:spacing w:line="360" w:lineRule="auto"/>
        <w:ind w:right="140" w:firstLine="707"/>
        <w:rPr>
          <w:sz w:val="24"/>
          <w:szCs w:val="24"/>
        </w:rPr>
      </w:pPr>
      <w:r>
        <w:rPr>
          <w:sz w:val="24"/>
          <w:szCs w:val="24"/>
        </w:rPr>
        <w:t xml:space="preserve">стремление к самовыражению в разных видах художественной </w:t>
      </w:r>
      <w:r>
        <w:rPr>
          <w:spacing w:val="-2"/>
          <w:sz w:val="24"/>
          <w:szCs w:val="24"/>
        </w:rPr>
        <w:t>деятельности.</w:t>
      </w:r>
    </w:p>
    <w:p w:rsidR="000407A0" w:rsidRDefault="00E84E28">
      <w:pPr>
        <w:pStyle w:val="1"/>
        <w:spacing w:line="360" w:lineRule="auto"/>
        <w:ind w:left="1" w:right="137" w:firstLine="707"/>
        <w:rPr>
          <w:b w:val="0"/>
          <w:sz w:val="24"/>
          <w:szCs w:val="24"/>
        </w:rPr>
      </w:pPr>
      <w:r>
        <w:rPr>
          <w:sz w:val="24"/>
          <w:szCs w:val="24"/>
        </w:rPr>
        <w:t>Физического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воспитания,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формирования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культуры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здоровья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и эмоционального благополучия</w:t>
      </w:r>
      <w:r>
        <w:rPr>
          <w:b w:val="0"/>
          <w:sz w:val="24"/>
          <w:szCs w:val="24"/>
        </w:rPr>
        <w:t>:</w:t>
      </w:r>
    </w:p>
    <w:p w:rsidR="000407A0" w:rsidRDefault="00E84E28">
      <w:pPr>
        <w:pStyle w:val="a6"/>
        <w:numPr>
          <w:ilvl w:val="0"/>
          <w:numId w:val="5"/>
        </w:numPr>
        <w:tabs>
          <w:tab w:val="left" w:pos="918"/>
        </w:tabs>
        <w:spacing w:line="360" w:lineRule="auto"/>
        <w:ind w:right="144" w:firstLine="707"/>
        <w:rPr>
          <w:sz w:val="24"/>
          <w:szCs w:val="24"/>
        </w:rPr>
      </w:pPr>
      <w:r>
        <w:rPr>
          <w:sz w:val="24"/>
          <w:szCs w:val="24"/>
        </w:rPr>
        <w:t>соблюдение правил здорового и безопасного (для себя и других людей) образа жизни в окружающей среде (в том числе информационной);</w:t>
      </w:r>
    </w:p>
    <w:p w:rsidR="000407A0" w:rsidRDefault="00E84E28">
      <w:pPr>
        <w:pStyle w:val="a6"/>
        <w:numPr>
          <w:ilvl w:val="0"/>
          <w:numId w:val="5"/>
        </w:numPr>
        <w:tabs>
          <w:tab w:val="left" w:pos="919"/>
        </w:tabs>
        <w:spacing w:line="360" w:lineRule="auto"/>
        <w:ind w:left="919" w:hanging="210"/>
        <w:rPr>
          <w:sz w:val="24"/>
          <w:szCs w:val="24"/>
        </w:rPr>
      </w:pPr>
      <w:r>
        <w:rPr>
          <w:sz w:val="24"/>
          <w:szCs w:val="24"/>
        </w:rPr>
        <w:t>бережное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отношение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к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физическому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психическому</w:t>
      </w:r>
      <w:r>
        <w:rPr>
          <w:spacing w:val="-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здоровью.</w:t>
      </w:r>
    </w:p>
    <w:p w:rsidR="000407A0" w:rsidRDefault="00E84E28">
      <w:pPr>
        <w:pStyle w:val="1"/>
        <w:spacing w:before="159" w:line="360" w:lineRule="auto"/>
        <w:rPr>
          <w:b w:val="0"/>
          <w:sz w:val="24"/>
          <w:szCs w:val="24"/>
        </w:rPr>
      </w:pPr>
      <w:r>
        <w:rPr>
          <w:sz w:val="24"/>
          <w:szCs w:val="24"/>
        </w:rPr>
        <w:t>Трудового</w:t>
      </w:r>
      <w:r>
        <w:rPr>
          <w:spacing w:val="-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воспитания</w:t>
      </w:r>
      <w:r>
        <w:rPr>
          <w:b w:val="0"/>
          <w:spacing w:val="-2"/>
          <w:sz w:val="24"/>
          <w:szCs w:val="24"/>
        </w:rPr>
        <w:t>:</w:t>
      </w:r>
    </w:p>
    <w:p w:rsidR="000407A0" w:rsidRDefault="00E84E28">
      <w:pPr>
        <w:pStyle w:val="a6"/>
        <w:numPr>
          <w:ilvl w:val="0"/>
          <w:numId w:val="5"/>
        </w:numPr>
        <w:tabs>
          <w:tab w:val="left" w:pos="918"/>
        </w:tabs>
        <w:spacing w:before="161" w:line="360" w:lineRule="auto"/>
        <w:ind w:right="141" w:firstLine="707"/>
        <w:rPr>
          <w:sz w:val="24"/>
          <w:szCs w:val="24"/>
        </w:rPr>
      </w:pPr>
      <w:r>
        <w:rPr>
          <w:sz w:val="24"/>
          <w:szCs w:val="24"/>
        </w:rPr>
        <w:t>осознание ценности труда в жизни человека и общества, ответственное потребление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бережное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отношение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к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результатам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труда,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навыки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участия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в различных видах трудовой деятельности, интерес к различным профессиям.</w:t>
      </w:r>
    </w:p>
    <w:p w:rsidR="000407A0" w:rsidRDefault="00E84E28">
      <w:pPr>
        <w:pStyle w:val="1"/>
        <w:spacing w:before="1" w:line="360" w:lineRule="auto"/>
        <w:rPr>
          <w:b w:val="0"/>
          <w:sz w:val="24"/>
          <w:szCs w:val="24"/>
        </w:rPr>
      </w:pPr>
      <w:r>
        <w:rPr>
          <w:sz w:val="24"/>
          <w:szCs w:val="24"/>
        </w:rPr>
        <w:t>Экологического</w:t>
      </w:r>
      <w:r>
        <w:rPr>
          <w:spacing w:val="-1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воспитания</w:t>
      </w:r>
      <w:r>
        <w:rPr>
          <w:b w:val="0"/>
          <w:spacing w:val="-2"/>
          <w:sz w:val="24"/>
          <w:szCs w:val="24"/>
        </w:rPr>
        <w:t>:</w:t>
      </w:r>
    </w:p>
    <w:p w:rsidR="000407A0" w:rsidRDefault="00E84E28">
      <w:pPr>
        <w:pStyle w:val="a6"/>
        <w:numPr>
          <w:ilvl w:val="0"/>
          <w:numId w:val="5"/>
        </w:numPr>
        <w:tabs>
          <w:tab w:val="left" w:pos="919"/>
        </w:tabs>
        <w:spacing w:before="160" w:line="360" w:lineRule="auto"/>
        <w:ind w:left="919" w:hanging="210"/>
        <w:rPr>
          <w:sz w:val="24"/>
          <w:szCs w:val="24"/>
        </w:rPr>
      </w:pPr>
      <w:r>
        <w:rPr>
          <w:sz w:val="24"/>
          <w:szCs w:val="24"/>
        </w:rPr>
        <w:t>бережное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отношение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к</w:t>
      </w:r>
      <w:r>
        <w:rPr>
          <w:spacing w:val="-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природе;</w:t>
      </w:r>
    </w:p>
    <w:p w:rsidR="000407A0" w:rsidRDefault="00E84E28">
      <w:pPr>
        <w:pStyle w:val="a6"/>
        <w:numPr>
          <w:ilvl w:val="0"/>
          <w:numId w:val="5"/>
        </w:numPr>
        <w:tabs>
          <w:tab w:val="left" w:pos="919"/>
        </w:tabs>
        <w:spacing w:before="163" w:line="360" w:lineRule="auto"/>
        <w:ind w:left="919" w:hanging="210"/>
        <w:rPr>
          <w:sz w:val="24"/>
          <w:szCs w:val="24"/>
        </w:rPr>
      </w:pPr>
      <w:r>
        <w:rPr>
          <w:sz w:val="24"/>
          <w:szCs w:val="24"/>
        </w:rPr>
        <w:lastRenderedPageBreak/>
        <w:t>неприятие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действий,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приносящих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ей</w:t>
      </w:r>
      <w:r>
        <w:rPr>
          <w:spacing w:val="-9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вред.</w:t>
      </w:r>
    </w:p>
    <w:p w:rsidR="000407A0" w:rsidRDefault="00E84E28">
      <w:pPr>
        <w:pStyle w:val="1"/>
        <w:spacing w:before="161" w:line="360" w:lineRule="auto"/>
        <w:rPr>
          <w:b w:val="0"/>
          <w:sz w:val="24"/>
          <w:szCs w:val="24"/>
        </w:rPr>
      </w:pPr>
      <w:r>
        <w:rPr>
          <w:sz w:val="24"/>
          <w:szCs w:val="24"/>
        </w:rPr>
        <w:t>Ценности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научного</w:t>
      </w:r>
      <w:r>
        <w:rPr>
          <w:spacing w:val="-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познания</w:t>
      </w:r>
      <w:r>
        <w:rPr>
          <w:b w:val="0"/>
          <w:spacing w:val="-2"/>
          <w:sz w:val="24"/>
          <w:szCs w:val="24"/>
        </w:rPr>
        <w:t>:</w:t>
      </w:r>
    </w:p>
    <w:p w:rsidR="000407A0" w:rsidRDefault="00E84E28">
      <w:pPr>
        <w:pStyle w:val="a6"/>
        <w:numPr>
          <w:ilvl w:val="0"/>
          <w:numId w:val="5"/>
        </w:numPr>
        <w:tabs>
          <w:tab w:val="left" w:pos="919"/>
        </w:tabs>
        <w:spacing w:before="160" w:line="360" w:lineRule="auto"/>
        <w:ind w:left="919" w:hanging="210"/>
        <w:rPr>
          <w:sz w:val="24"/>
          <w:szCs w:val="24"/>
        </w:rPr>
      </w:pPr>
      <w:r>
        <w:rPr>
          <w:sz w:val="24"/>
          <w:szCs w:val="24"/>
        </w:rPr>
        <w:t>первоначальные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представления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научной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картине</w:t>
      </w:r>
      <w:r>
        <w:rPr>
          <w:spacing w:val="-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мира;</w:t>
      </w:r>
    </w:p>
    <w:p w:rsidR="000407A0" w:rsidRDefault="00E84E28">
      <w:pPr>
        <w:pStyle w:val="a6"/>
        <w:numPr>
          <w:ilvl w:val="0"/>
          <w:numId w:val="5"/>
        </w:numPr>
        <w:tabs>
          <w:tab w:val="left" w:pos="918"/>
        </w:tabs>
        <w:spacing w:before="74" w:line="360" w:lineRule="auto"/>
        <w:ind w:right="144" w:firstLine="707"/>
        <w:rPr>
          <w:sz w:val="24"/>
          <w:szCs w:val="24"/>
        </w:rPr>
      </w:pPr>
      <w:r>
        <w:rPr>
          <w:sz w:val="24"/>
          <w:szCs w:val="24"/>
        </w:rPr>
        <w:t>познавательные интересы, активность, инициативность, любознательность и самостоятельность в познании.</w:t>
      </w:r>
    </w:p>
    <w:p w:rsidR="000407A0" w:rsidRDefault="00E84E28">
      <w:pPr>
        <w:pStyle w:val="1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МЕТАПРЕДМЕТНЫЕ</w:t>
      </w:r>
      <w:r>
        <w:rPr>
          <w:spacing w:val="-1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РЕЗУЛЬТАТЫ</w:t>
      </w:r>
    </w:p>
    <w:p w:rsidR="000407A0" w:rsidRDefault="00E84E28">
      <w:pPr>
        <w:pStyle w:val="a3"/>
        <w:spacing w:before="161" w:line="360" w:lineRule="auto"/>
        <w:ind w:left="709" w:firstLine="0"/>
        <w:rPr>
          <w:sz w:val="24"/>
          <w:szCs w:val="24"/>
        </w:rPr>
      </w:pPr>
      <w:r>
        <w:rPr>
          <w:sz w:val="24"/>
          <w:szCs w:val="24"/>
        </w:rPr>
        <w:t>Овладение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универсальными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учебными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познавательными</w:t>
      </w:r>
      <w:r>
        <w:rPr>
          <w:spacing w:val="-1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действиями:</w:t>
      </w:r>
    </w:p>
    <w:p w:rsidR="000407A0" w:rsidRDefault="00E84E28">
      <w:pPr>
        <w:pStyle w:val="1"/>
        <w:numPr>
          <w:ilvl w:val="0"/>
          <w:numId w:val="6"/>
        </w:numPr>
        <w:tabs>
          <w:tab w:val="left" w:pos="1415"/>
        </w:tabs>
        <w:spacing w:before="160" w:line="360" w:lineRule="auto"/>
        <w:ind w:left="1415" w:hanging="706"/>
        <w:jc w:val="both"/>
        <w:rPr>
          <w:sz w:val="24"/>
          <w:szCs w:val="24"/>
        </w:rPr>
      </w:pPr>
      <w:r>
        <w:rPr>
          <w:sz w:val="24"/>
          <w:szCs w:val="24"/>
        </w:rPr>
        <w:t>базовые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логические</w:t>
      </w:r>
      <w:r>
        <w:rPr>
          <w:spacing w:val="-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действия:</w:t>
      </w:r>
    </w:p>
    <w:p w:rsidR="000407A0" w:rsidRDefault="00E84E28">
      <w:pPr>
        <w:pStyle w:val="a6"/>
        <w:numPr>
          <w:ilvl w:val="1"/>
          <w:numId w:val="6"/>
        </w:numPr>
        <w:tabs>
          <w:tab w:val="left" w:pos="918"/>
        </w:tabs>
        <w:spacing w:before="163" w:line="360" w:lineRule="auto"/>
        <w:ind w:right="139" w:firstLine="707"/>
        <w:rPr>
          <w:sz w:val="24"/>
          <w:szCs w:val="24"/>
        </w:rPr>
      </w:pPr>
      <w:r>
        <w:rPr>
          <w:sz w:val="24"/>
          <w:szCs w:val="24"/>
        </w:rPr>
        <w:t>сравнивать объекты, устанавливать основания для сравнения, устанавливать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аналогии;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объединять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части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объекта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(объекты)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по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определенному признаку на примерах, изученных в курсе внеурочной деятельности;</w:t>
      </w:r>
    </w:p>
    <w:p w:rsidR="000407A0" w:rsidRDefault="00E84E28">
      <w:pPr>
        <w:pStyle w:val="a6"/>
        <w:numPr>
          <w:ilvl w:val="1"/>
          <w:numId w:val="6"/>
        </w:numPr>
        <w:tabs>
          <w:tab w:val="left" w:pos="918"/>
        </w:tabs>
        <w:spacing w:line="360" w:lineRule="auto"/>
        <w:ind w:right="140" w:firstLine="707"/>
        <w:rPr>
          <w:sz w:val="24"/>
          <w:szCs w:val="24"/>
        </w:rPr>
      </w:pPr>
      <w:r>
        <w:rPr>
          <w:sz w:val="24"/>
          <w:szCs w:val="24"/>
        </w:rPr>
        <w:t>определять существенный признак для классификации, классифицировать предложенные объекты по истории и природе родного края;</w:t>
      </w:r>
    </w:p>
    <w:p w:rsidR="000407A0" w:rsidRDefault="00E84E28">
      <w:pPr>
        <w:pStyle w:val="a6"/>
        <w:numPr>
          <w:ilvl w:val="1"/>
          <w:numId w:val="6"/>
        </w:numPr>
        <w:tabs>
          <w:tab w:val="left" w:pos="918"/>
        </w:tabs>
        <w:spacing w:line="360" w:lineRule="auto"/>
        <w:ind w:right="136" w:firstLine="707"/>
        <w:rPr>
          <w:sz w:val="24"/>
          <w:szCs w:val="24"/>
        </w:rPr>
      </w:pPr>
      <w:r>
        <w:rPr>
          <w:sz w:val="24"/>
          <w:szCs w:val="24"/>
        </w:rPr>
        <w:t xml:space="preserve">находить закономерности и противоречия в рассматриваемых фактах, данных и наблюдениях на основе предложенного педагогическим работником </w:t>
      </w:r>
      <w:r>
        <w:rPr>
          <w:spacing w:val="-2"/>
          <w:sz w:val="24"/>
          <w:szCs w:val="24"/>
        </w:rPr>
        <w:t>алгоритма;</w:t>
      </w:r>
    </w:p>
    <w:p w:rsidR="000407A0" w:rsidRDefault="00E84E28">
      <w:pPr>
        <w:pStyle w:val="a6"/>
        <w:numPr>
          <w:ilvl w:val="1"/>
          <w:numId w:val="6"/>
        </w:numPr>
        <w:tabs>
          <w:tab w:val="left" w:pos="918"/>
        </w:tabs>
        <w:spacing w:line="360" w:lineRule="auto"/>
        <w:ind w:right="140" w:firstLine="707"/>
        <w:rPr>
          <w:sz w:val="24"/>
          <w:szCs w:val="24"/>
        </w:rPr>
      </w:pPr>
      <w:r>
        <w:rPr>
          <w:sz w:val="24"/>
          <w:szCs w:val="24"/>
        </w:rPr>
        <w:t>выявлять недостаточность информации для решения учебной (практической) задачи на основе предложенного алгоритма;</w:t>
      </w:r>
    </w:p>
    <w:p w:rsidR="000407A0" w:rsidRDefault="00E84E28">
      <w:pPr>
        <w:pStyle w:val="a6"/>
        <w:numPr>
          <w:ilvl w:val="1"/>
          <w:numId w:val="6"/>
        </w:numPr>
        <w:tabs>
          <w:tab w:val="left" w:pos="918"/>
        </w:tabs>
        <w:spacing w:line="360" w:lineRule="auto"/>
        <w:ind w:right="141" w:firstLine="707"/>
        <w:rPr>
          <w:sz w:val="24"/>
          <w:szCs w:val="24"/>
        </w:rPr>
      </w:pPr>
      <w:r>
        <w:rPr>
          <w:sz w:val="24"/>
          <w:szCs w:val="24"/>
        </w:rPr>
        <w:t>устанавливать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причинно-следственные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связи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ситуациях,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поддающихся непосредственному наблюдению или знакомых по опыту, делать выводы;</w:t>
      </w:r>
    </w:p>
    <w:p w:rsidR="000407A0" w:rsidRDefault="00E84E28">
      <w:pPr>
        <w:pStyle w:val="1"/>
        <w:numPr>
          <w:ilvl w:val="0"/>
          <w:numId w:val="6"/>
        </w:numPr>
        <w:tabs>
          <w:tab w:val="left" w:pos="1415"/>
        </w:tabs>
        <w:spacing w:line="360" w:lineRule="auto"/>
        <w:ind w:left="1415" w:hanging="706"/>
        <w:jc w:val="both"/>
        <w:rPr>
          <w:sz w:val="24"/>
          <w:szCs w:val="24"/>
        </w:rPr>
      </w:pPr>
      <w:r>
        <w:rPr>
          <w:sz w:val="24"/>
          <w:szCs w:val="24"/>
        </w:rPr>
        <w:t>базовые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исследовательские</w:t>
      </w:r>
      <w:r>
        <w:rPr>
          <w:spacing w:val="-10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действия:</w:t>
      </w:r>
    </w:p>
    <w:p w:rsidR="000407A0" w:rsidRDefault="00E84E28">
      <w:pPr>
        <w:pStyle w:val="a6"/>
        <w:numPr>
          <w:ilvl w:val="1"/>
          <w:numId w:val="6"/>
        </w:numPr>
        <w:tabs>
          <w:tab w:val="left" w:pos="918"/>
        </w:tabs>
        <w:spacing w:before="157" w:line="360" w:lineRule="auto"/>
        <w:ind w:right="142" w:firstLine="707"/>
        <w:rPr>
          <w:sz w:val="24"/>
          <w:szCs w:val="24"/>
        </w:rPr>
      </w:pPr>
      <w:r>
        <w:rPr>
          <w:sz w:val="24"/>
          <w:szCs w:val="24"/>
        </w:rPr>
        <w:t>определять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разрыв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между реальным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желательным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состоянием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объекта (ситуации) на основе предложенных педагогическим работником вопросов;</w:t>
      </w:r>
    </w:p>
    <w:p w:rsidR="000407A0" w:rsidRDefault="00E84E28">
      <w:pPr>
        <w:pStyle w:val="a6"/>
        <w:numPr>
          <w:ilvl w:val="1"/>
          <w:numId w:val="6"/>
        </w:numPr>
        <w:tabs>
          <w:tab w:val="left" w:pos="918"/>
        </w:tabs>
        <w:spacing w:line="360" w:lineRule="auto"/>
        <w:ind w:right="143" w:firstLine="707"/>
        <w:rPr>
          <w:sz w:val="24"/>
          <w:szCs w:val="24"/>
        </w:rPr>
      </w:pPr>
      <w:r>
        <w:rPr>
          <w:sz w:val="24"/>
          <w:szCs w:val="24"/>
        </w:rPr>
        <w:t>с помощью педагогического работника формулировать цель, планировать изменения объекта, ситуации;</w:t>
      </w:r>
    </w:p>
    <w:p w:rsidR="000407A0" w:rsidRDefault="00E84E28">
      <w:pPr>
        <w:pStyle w:val="a6"/>
        <w:numPr>
          <w:ilvl w:val="1"/>
          <w:numId w:val="6"/>
        </w:numPr>
        <w:tabs>
          <w:tab w:val="left" w:pos="918"/>
        </w:tabs>
        <w:spacing w:line="360" w:lineRule="auto"/>
        <w:ind w:right="145" w:firstLine="707"/>
        <w:rPr>
          <w:sz w:val="24"/>
          <w:szCs w:val="24"/>
        </w:rPr>
      </w:pPr>
      <w:r>
        <w:rPr>
          <w:sz w:val="24"/>
          <w:szCs w:val="24"/>
        </w:rPr>
        <w:t xml:space="preserve">сравнивать несколько вариантов решения задачи, выбирать наиболее </w:t>
      </w:r>
      <w:proofErr w:type="gramStart"/>
      <w:r>
        <w:rPr>
          <w:sz w:val="24"/>
          <w:szCs w:val="24"/>
        </w:rPr>
        <w:t>подходящий</w:t>
      </w:r>
      <w:proofErr w:type="gramEnd"/>
      <w:r>
        <w:rPr>
          <w:sz w:val="24"/>
          <w:szCs w:val="24"/>
        </w:rPr>
        <w:t xml:space="preserve"> (на основе предложенных критериев);</w:t>
      </w:r>
    </w:p>
    <w:p w:rsidR="000407A0" w:rsidRDefault="00E84E28">
      <w:pPr>
        <w:pStyle w:val="a6"/>
        <w:numPr>
          <w:ilvl w:val="1"/>
          <w:numId w:val="6"/>
        </w:numPr>
        <w:tabs>
          <w:tab w:val="left" w:pos="918"/>
        </w:tabs>
        <w:spacing w:line="360" w:lineRule="auto"/>
        <w:ind w:right="136" w:firstLine="707"/>
        <w:rPr>
          <w:sz w:val="24"/>
          <w:szCs w:val="24"/>
        </w:rPr>
      </w:pPr>
      <w:r>
        <w:rPr>
          <w:sz w:val="24"/>
          <w:szCs w:val="24"/>
        </w:rPr>
        <w:t>проводить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по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предложенному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плану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опыт,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несложное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исследование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по установлению особенностей объекта изучения и связей между объектами (часть – целое, причина – следствие);</w:t>
      </w:r>
    </w:p>
    <w:p w:rsidR="000407A0" w:rsidRPr="00E84E28" w:rsidRDefault="00E84E28" w:rsidP="00E84E28">
      <w:pPr>
        <w:pStyle w:val="a6"/>
        <w:numPr>
          <w:ilvl w:val="1"/>
          <w:numId w:val="6"/>
        </w:numPr>
        <w:tabs>
          <w:tab w:val="left" w:pos="918"/>
        </w:tabs>
        <w:spacing w:line="360" w:lineRule="auto"/>
        <w:ind w:right="134" w:firstLine="707"/>
        <w:rPr>
          <w:sz w:val="24"/>
          <w:szCs w:val="24"/>
        </w:rPr>
        <w:sectPr w:rsidR="000407A0" w:rsidRPr="00E84E28">
          <w:pgSz w:w="11910" w:h="16840"/>
          <w:pgMar w:top="1040" w:right="708" w:bottom="1200" w:left="1417" w:header="0" w:footer="1000" w:gutter="0"/>
          <w:cols w:space="720"/>
        </w:sectPr>
      </w:pPr>
      <w:r w:rsidRPr="00E84E28">
        <w:rPr>
          <w:sz w:val="24"/>
          <w:szCs w:val="24"/>
        </w:rPr>
        <w:t>формулировать выводы и подкреплять их доказательствами на основе результатов проведенного наблюдения (опыта, измерения, классификации, сравнения, исследования);</w:t>
      </w:r>
    </w:p>
    <w:p w:rsidR="000407A0" w:rsidRDefault="00E84E28">
      <w:pPr>
        <w:pStyle w:val="a6"/>
        <w:numPr>
          <w:ilvl w:val="1"/>
          <w:numId w:val="6"/>
        </w:numPr>
        <w:tabs>
          <w:tab w:val="left" w:pos="918"/>
        </w:tabs>
        <w:spacing w:before="74" w:line="360" w:lineRule="auto"/>
        <w:ind w:right="139" w:firstLine="707"/>
        <w:rPr>
          <w:sz w:val="24"/>
          <w:szCs w:val="24"/>
        </w:rPr>
      </w:pPr>
      <w:r>
        <w:rPr>
          <w:sz w:val="24"/>
          <w:szCs w:val="24"/>
        </w:rPr>
        <w:lastRenderedPageBreak/>
        <w:t>прогнозировать</w:t>
      </w:r>
      <w:r>
        <w:rPr>
          <w:spacing w:val="72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возможное</w:t>
      </w:r>
      <w:r>
        <w:rPr>
          <w:spacing w:val="73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развитие</w:t>
      </w:r>
      <w:r>
        <w:rPr>
          <w:spacing w:val="73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процессов,</w:t>
      </w:r>
      <w:r>
        <w:rPr>
          <w:spacing w:val="72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событий и их последствия в аналогичных или сходных ситуациях;</w:t>
      </w:r>
    </w:p>
    <w:p w:rsidR="000407A0" w:rsidRDefault="00E84E28">
      <w:pPr>
        <w:pStyle w:val="1"/>
        <w:numPr>
          <w:ilvl w:val="0"/>
          <w:numId w:val="6"/>
        </w:numPr>
        <w:tabs>
          <w:tab w:val="left" w:pos="1415"/>
        </w:tabs>
        <w:spacing w:line="360" w:lineRule="auto"/>
        <w:ind w:left="1415" w:hanging="706"/>
        <w:jc w:val="both"/>
        <w:rPr>
          <w:b w:val="0"/>
          <w:sz w:val="24"/>
          <w:szCs w:val="24"/>
        </w:rPr>
      </w:pPr>
      <w:r>
        <w:rPr>
          <w:sz w:val="24"/>
          <w:szCs w:val="24"/>
        </w:rPr>
        <w:t>работа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-2"/>
          <w:sz w:val="24"/>
          <w:szCs w:val="24"/>
        </w:rPr>
        <w:t xml:space="preserve"> информацией</w:t>
      </w:r>
      <w:r>
        <w:rPr>
          <w:b w:val="0"/>
          <w:spacing w:val="-2"/>
          <w:sz w:val="24"/>
          <w:szCs w:val="24"/>
        </w:rPr>
        <w:t>:</w:t>
      </w:r>
    </w:p>
    <w:p w:rsidR="000407A0" w:rsidRDefault="00E84E28">
      <w:pPr>
        <w:pStyle w:val="a6"/>
        <w:numPr>
          <w:ilvl w:val="1"/>
          <w:numId w:val="6"/>
        </w:numPr>
        <w:tabs>
          <w:tab w:val="left" w:pos="919"/>
        </w:tabs>
        <w:spacing w:before="161" w:line="360" w:lineRule="auto"/>
        <w:ind w:left="919" w:hanging="210"/>
        <w:rPr>
          <w:sz w:val="24"/>
          <w:szCs w:val="24"/>
        </w:rPr>
      </w:pPr>
      <w:r>
        <w:rPr>
          <w:sz w:val="24"/>
          <w:szCs w:val="24"/>
        </w:rPr>
        <w:t>выбирать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источники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получения</w:t>
      </w:r>
      <w:r>
        <w:rPr>
          <w:spacing w:val="-10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информации;</w:t>
      </w:r>
    </w:p>
    <w:p w:rsidR="000407A0" w:rsidRDefault="00E84E28">
      <w:pPr>
        <w:pStyle w:val="a6"/>
        <w:numPr>
          <w:ilvl w:val="1"/>
          <w:numId w:val="6"/>
        </w:numPr>
        <w:tabs>
          <w:tab w:val="left" w:pos="918"/>
        </w:tabs>
        <w:spacing w:before="160" w:line="360" w:lineRule="auto"/>
        <w:ind w:right="136" w:firstLine="707"/>
        <w:rPr>
          <w:sz w:val="24"/>
          <w:szCs w:val="24"/>
        </w:rPr>
      </w:pPr>
      <w:r>
        <w:rPr>
          <w:sz w:val="24"/>
          <w:szCs w:val="24"/>
        </w:rPr>
        <w:t>согласно заданному алгоритму находить в предложенном источнике информацию, представленную в явном виде;</w:t>
      </w:r>
    </w:p>
    <w:p w:rsidR="000407A0" w:rsidRDefault="00E84E28">
      <w:pPr>
        <w:pStyle w:val="a6"/>
        <w:numPr>
          <w:ilvl w:val="1"/>
          <w:numId w:val="6"/>
        </w:numPr>
        <w:tabs>
          <w:tab w:val="left" w:pos="918"/>
        </w:tabs>
        <w:spacing w:line="360" w:lineRule="auto"/>
        <w:ind w:right="136" w:firstLine="707"/>
        <w:rPr>
          <w:sz w:val="24"/>
          <w:szCs w:val="24"/>
        </w:rPr>
      </w:pPr>
      <w:r>
        <w:rPr>
          <w:sz w:val="24"/>
          <w:szCs w:val="24"/>
        </w:rPr>
        <w:t>распознавать достоверную и недостоверную информацию самостоятельно или на основании предложенного педагогическим работником способа ее проверки;</w:t>
      </w:r>
    </w:p>
    <w:p w:rsidR="000407A0" w:rsidRDefault="00E84E28">
      <w:pPr>
        <w:pStyle w:val="a6"/>
        <w:numPr>
          <w:ilvl w:val="1"/>
          <w:numId w:val="6"/>
        </w:numPr>
        <w:tabs>
          <w:tab w:val="left" w:pos="918"/>
        </w:tabs>
        <w:spacing w:line="360" w:lineRule="auto"/>
        <w:ind w:right="142" w:firstLine="707"/>
        <w:rPr>
          <w:sz w:val="24"/>
          <w:szCs w:val="24"/>
        </w:rPr>
      </w:pPr>
      <w:r>
        <w:rPr>
          <w:sz w:val="24"/>
          <w:szCs w:val="24"/>
        </w:rPr>
        <w:t>соблюдать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помощью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взрослых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(педагогических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работников,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родителей (законных представителей) несовершеннолетних обучающихся) правила информационной безопасности при поиске информации в сети Интернет;</w:t>
      </w:r>
    </w:p>
    <w:p w:rsidR="000407A0" w:rsidRDefault="00E84E28">
      <w:pPr>
        <w:pStyle w:val="a6"/>
        <w:numPr>
          <w:ilvl w:val="1"/>
          <w:numId w:val="6"/>
        </w:numPr>
        <w:tabs>
          <w:tab w:val="left" w:pos="918"/>
        </w:tabs>
        <w:spacing w:line="360" w:lineRule="auto"/>
        <w:ind w:right="139" w:firstLine="707"/>
        <w:rPr>
          <w:sz w:val="24"/>
          <w:szCs w:val="24"/>
        </w:rPr>
      </w:pPr>
      <w:r>
        <w:rPr>
          <w:sz w:val="24"/>
          <w:szCs w:val="24"/>
        </w:rPr>
        <w:t>анализировать и создавать текстовую, виде</w:t>
      </w:r>
      <w:proofErr w:type="gramStart"/>
      <w:r>
        <w:rPr>
          <w:sz w:val="24"/>
          <w:szCs w:val="24"/>
        </w:rPr>
        <w:t>о-</w:t>
      </w:r>
      <w:proofErr w:type="gramEnd"/>
      <w:r>
        <w:rPr>
          <w:sz w:val="24"/>
          <w:szCs w:val="24"/>
        </w:rPr>
        <w:t>, графическую, звуковую, информацию в соответствии с учебной задачей;</w:t>
      </w:r>
    </w:p>
    <w:p w:rsidR="000407A0" w:rsidRDefault="00E84E28">
      <w:pPr>
        <w:pStyle w:val="a6"/>
        <w:numPr>
          <w:ilvl w:val="1"/>
          <w:numId w:val="6"/>
        </w:numPr>
        <w:tabs>
          <w:tab w:val="left" w:pos="918"/>
        </w:tabs>
        <w:spacing w:line="360" w:lineRule="auto"/>
        <w:ind w:right="138" w:firstLine="707"/>
        <w:rPr>
          <w:sz w:val="24"/>
          <w:szCs w:val="24"/>
        </w:rPr>
      </w:pPr>
      <w:r>
        <w:rPr>
          <w:sz w:val="24"/>
          <w:szCs w:val="24"/>
        </w:rPr>
        <w:t xml:space="preserve">самостоятельно создавать схемы, таблицы для представления </w:t>
      </w:r>
      <w:r>
        <w:rPr>
          <w:spacing w:val="-2"/>
          <w:sz w:val="24"/>
          <w:szCs w:val="24"/>
        </w:rPr>
        <w:t>информации.</w:t>
      </w:r>
    </w:p>
    <w:p w:rsidR="000407A0" w:rsidRDefault="00E84E28">
      <w:pPr>
        <w:pStyle w:val="1"/>
        <w:spacing w:line="360" w:lineRule="auto"/>
        <w:ind w:left="1" w:right="138" w:firstLine="707"/>
        <w:rPr>
          <w:sz w:val="24"/>
          <w:szCs w:val="24"/>
        </w:rPr>
      </w:pPr>
      <w:r>
        <w:rPr>
          <w:sz w:val="24"/>
          <w:szCs w:val="24"/>
        </w:rPr>
        <w:t xml:space="preserve">Овладение универсальными учебными коммуникативными </w:t>
      </w:r>
      <w:r>
        <w:rPr>
          <w:spacing w:val="-2"/>
          <w:sz w:val="24"/>
          <w:szCs w:val="24"/>
        </w:rPr>
        <w:t>действиями:</w:t>
      </w:r>
    </w:p>
    <w:p w:rsidR="000407A0" w:rsidRDefault="00E84E28">
      <w:pPr>
        <w:pStyle w:val="a6"/>
        <w:numPr>
          <w:ilvl w:val="0"/>
          <w:numId w:val="7"/>
        </w:numPr>
        <w:tabs>
          <w:tab w:val="left" w:pos="1415"/>
        </w:tabs>
        <w:spacing w:line="360" w:lineRule="auto"/>
        <w:ind w:left="1415" w:hanging="706"/>
        <w:jc w:val="both"/>
        <w:rPr>
          <w:b/>
          <w:sz w:val="24"/>
          <w:szCs w:val="24"/>
        </w:rPr>
      </w:pPr>
      <w:r>
        <w:rPr>
          <w:b/>
          <w:spacing w:val="-2"/>
          <w:sz w:val="24"/>
          <w:szCs w:val="24"/>
        </w:rPr>
        <w:t>общение</w:t>
      </w:r>
    </w:p>
    <w:p w:rsidR="000407A0" w:rsidRDefault="00E84E28">
      <w:pPr>
        <w:pStyle w:val="a6"/>
        <w:numPr>
          <w:ilvl w:val="1"/>
          <w:numId w:val="7"/>
        </w:numPr>
        <w:tabs>
          <w:tab w:val="left" w:pos="918"/>
        </w:tabs>
        <w:spacing w:before="150" w:line="360" w:lineRule="auto"/>
        <w:ind w:right="139" w:firstLine="707"/>
        <w:rPr>
          <w:sz w:val="24"/>
          <w:szCs w:val="24"/>
        </w:rPr>
      </w:pPr>
      <w:r>
        <w:rPr>
          <w:sz w:val="24"/>
          <w:szCs w:val="24"/>
        </w:rPr>
        <w:t>воспринимать</w:t>
      </w:r>
      <w:r>
        <w:rPr>
          <w:spacing w:val="68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формулировать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суждения,</w:t>
      </w:r>
      <w:r>
        <w:rPr>
          <w:spacing w:val="69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выражать</w:t>
      </w:r>
      <w:r>
        <w:rPr>
          <w:spacing w:val="68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эмоции в соответствии с целями и условиями общения в знакомой среде;</w:t>
      </w:r>
    </w:p>
    <w:p w:rsidR="000407A0" w:rsidRDefault="00E84E28">
      <w:pPr>
        <w:pStyle w:val="a6"/>
        <w:numPr>
          <w:ilvl w:val="1"/>
          <w:numId w:val="7"/>
        </w:numPr>
        <w:tabs>
          <w:tab w:val="left" w:pos="918"/>
        </w:tabs>
        <w:spacing w:line="360" w:lineRule="auto"/>
        <w:ind w:right="135" w:firstLine="707"/>
        <w:rPr>
          <w:sz w:val="24"/>
          <w:szCs w:val="24"/>
        </w:rPr>
      </w:pPr>
      <w:r>
        <w:rPr>
          <w:sz w:val="24"/>
          <w:szCs w:val="24"/>
        </w:rPr>
        <w:t>проявлять уважительное отношение к собеседнику, соблюдать правила ведения диалога и дискуссии;</w:t>
      </w:r>
    </w:p>
    <w:p w:rsidR="000407A0" w:rsidRDefault="00E84E28">
      <w:pPr>
        <w:pStyle w:val="a6"/>
        <w:numPr>
          <w:ilvl w:val="1"/>
          <w:numId w:val="7"/>
        </w:numPr>
        <w:tabs>
          <w:tab w:val="left" w:pos="919"/>
        </w:tabs>
        <w:spacing w:line="360" w:lineRule="auto"/>
        <w:ind w:left="919" w:hanging="210"/>
        <w:rPr>
          <w:sz w:val="24"/>
          <w:szCs w:val="24"/>
        </w:rPr>
      </w:pPr>
      <w:r>
        <w:rPr>
          <w:sz w:val="24"/>
          <w:szCs w:val="24"/>
        </w:rPr>
        <w:t>признавать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возможность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существования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разных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точек</w:t>
      </w:r>
      <w:r>
        <w:rPr>
          <w:spacing w:val="-8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зрения;</w:t>
      </w:r>
    </w:p>
    <w:p w:rsidR="000407A0" w:rsidRDefault="00E84E28">
      <w:pPr>
        <w:pStyle w:val="a6"/>
        <w:numPr>
          <w:ilvl w:val="1"/>
          <w:numId w:val="7"/>
        </w:numPr>
        <w:tabs>
          <w:tab w:val="left" w:pos="919"/>
        </w:tabs>
        <w:spacing w:before="160" w:line="360" w:lineRule="auto"/>
        <w:ind w:left="919" w:hanging="210"/>
        <w:rPr>
          <w:sz w:val="24"/>
          <w:szCs w:val="24"/>
        </w:rPr>
      </w:pPr>
      <w:r>
        <w:rPr>
          <w:sz w:val="24"/>
          <w:szCs w:val="24"/>
        </w:rPr>
        <w:t>корректно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аргументированно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высказывать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свое</w:t>
      </w:r>
      <w:r>
        <w:rPr>
          <w:spacing w:val="-8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мнение;</w:t>
      </w:r>
    </w:p>
    <w:p w:rsidR="000407A0" w:rsidRDefault="00E84E28">
      <w:pPr>
        <w:pStyle w:val="a6"/>
        <w:numPr>
          <w:ilvl w:val="1"/>
          <w:numId w:val="7"/>
        </w:numPr>
        <w:tabs>
          <w:tab w:val="left" w:pos="918"/>
        </w:tabs>
        <w:spacing w:before="161" w:line="360" w:lineRule="auto"/>
        <w:ind w:right="135" w:firstLine="707"/>
        <w:rPr>
          <w:sz w:val="24"/>
          <w:szCs w:val="24"/>
        </w:rPr>
      </w:pPr>
      <w:r>
        <w:rPr>
          <w:sz w:val="24"/>
          <w:szCs w:val="24"/>
        </w:rPr>
        <w:t>строить речевое высказывание в соответствии с поставленной задачей; создавать повествование, готовить небольшие публичные выступления, устные и письменные тексты (описание, рассуждение);</w:t>
      </w:r>
    </w:p>
    <w:p w:rsidR="000407A0" w:rsidRPr="00E84E28" w:rsidRDefault="00E84E28" w:rsidP="00E84E28">
      <w:pPr>
        <w:pStyle w:val="a6"/>
        <w:numPr>
          <w:ilvl w:val="0"/>
          <w:numId w:val="7"/>
        </w:numPr>
        <w:tabs>
          <w:tab w:val="left" w:pos="918"/>
          <w:tab w:val="left" w:pos="1415"/>
        </w:tabs>
        <w:spacing w:before="74" w:line="360" w:lineRule="auto"/>
        <w:ind w:left="1415" w:right="136" w:hanging="706"/>
        <w:jc w:val="both"/>
        <w:rPr>
          <w:sz w:val="24"/>
          <w:szCs w:val="24"/>
        </w:rPr>
      </w:pPr>
      <w:r w:rsidRPr="00E84E28">
        <w:rPr>
          <w:sz w:val="24"/>
          <w:szCs w:val="24"/>
        </w:rPr>
        <w:t>подбирать иллюстративный материал (рисунки, фото, плакаты) к</w:t>
      </w:r>
      <w:r w:rsidRPr="00E84E28">
        <w:rPr>
          <w:spacing w:val="-2"/>
          <w:sz w:val="24"/>
          <w:szCs w:val="24"/>
        </w:rPr>
        <w:t xml:space="preserve"> </w:t>
      </w:r>
      <w:r w:rsidRPr="00E84E28">
        <w:rPr>
          <w:sz w:val="24"/>
          <w:szCs w:val="24"/>
        </w:rPr>
        <w:t xml:space="preserve">тексту </w:t>
      </w:r>
      <w:r w:rsidRPr="00E84E28">
        <w:rPr>
          <w:spacing w:val="-2"/>
          <w:sz w:val="24"/>
          <w:szCs w:val="24"/>
        </w:rPr>
        <w:t>выступления</w:t>
      </w:r>
      <w:proofErr w:type="gramStart"/>
      <w:r w:rsidRPr="00E84E28">
        <w:rPr>
          <w:spacing w:val="-2"/>
          <w:sz w:val="24"/>
          <w:szCs w:val="24"/>
        </w:rPr>
        <w:t>;</w:t>
      </w:r>
      <w:r w:rsidRPr="00E84E28">
        <w:rPr>
          <w:sz w:val="24"/>
          <w:szCs w:val="24"/>
        </w:rPr>
        <w:t>с</w:t>
      </w:r>
      <w:proofErr w:type="gramEnd"/>
      <w:r w:rsidRPr="00E84E28">
        <w:rPr>
          <w:sz w:val="24"/>
          <w:szCs w:val="24"/>
        </w:rPr>
        <w:t>овместная</w:t>
      </w:r>
      <w:r w:rsidRPr="00E84E28">
        <w:rPr>
          <w:spacing w:val="-7"/>
          <w:sz w:val="24"/>
          <w:szCs w:val="24"/>
        </w:rPr>
        <w:t xml:space="preserve"> </w:t>
      </w:r>
      <w:r w:rsidRPr="00E84E28">
        <w:rPr>
          <w:spacing w:val="-2"/>
          <w:sz w:val="24"/>
          <w:szCs w:val="24"/>
        </w:rPr>
        <w:t>деятельность:</w:t>
      </w:r>
    </w:p>
    <w:p w:rsidR="000407A0" w:rsidRDefault="00E84E28">
      <w:pPr>
        <w:pStyle w:val="a6"/>
        <w:numPr>
          <w:ilvl w:val="1"/>
          <w:numId w:val="7"/>
        </w:numPr>
        <w:tabs>
          <w:tab w:val="left" w:pos="918"/>
        </w:tabs>
        <w:spacing w:before="164" w:line="360" w:lineRule="auto"/>
        <w:ind w:right="137" w:firstLine="707"/>
        <w:rPr>
          <w:sz w:val="24"/>
          <w:szCs w:val="24"/>
        </w:rPr>
      </w:pPr>
      <w:r>
        <w:rPr>
          <w:sz w:val="24"/>
          <w:szCs w:val="24"/>
        </w:rPr>
        <w:t>формулировать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краткосрочные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долгосрочные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цели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(индивидуальные с учетом участия в коллективных задачах) в стандартной (типовой) ситуации на основе предложенного формата планирования, распределения промежуточных шагов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сроков;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принимать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цель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совместной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деятельности,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коллективно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 xml:space="preserve">строить действия по ее достижению: </w:t>
      </w:r>
      <w:r>
        <w:rPr>
          <w:sz w:val="24"/>
          <w:szCs w:val="24"/>
        </w:rPr>
        <w:lastRenderedPageBreak/>
        <w:t>распределять роли, договариваться, обсуждать процесс и результат совместной работы;</w:t>
      </w:r>
    </w:p>
    <w:p w:rsidR="000407A0" w:rsidRDefault="00E84E28">
      <w:pPr>
        <w:pStyle w:val="a6"/>
        <w:numPr>
          <w:ilvl w:val="1"/>
          <w:numId w:val="7"/>
        </w:numPr>
        <w:tabs>
          <w:tab w:val="left" w:pos="919"/>
        </w:tabs>
        <w:spacing w:line="360" w:lineRule="auto"/>
        <w:ind w:left="919" w:hanging="210"/>
        <w:rPr>
          <w:sz w:val="24"/>
          <w:szCs w:val="24"/>
        </w:rPr>
      </w:pPr>
      <w:r>
        <w:rPr>
          <w:sz w:val="24"/>
          <w:szCs w:val="24"/>
        </w:rPr>
        <w:t>проявлять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готовность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руководить,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выполнять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поручения,</w:t>
      </w:r>
      <w:r>
        <w:rPr>
          <w:spacing w:val="-10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подчиняться;</w:t>
      </w:r>
    </w:p>
    <w:p w:rsidR="000407A0" w:rsidRDefault="00E84E28">
      <w:pPr>
        <w:pStyle w:val="a6"/>
        <w:numPr>
          <w:ilvl w:val="1"/>
          <w:numId w:val="7"/>
        </w:numPr>
        <w:tabs>
          <w:tab w:val="left" w:pos="919"/>
        </w:tabs>
        <w:spacing w:before="160" w:line="360" w:lineRule="auto"/>
        <w:ind w:left="919" w:hanging="210"/>
        <w:rPr>
          <w:sz w:val="24"/>
          <w:szCs w:val="24"/>
        </w:rPr>
      </w:pPr>
      <w:r>
        <w:rPr>
          <w:sz w:val="24"/>
          <w:szCs w:val="24"/>
        </w:rPr>
        <w:t>ответственно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выполнять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свою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часть</w:t>
      </w:r>
      <w:r>
        <w:rPr>
          <w:spacing w:val="-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работы;</w:t>
      </w:r>
    </w:p>
    <w:p w:rsidR="000407A0" w:rsidRDefault="00E84E28">
      <w:pPr>
        <w:pStyle w:val="a6"/>
        <w:numPr>
          <w:ilvl w:val="1"/>
          <w:numId w:val="7"/>
        </w:numPr>
        <w:tabs>
          <w:tab w:val="left" w:pos="919"/>
        </w:tabs>
        <w:spacing w:before="163" w:line="360" w:lineRule="auto"/>
        <w:ind w:left="919" w:hanging="210"/>
        <w:jc w:val="left"/>
        <w:rPr>
          <w:sz w:val="24"/>
          <w:szCs w:val="24"/>
        </w:rPr>
      </w:pPr>
      <w:r>
        <w:rPr>
          <w:sz w:val="24"/>
          <w:szCs w:val="24"/>
        </w:rPr>
        <w:t>оценивать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свой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вклад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общий</w:t>
      </w:r>
      <w:r>
        <w:rPr>
          <w:spacing w:val="-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результат;</w:t>
      </w:r>
    </w:p>
    <w:p w:rsidR="000407A0" w:rsidRDefault="00E84E28">
      <w:pPr>
        <w:pStyle w:val="a6"/>
        <w:numPr>
          <w:ilvl w:val="1"/>
          <w:numId w:val="7"/>
        </w:numPr>
        <w:tabs>
          <w:tab w:val="left" w:pos="918"/>
        </w:tabs>
        <w:spacing w:before="160" w:line="360" w:lineRule="auto"/>
        <w:ind w:right="141" w:firstLine="707"/>
        <w:jc w:val="left"/>
        <w:rPr>
          <w:sz w:val="24"/>
          <w:szCs w:val="24"/>
        </w:rPr>
      </w:pPr>
      <w:r>
        <w:rPr>
          <w:sz w:val="24"/>
          <w:szCs w:val="24"/>
        </w:rPr>
        <w:t>выполнять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совместные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проектные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задания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опорой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 xml:space="preserve">предложенные </w:t>
      </w:r>
      <w:r>
        <w:rPr>
          <w:spacing w:val="-2"/>
          <w:sz w:val="24"/>
          <w:szCs w:val="24"/>
        </w:rPr>
        <w:t>образцы.</w:t>
      </w:r>
    </w:p>
    <w:p w:rsidR="000407A0" w:rsidRDefault="00E84E28">
      <w:pPr>
        <w:pStyle w:val="1"/>
        <w:numPr>
          <w:ilvl w:val="0"/>
          <w:numId w:val="7"/>
        </w:numPr>
        <w:tabs>
          <w:tab w:val="left" w:pos="1417"/>
          <w:tab w:val="left" w:pos="3183"/>
          <w:tab w:val="left" w:pos="5844"/>
          <w:tab w:val="left" w:pos="7606"/>
        </w:tabs>
        <w:spacing w:line="360" w:lineRule="auto"/>
        <w:ind w:left="1" w:right="135" w:firstLine="707"/>
        <w:rPr>
          <w:sz w:val="24"/>
          <w:szCs w:val="24"/>
        </w:rPr>
      </w:pPr>
      <w:r>
        <w:rPr>
          <w:spacing w:val="-2"/>
          <w:sz w:val="24"/>
          <w:szCs w:val="24"/>
        </w:rPr>
        <w:t>овладение</w:t>
      </w:r>
      <w:r>
        <w:rPr>
          <w:sz w:val="24"/>
          <w:szCs w:val="24"/>
        </w:rPr>
        <w:tab/>
      </w:r>
      <w:r>
        <w:rPr>
          <w:spacing w:val="-2"/>
          <w:sz w:val="24"/>
          <w:szCs w:val="24"/>
        </w:rPr>
        <w:t>универсальными</w:t>
      </w:r>
      <w:r>
        <w:rPr>
          <w:sz w:val="24"/>
          <w:szCs w:val="24"/>
        </w:rPr>
        <w:tab/>
      </w:r>
      <w:r>
        <w:rPr>
          <w:spacing w:val="-2"/>
          <w:sz w:val="24"/>
          <w:szCs w:val="24"/>
        </w:rPr>
        <w:t>учебными</w:t>
      </w:r>
      <w:r>
        <w:rPr>
          <w:sz w:val="24"/>
          <w:szCs w:val="24"/>
        </w:rPr>
        <w:tab/>
      </w:r>
      <w:r>
        <w:rPr>
          <w:spacing w:val="-2"/>
          <w:sz w:val="24"/>
          <w:szCs w:val="24"/>
        </w:rPr>
        <w:t>регулятивными действиями</w:t>
      </w:r>
    </w:p>
    <w:p w:rsidR="000407A0" w:rsidRDefault="00E84E28">
      <w:pPr>
        <w:spacing w:line="360" w:lineRule="auto"/>
        <w:ind w:left="709"/>
        <w:rPr>
          <w:b/>
          <w:sz w:val="24"/>
          <w:szCs w:val="24"/>
        </w:rPr>
      </w:pPr>
      <w:r>
        <w:rPr>
          <w:b/>
          <w:spacing w:val="-2"/>
          <w:sz w:val="24"/>
          <w:szCs w:val="24"/>
        </w:rPr>
        <w:t>самоорганизация:</w:t>
      </w:r>
    </w:p>
    <w:p w:rsidR="000407A0" w:rsidRDefault="00E84E28">
      <w:pPr>
        <w:pStyle w:val="a6"/>
        <w:numPr>
          <w:ilvl w:val="1"/>
          <w:numId w:val="7"/>
        </w:numPr>
        <w:tabs>
          <w:tab w:val="left" w:pos="918"/>
        </w:tabs>
        <w:spacing w:before="160" w:line="360" w:lineRule="auto"/>
        <w:ind w:right="138" w:firstLine="707"/>
        <w:jc w:val="left"/>
        <w:rPr>
          <w:sz w:val="24"/>
          <w:szCs w:val="24"/>
        </w:rPr>
      </w:pPr>
      <w:r>
        <w:rPr>
          <w:sz w:val="24"/>
          <w:szCs w:val="24"/>
        </w:rPr>
        <w:t>планировать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действия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по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решению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учебной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задачи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для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 xml:space="preserve">получения </w:t>
      </w:r>
      <w:r>
        <w:rPr>
          <w:spacing w:val="-2"/>
          <w:sz w:val="24"/>
          <w:szCs w:val="24"/>
        </w:rPr>
        <w:t>результата;</w:t>
      </w:r>
    </w:p>
    <w:p w:rsidR="000407A0" w:rsidRDefault="00E84E28">
      <w:pPr>
        <w:pStyle w:val="a6"/>
        <w:numPr>
          <w:ilvl w:val="1"/>
          <w:numId w:val="7"/>
        </w:numPr>
        <w:tabs>
          <w:tab w:val="left" w:pos="919"/>
        </w:tabs>
        <w:spacing w:line="360" w:lineRule="auto"/>
        <w:ind w:left="919" w:hanging="210"/>
        <w:jc w:val="left"/>
        <w:rPr>
          <w:sz w:val="24"/>
          <w:szCs w:val="24"/>
        </w:rPr>
      </w:pPr>
      <w:r>
        <w:rPr>
          <w:sz w:val="24"/>
          <w:szCs w:val="24"/>
        </w:rPr>
        <w:t>выстраивать</w:t>
      </w:r>
      <w:r>
        <w:rPr>
          <w:spacing w:val="-16"/>
          <w:sz w:val="24"/>
          <w:szCs w:val="24"/>
        </w:rPr>
        <w:t xml:space="preserve"> </w:t>
      </w:r>
      <w:r>
        <w:rPr>
          <w:sz w:val="24"/>
          <w:szCs w:val="24"/>
        </w:rPr>
        <w:t>последовательность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выбранных</w:t>
      </w:r>
      <w:r>
        <w:rPr>
          <w:spacing w:val="-10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действий;</w:t>
      </w:r>
    </w:p>
    <w:p w:rsidR="000407A0" w:rsidRDefault="00E84E28">
      <w:pPr>
        <w:pStyle w:val="1"/>
        <w:spacing w:before="162" w:line="360" w:lineRule="auto"/>
        <w:jc w:val="left"/>
        <w:rPr>
          <w:sz w:val="24"/>
          <w:szCs w:val="24"/>
        </w:rPr>
      </w:pPr>
      <w:r>
        <w:rPr>
          <w:spacing w:val="-2"/>
          <w:sz w:val="24"/>
          <w:szCs w:val="24"/>
        </w:rPr>
        <w:t>самоконтроль:</w:t>
      </w:r>
    </w:p>
    <w:p w:rsidR="000407A0" w:rsidRDefault="00E84E28">
      <w:pPr>
        <w:pStyle w:val="a6"/>
        <w:numPr>
          <w:ilvl w:val="1"/>
          <w:numId w:val="7"/>
        </w:numPr>
        <w:tabs>
          <w:tab w:val="left" w:pos="919"/>
        </w:tabs>
        <w:spacing w:before="161" w:line="360" w:lineRule="auto"/>
        <w:ind w:left="919" w:hanging="210"/>
        <w:jc w:val="left"/>
        <w:rPr>
          <w:sz w:val="24"/>
          <w:szCs w:val="24"/>
        </w:rPr>
      </w:pPr>
      <w:r>
        <w:rPr>
          <w:sz w:val="24"/>
          <w:szCs w:val="24"/>
        </w:rPr>
        <w:t>устанавливать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причины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успеха/неудач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учебной</w:t>
      </w:r>
      <w:r>
        <w:rPr>
          <w:spacing w:val="-10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деятельности;</w:t>
      </w:r>
    </w:p>
    <w:p w:rsidR="000407A0" w:rsidRDefault="00E84E28">
      <w:pPr>
        <w:pStyle w:val="a6"/>
        <w:numPr>
          <w:ilvl w:val="1"/>
          <w:numId w:val="7"/>
        </w:numPr>
        <w:tabs>
          <w:tab w:val="left" w:pos="919"/>
        </w:tabs>
        <w:spacing w:before="161" w:line="360" w:lineRule="auto"/>
        <w:ind w:left="919" w:hanging="210"/>
        <w:jc w:val="left"/>
        <w:rPr>
          <w:sz w:val="24"/>
          <w:szCs w:val="24"/>
        </w:rPr>
      </w:pPr>
      <w:r>
        <w:rPr>
          <w:sz w:val="24"/>
          <w:szCs w:val="24"/>
        </w:rPr>
        <w:t>корректировать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свои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учебные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действия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для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преодоления</w:t>
      </w:r>
      <w:r>
        <w:rPr>
          <w:spacing w:val="-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ошибок.</w:t>
      </w:r>
    </w:p>
    <w:p w:rsidR="000407A0" w:rsidRDefault="00E84E28">
      <w:pPr>
        <w:pStyle w:val="1"/>
        <w:spacing w:line="360" w:lineRule="auto"/>
        <w:ind w:left="1"/>
        <w:jc w:val="left"/>
        <w:rPr>
          <w:sz w:val="24"/>
          <w:szCs w:val="24"/>
        </w:rPr>
      </w:pPr>
      <w:r>
        <w:rPr>
          <w:sz w:val="24"/>
          <w:szCs w:val="24"/>
        </w:rPr>
        <w:t>ПРЕДМЕТНЫЕ</w:t>
      </w:r>
      <w:r>
        <w:rPr>
          <w:spacing w:val="-1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РЕЗУЛЬТАТЫ</w:t>
      </w:r>
    </w:p>
    <w:p w:rsidR="000407A0" w:rsidRDefault="00E84E28">
      <w:pPr>
        <w:pStyle w:val="a3"/>
        <w:spacing w:before="161" w:line="360" w:lineRule="auto"/>
        <w:ind w:left="709" w:firstLine="0"/>
        <w:rPr>
          <w:sz w:val="24"/>
          <w:szCs w:val="24"/>
        </w:rPr>
      </w:pPr>
      <w:proofErr w:type="gramStart"/>
      <w:r>
        <w:rPr>
          <w:sz w:val="24"/>
          <w:szCs w:val="24"/>
        </w:rPr>
        <w:t>На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конец</w:t>
      </w:r>
      <w:proofErr w:type="gramEnd"/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1-го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класса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обучающийся</w:t>
      </w:r>
      <w:r>
        <w:rPr>
          <w:spacing w:val="-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научится:</w:t>
      </w:r>
    </w:p>
    <w:p w:rsidR="000407A0" w:rsidRDefault="00E84E28">
      <w:pPr>
        <w:pStyle w:val="a6"/>
        <w:numPr>
          <w:ilvl w:val="0"/>
          <w:numId w:val="8"/>
        </w:numPr>
        <w:tabs>
          <w:tab w:val="left" w:pos="1415"/>
        </w:tabs>
        <w:spacing w:before="161" w:line="360" w:lineRule="auto"/>
        <w:ind w:right="144" w:firstLine="707"/>
        <w:rPr>
          <w:sz w:val="24"/>
          <w:szCs w:val="24"/>
        </w:rPr>
      </w:pPr>
      <w:r>
        <w:rPr>
          <w:sz w:val="24"/>
          <w:szCs w:val="24"/>
        </w:rPr>
        <w:t>описывать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символы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родного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края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(герб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флаг),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называть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 xml:space="preserve">регион и его столицу, рассказывать о своем населенном пункте по предложенному </w:t>
      </w:r>
      <w:r>
        <w:rPr>
          <w:spacing w:val="-2"/>
          <w:sz w:val="24"/>
          <w:szCs w:val="24"/>
        </w:rPr>
        <w:t>плану;</w:t>
      </w:r>
    </w:p>
    <w:p w:rsidR="00E84E28" w:rsidRDefault="00E84E28" w:rsidP="00E84E28">
      <w:pPr>
        <w:pStyle w:val="a6"/>
        <w:numPr>
          <w:ilvl w:val="0"/>
          <w:numId w:val="8"/>
        </w:numPr>
        <w:tabs>
          <w:tab w:val="left" w:pos="1415"/>
        </w:tabs>
        <w:spacing w:before="76" w:line="360" w:lineRule="auto"/>
        <w:ind w:right="137" w:firstLine="707"/>
        <w:rPr>
          <w:sz w:val="24"/>
          <w:szCs w:val="24"/>
        </w:rPr>
      </w:pPr>
      <w:r w:rsidRPr="00E84E28">
        <w:rPr>
          <w:sz w:val="24"/>
          <w:szCs w:val="24"/>
        </w:rPr>
        <w:t>приводить примеры культурных объектов родного края (музеи, театры, памятники и др.), называть профессии и основные отрасли народного хозяйства, развитые в регионе;</w:t>
      </w:r>
    </w:p>
    <w:p w:rsidR="000407A0" w:rsidRPr="00E84E28" w:rsidRDefault="00E84E28" w:rsidP="00E84E28">
      <w:pPr>
        <w:pStyle w:val="a6"/>
        <w:numPr>
          <w:ilvl w:val="0"/>
          <w:numId w:val="8"/>
        </w:numPr>
        <w:tabs>
          <w:tab w:val="left" w:pos="1415"/>
        </w:tabs>
        <w:spacing w:before="76" w:line="360" w:lineRule="auto"/>
        <w:ind w:right="137" w:firstLine="707"/>
        <w:rPr>
          <w:sz w:val="24"/>
          <w:szCs w:val="24"/>
        </w:rPr>
      </w:pPr>
      <w:r w:rsidRPr="00E84E28">
        <w:rPr>
          <w:sz w:val="24"/>
          <w:szCs w:val="24"/>
        </w:rPr>
        <w:t>сравнивать</w:t>
      </w:r>
      <w:r w:rsidRPr="00E84E28">
        <w:rPr>
          <w:spacing w:val="-18"/>
          <w:sz w:val="24"/>
          <w:szCs w:val="24"/>
        </w:rPr>
        <w:t xml:space="preserve"> </w:t>
      </w:r>
      <w:r w:rsidRPr="00E84E28">
        <w:rPr>
          <w:sz w:val="24"/>
          <w:szCs w:val="24"/>
        </w:rPr>
        <w:t>происходящие</w:t>
      </w:r>
      <w:r w:rsidRPr="00E84E28">
        <w:rPr>
          <w:spacing w:val="-17"/>
          <w:sz w:val="24"/>
          <w:szCs w:val="24"/>
        </w:rPr>
        <w:t xml:space="preserve"> </w:t>
      </w:r>
      <w:r w:rsidRPr="00E84E28">
        <w:rPr>
          <w:sz w:val="24"/>
          <w:szCs w:val="24"/>
        </w:rPr>
        <w:t>в</w:t>
      </w:r>
      <w:r w:rsidRPr="00E84E28">
        <w:rPr>
          <w:spacing w:val="-18"/>
          <w:sz w:val="24"/>
          <w:szCs w:val="24"/>
        </w:rPr>
        <w:t xml:space="preserve"> </w:t>
      </w:r>
      <w:r w:rsidRPr="00E84E28">
        <w:rPr>
          <w:sz w:val="24"/>
          <w:szCs w:val="24"/>
        </w:rPr>
        <w:t>природе</w:t>
      </w:r>
      <w:r w:rsidRPr="00E84E28">
        <w:rPr>
          <w:spacing w:val="-17"/>
          <w:sz w:val="24"/>
          <w:szCs w:val="24"/>
        </w:rPr>
        <w:t xml:space="preserve"> </w:t>
      </w:r>
      <w:r w:rsidRPr="00E84E28">
        <w:rPr>
          <w:sz w:val="24"/>
          <w:szCs w:val="24"/>
        </w:rPr>
        <w:t>изменения,</w:t>
      </w:r>
      <w:r w:rsidRPr="00E84E28">
        <w:rPr>
          <w:spacing w:val="-18"/>
          <w:sz w:val="24"/>
          <w:szCs w:val="24"/>
        </w:rPr>
        <w:t xml:space="preserve"> </w:t>
      </w:r>
      <w:r w:rsidRPr="00E84E28">
        <w:rPr>
          <w:sz w:val="24"/>
          <w:szCs w:val="24"/>
        </w:rPr>
        <w:t>описывать</w:t>
      </w:r>
      <w:r w:rsidRPr="00E84E28">
        <w:rPr>
          <w:spacing w:val="-17"/>
          <w:sz w:val="24"/>
          <w:szCs w:val="24"/>
        </w:rPr>
        <w:t xml:space="preserve"> </w:t>
      </w:r>
      <w:r w:rsidRPr="00E84E28">
        <w:rPr>
          <w:sz w:val="24"/>
          <w:szCs w:val="24"/>
        </w:rPr>
        <w:t>наиболее распространенные в родном крае растения и животных, выделять их наиболее существенные признаки;</w:t>
      </w:r>
    </w:p>
    <w:p w:rsidR="000407A0" w:rsidRDefault="00E84E28">
      <w:pPr>
        <w:pStyle w:val="a6"/>
        <w:numPr>
          <w:ilvl w:val="0"/>
          <w:numId w:val="8"/>
        </w:numPr>
        <w:tabs>
          <w:tab w:val="left" w:pos="1415"/>
        </w:tabs>
        <w:spacing w:before="11" w:line="360" w:lineRule="auto"/>
        <w:ind w:right="141" w:firstLine="707"/>
        <w:rPr>
          <w:sz w:val="24"/>
          <w:szCs w:val="24"/>
        </w:rPr>
      </w:pPr>
      <w:r>
        <w:rPr>
          <w:sz w:val="24"/>
          <w:szCs w:val="24"/>
        </w:rPr>
        <w:t>оценивать ситуации, раскрывающие положительное и негативное отношение к природе; правила поведения в быту, в общественных местах;</w:t>
      </w:r>
    </w:p>
    <w:p w:rsidR="000407A0" w:rsidRDefault="00E84E28">
      <w:pPr>
        <w:pStyle w:val="a6"/>
        <w:numPr>
          <w:ilvl w:val="0"/>
          <w:numId w:val="8"/>
        </w:numPr>
        <w:tabs>
          <w:tab w:val="left" w:pos="1415"/>
        </w:tabs>
        <w:spacing w:before="13" w:line="360" w:lineRule="auto"/>
        <w:ind w:right="137" w:firstLine="707"/>
        <w:rPr>
          <w:sz w:val="24"/>
          <w:szCs w:val="24"/>
        </w:rPr>
      </w:pPr>
      <w:r>
        <w:rPr>
          <w:sz w:val="24"/>
          <w:szCs w:val="24"/>
        </w:rPr>
        <w:t>соотносить иллюстрацию явления (объекта, предмета) с его названием, с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принадлежностью народу Российской Федерации, приводить примеры промыслов и ремесел народов родного края, осознавать зависимость жизни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быта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народов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родного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края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от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изменений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живой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природе и от состояний неживой природы;</w:t>
      </w:r>
    </w:p>
    <w:p w:rsidR="000407A0" w:rsidRDefault="00E84E28">
      <w:pPr>
        <w:pStyle w:val="a6"/>
        <w:numPr>
          <w:ilvl w:val="0"/>
          <w:numId w:val="8"/>
        </w:numPr>
        <w:tabs>
          <w:tab w:val="left" w:pos="1415"/>
        </w:tabs>
        <w:spacing w:before="6" w:line="360" w:lineRule="auto"/>
        <w:ind w:right="139" w:firstLine="707"/>
        <w:rPr>
          <w:sz w:val="24"/>
          <w:szCs w:val="24"/>
        </w:rPr>
      </w:pPr>
      <w:r>
        <w:rPr>
          <w:sz w:val="24"/>
          <w:szCs w:val="24"/>
        </w:rPr>
        <w:t>осознавать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важность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исторических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событий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развитии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родного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края в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lastRenderedPageBreak/>
        <w:t>контексте истории Российской Федерации, называть героев Великой Отечественной войны.</w:t>
      </w:r>
    </w:p>
    <w:p w:rsidR="000407A0" w:rsidRDefault="00E84E28">
      <w:pPr>
        <w:pStyle w:val="a3"/>
        <w:spacing w:before="7" w:line="360" w:lineRule="auto"/>
        <w:ind w:left="709" w:firstLine="0"/>
        <w:rPr>
          <w:sz w:val="24"/>
          <w:szCs w:val="24"/>
        </w:rPr>
      </w:pPr>
      <w:proofErr w:type="gramStart"/>
      <w:r>
        <w:rPr>
          <w:sz w:val="24"/>
          <w:szCs w:val="24"/>
        </w:rPr>
        <w:t>На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конец</w:t>
      </w:r>
      <w:proofErr w:type="gramEnd"/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2-го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класса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обучающийся</w:t>
      </w:r>
      <w:r>
        <w:rPr>
          <w:spacing w:val="-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научится:</w:t>
      </w:r>
    </w:p>
    <w:p w:rsidR="000407A0" w:rsidRDefault="00E84E28">
      <w:pPr>
        <w:pStyle w:val="a6"/>
        <w:numPr>
          <w:ilvl w:val="0"/>
          <w:numId w:val="8"/>
        </w:numPr>
        <w:tabs>
          <w:tab w:val="left" w:pos="1415"/>
        </w:tabs>
        <w:spacing w:before="162" w:line="360" w:lineRule="auto"/>
        <w:ind w:right="138" w:firstLine="707"/>
        <w:rPr>
          <w:sz w:val="24"/>
          <w:szCs w:val="24"/>
        </w:rPr>
      </w:pPr>
      <w:r>
        <w:rPr>
          <w:sz w:val="24"/>
          <w:szCs w:val="24"/>
        </w:rPr>
        <w:t>находить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карте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Москву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столицу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своего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региона,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описывать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и сравнивать символы районных центров / городов родного края;</w:t>
      </w:r>
    </w:p>
    <w:p w:rsidR="000407A0" w:rsidRDefault="00E84E28">
      <w:pPr>
        <w:pStyle w:val="a6"/>
        <w:numPr>
          <w:ilvl w:val="0"/>
          <w:numId w:val="8"/>
        </w:numPr>
        <w:tabs>
          <w:tab w:val="left" w:pos="1415"/>
        </w:tabs>
        <w:spacing w:before="16" w:line="360" w:lineRule="auto"/>
        <w:ind w:right="145" w:firstLine="707"/>
        <w:rPr>
          <w:sz w:val="24"/>
          <w:szCs w:val="24"/>
        </w:rPr>
      </w:pPr>
      <w:r>
        <w:rPr>
          <w:sz w:val="24"/>
          <w:szCs w:val="24"/>
        </w:rPr>
        <w:t>распознавать изученные объекты окружающего мира по их описанию,</w:t>
      </w:r>
      <w:r>
        <w:rPr>
          <w:spacing w:val="72"/>
          <w:sz w:val="24"/>
          <w:szCs w:val="24"/>
        </w:rPr>
        <w:t xml:space="preserve"> </w:t>
      </w:r>
      <w:r>
        <w:rPr>
          <w:sz w:val="24"/>
          <w:szCs w:val="24"/>
        </w:rPr>
        <w:t>рисункам</w:t>
      </w:r>
      <w:r>
        <w:rPr>
          <w:spacing w:val="72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72"/>
          <w:sz w:val="24"/>
          <w:szCs w:val="24"/>
        </w:rPr>
        <w:t xml:space="preserve"> </w:t>
      </w:r>
      <w:r>
        <w:rPr>
          <w:sz w:val="24"/>
          <w:szCs w:val="24"/>
        </w:rPr>
        <w:t>фотографиям,</w:t>
      </w:r>
      <w:r>
        <w:rPr>
          <w:spacing w:val="72"/>
          <w:sz w:val="24"/>
          <w:szCs w:val="24"/>
        </w:rPr>
        <w:t xml:space="preserve"> </w:t>
      </w:r>
      <w:r>
        <w:rPr>
          <w:sz w:val="24"/>
          <w:szCs w:val="24"/>
        </w:rPr>
        <w:t>описывать</w:t>
      </w:r>
      <w:r>
        <w:rPr>
          <w:spacing w:val="71"/>
          <w:sz w:val="24"/>
          <w:szCs w:val="24"/>
        </w:rPr>
        <w:t xml:space="preserve"> </w:t>
      </w:r>
      <w:r>
        <w:rPr>
          <w:sz w:val="24"/>
          <w:szCs w:val="24"/>
        </w:rPr>
        <w:t>культурные</w:t>
      </w:r>
      <w:r>
        <w:rPr>
          <w:spacing w:val="71"/>
          <w:sz w:val="24"/>
          <w:szCs w:val="24"/>
        </w:rPr>
        <w:t xml:space="preserve"> </w:t>
      </w:r>
      <w:r>
        <w:rPr>
          <w:sz w:val="24"/>
          <w:szCs w:val="24"/>
        </w:rPr>
        <w:t>объекты и достопримечательности родного края;</w:t>
      </w:r>
    </w:p>
    <w:p w:rsidR="000407A0" w:rsidRDefault="00E84E28">
      <w:pPr>
        <w:pStyle w:val="a6"/>
        <w:numPr>
          <w:ilvl w:val="0"/>
          <w:numId w:val="8"/>
        </w:numPr>
        <w:tabs>
          <w:tab w:val="left" w:pos="1415"/>
        </w:tabs>
        <w:spacing w:before="8" w:line="360" w:lineRule="auto"/>
        <w:ind w:right="138" w:firstLine="707"/>
        <w:rPr>
          <w:sz w:val="24"/>
          <w:szCs w:val="24"/>
        </w:rPr>
      </w:pPr>
      <w:r>
        <w:rPr>
          <w:sz w:val="24"/>
          <w:szCs w:val="24"/>
        </w:rPr>
        <w:t xml:space="preserve">приводить примеры трудовой деятельности и профессий жителей родного края; знать основные направления народного хозяйства, развитые в </w:t>
      </w:r>
      <w:r>
        <w:rPr>
          <w:spacing w:val="-2"/>
          <w:sz w:val="24"/>
          <w:szCs w:val="24"/>
        </w:rPr>
        <w:t>регионе;</w:t>
      </w:r>
    </w:p>
    <w:p w:rsidR="000407A0" w:rsidRDefault="00E84E28">
      <w:pPr>
        <w:pStyle w:val="a6"/>
        <w:numPr>
          <w:ilvl w:val="0"/>
          <w:numId w:val="8"/>
        </w:numPr>
        <w:tabs>
          <w:tab w:val="left" w:pos="1416"/>
        </w:tabs>
        <w:spacing w:before="8" w:line="360" w:lineRule="auto"/>
        <w:ind w:left="1416" w:hanging="707"/>
        <w:rPr>
          <w:sz w:val="24"/>
          <w:szCs w:val="24"/>
        </w:rPr>
      </w:pPr>
      <w:r>
        <w:rPr>
          <w:spacing w:val="-2"/>
          <w:sz w:val="24"/>
          <w:szCs w:val="24"/>
        </w:rPr>
        <w:t>соблюдать</w:t>
      </w:r>
      <w:r>
        <w:rPr>
          <w:spacing w:val="-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правила</w:t>
      </w:r>
      <w:r>
        <w:rPr>
          <w:spacing w:val="-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безопасного</w:t>
      </w:r>
      <w:r>
        <w:rPr>
          <w:spacing w:val="-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поведения</w:t>
      </w:r>
      <w:r>
        <w:rPr>
          <w:spacing w:val="-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пассажира</w:t>
      </w:r>
      <w:r>
        <w:rPr>
          <w:spacing w:val="-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на транспорте;</w:t>
      </w:r>
    </w:p>
    <w:p w:rsidR="00E84E28" w:rsidRDefault="00E84E28" w:rsidP="00E84E28">
      <w:pPr>
        <w:pStyle w:val="a6"/>
        <w:numPr>
          <w:ilvl w:val="0"/>
          <w:numId w:val="8"/>
        </w:numPr>
        <w:tabs>
          <w:tab w:val="left" w:pos="1415"/>
        </w:tabs>
        <w:spacing w:before="76" w:line="360" w:lineRule="auto"/>
        <w:ind w:right="143" w:firstLine="707"/>
        <w:rPr>
          <w:sz w:val="24"/>
          <w:szCs w:val="24"/>
        </w:rPr>
      </w:pPr>
      <w:r w:rsidRPr="00E84E28">
        <w:rPr>
          <w:sz w:val="24"/>
          <w:szCs w:val="24"/>
        </w:rPr>
        <w:t>группировать</w:t>
      </w:r>
      <w:r w:rsidRPr="00E84E28">
        <w:rPr>
          <w:spacing w:val="-12"/>
          <w:sz w:val="24"/>
          <w:szCs w:val="24"/>
        </w:rPr>
        <w:t xml:space="preserve"> </w:t>
      </w:r>
      <w:r w:rsidRPr="00E84E28">
        <w:rPr>
          <w:sz w:val="24"/>
          <w:szCs w:val="24"/>
        </w:rPr>
        <w:t>изученные</w:t>
      </w:r>
      <w:r w:rsidRPr="00E84E28">
        <w:rPr>
          <w:spacing w:val="-11"/>
          <w:sz w:val="24"/>
          <w:szCs w:val="24"/>
        </w:rPr>
        <w:t xml:space="preserve"> </w:t>
      </w:r>
      <w:r w:rsidRPr="00E84E28">
        <w:rPr>
          <w:sz w:val="24"/>
          <w:szCs w:val="24"/>
        </w:rPr>
        <w:t>объекты</w:t>
      </w:r>
      <w:r w:rsidRPr="00E84E28">
        <w:rPr>
          <w:spacing w:val="-10"/>
          <w:sz w:val="24"/>
          <w:szCs w:val="24"/>
        </w:rPr>
        <w:t xml:space="preserve"> </w:t>
      </w:r>
      <w:r w:rsidRPr="00E84E28">
        <w:rPr>
          <w:sz w:val="24"/>
          <w:szCs w:val="24"/>
        </w:rPr>
        <w:t>живой</w:t>
      </w:r>
      <w:r w:rsidRPr="00E84E28">
        <w:rPr>
          <w:spacing w:val="-5"/>
          <w:sz w:val="24"/>
          <w:szCs w:val="24"/>
        </w:rPr>
        <w:t xml:space="preserve"> </w:t>
      </w:r>
      <w:r w:rsidRPr="00E84E28">
        <w:rPr>
          <w:sz w:val="24"/>
          <w:szCs w:val="24"/>
        </w:rPr>
        <w:t>природы</w:t>
      </w:r>
      <w:r w:rsidRPr="00E84E28">
        <w:rPr>
          <w:spacing w:val="-9"/>
          <w:sz w:val="24"/>
          <w:szCs w:val="24"/>
        </w:rPr>
        <w:t xml:space="preserve"> </w:t>
      </w:r>
      <w:r w:rsidRPr="00E84E28">
        <w:rPr>
          <w:sz w:val="24"/>
          <w:szCs w:val="24"/>
        </w:rPr>
        <w:t>по</w:t>
      </w:r>
      <w:r w:rsidRPr="00E84E28">
        <w:rPr>
          <w:spacing w:val="-10"/>
          <w:sz w:val="24"/>
          <w:szCs w:val="24"/>
        </w:rPr>
        <w:t xml:space="preserve"> </w:t>
      </w:r>
      <w:r w:rsidRPr="00E84E28">
        <w:rPr>
          <w:sz w:val="24"/>
          <w:szCs w:val="24"/>
        </w:rPr>
        <w:t>предложенным признакам (лекарственные и ядовитые, дикорастущие и культурные и т.</w:t>
      </w:r>
      <w:r w:rsidRPr="00E84E28">
        <w:rPr>
          <w:spacing w:val="-5"/>
          <w:sz w:val="24"/>
          <w:szCs w:val="24"/>
        </w:rPr>
        <w:t xml:space="preserve"> </w:t>
      </w:r>
      <w:r w:rsidRPr="00E84E28">
        <w:rPr>
          <w:sz w:val="24"/>
          <w:szCs w:val="24"/>
        </w:rPr>
        <w:t>д.), приводить примеры растений и животных, занесенных в</w:t>
      </w:r>
      <w:r w:rsidRPr="00E84E28">
        <w:rPr>
          <w:spacing w:val="-2"/>
          <w:sz w:val="24"/>
          <w:szCs w:val="24"/>
        </w:rPr>
        <w:t xml:space="preserve"> </w:t>
      </w:r>
      <w:r w:rsidRPr="00E84E28">
        <w:rPr>
          <w:sz w:val="24"/>
          <w:szCs w:val="24"/>
        </w:rPr>
        <w:t>Красную книгу России (на примере своей местности);</w:t>
      </w:r>
    </w:p>
    <w:p w:rsidR="000407A0" w:rsidRPr="00E84E28" w:rsidRDefault="00E84E28" w:rsidP="00E84E28">
      <w:pPr>
        <w:pStyle w:val="a6"/>
        <w:numPr>
          <w:ilvl w:val="0"/>
          <w:numId w:val="8"/>
        </w:numPr>
        <w:tabs>
          <w:tab w:val="left" w:pos="1415"/>
        </w:tabs>
        <w:spacing w:before="76" w:line="360" w:lineRule="auto"/>
        <w:ind w:right="143" w:firstLine="707"/>
        <w:rPr>
          <w:sz w:val="24"/>
          <w:szCs w:val="24"/>
        </w:rPr>
      </w:pPr>
      <w:r w:rsidRPr="00E84E28">
        <w:rPr>
          <w:sz w:val="24"/>
          <w:szCs w:val="24"/>
        </w:rPr>
        <w:t>оценивать ситуации, раскрывающие положительное и негативное отношение</w:t>
      </w:r>
      <w:r w:rsidRPr="00E84E28">
        <w:rPr>
          <w:spacing w:val="-12"/>
          <w:sz w:val="24"/>
          <w:szCs w:val="24"/>
        </w:rPr>
        <w:t xml:space="preserve"> </w:t>
      </w:r>
      <w:r w:rsidRPr="00E84E28">
        <w:rPr>
          <w:sz w:val="24"/>
          <w:szCs w:val="24"/>
        </w:rPr>
        <w:t>к</w:t>
      </w:r>
      <w:r w:rsidRPr="00E84E28">
        <w:rPr>
          <w:spacing w:val="-14"/>
          <w:sz w:val="24"/>
          <w:szCs w:val="24"/>
        </w:rPr>
        <w:t xml:space="preserve"> </w:t>
      </w:r>
      <w:r w:rsidRPr="00E84E28">
        <w:rPr>
          <w:sz w:val="24"/>
          <w:szCs w:val="24"/>
        </w:rPr>
        <w:t>природе;</w:t>
      </w:r>
      <w:r w:rsidRPr="00E84E28">
        <w:rPr>
          <w:spacing w:val="-14"/>
          <w:sz w:val="24"/>
          <w:szCs w:val="24"/>
        </w:rPr>
        <w:t xml:space="preserve"> </w:t>
      </w:r>
      <w:r w:rsidRPr="00E84E28">
        <w:rPr>
          <w:sz w:val="24"/>
          <w:szCs w:val="24"/>
        </w:rPr>
        <w:t>демонстрировать</w:t>
      </w:r>
      <w:r w:rsidRPr="00E84E28">
        <w:rPr>
          <w:spacing w:val="-16"/>
          <w:sz w:val="24"/>
          <w:szCs w:val="24"/>
        </w:rPr>
        <w:t xml:space="preserve"> </w:t>
      </w:r>
      <w:r w:rsidRPr="00E84E28">
        <w:rPr>
          <w:sz w:val="24"/>
          <w:szCs w:val="24"/>
        </w:rPr>
        <w:t>знание</w:t>
      </w:r>
      <w:r w:rsidRPr="00E84E28">
        <w:rPr>
          <w:spacing w:val="-14"/>
          <w:sz w:val="24"/>
          <w:szCs w:val="24"/>
        </w:rPr>
        <w:t xml:space="preserve"> </w:t>
      </w:r>
      <w:r w:rsidRPr="00E84E28">
        <w:rPr>
          <w:sz w:val="24"/>
          <w:szCs w:val="24"/>
        </w:rPr>
        <w:t>правил</w:t>
      </w:r>
      <w:r w:rsidRPr="00E84E28">
        <w:rPr>
          <w:spacing w:val="-12"/>
          <w:sz w:val="24"/>
          <w:szCs w:val="24"/>
        </w:rPr>
        <w:t xml:space="preserve"> </w:t>
      </w:r>
      <w:r w:rsidRPr="00E84E28">
        <w:rPr>
          <w:sz w:val="24"/>
          <w:szCs w:val="24"/>
        </w:rPr>
        <w:t>нравственного</w:t>
      </w:r>
      <w:r w:rsidRPr="00E84E28">
        <w:rPr>
          <w:spacing w:val="-12"/>
          <w:sz w:val="24"/>
          <w:szCs w:val="24"/>
        </w:rPr>
        <w:t xml:space="preserve"> </w:t>
      </w:r>
      <w:r w:rsidRPr="00E84E28">
        <w:rPr>
          <w:sz w:val="24"/>
          <w:szCs w:val="24"/>
        </w:rPr>
        <w:t>поведения на природе;</w:t>
      </w:r>
    </w:p>
    <w:p w:rsidR="000407A0" w:rsidRDefault="00E84E28">
      <w:pPr>
        <w:pStyle w:val="a6"/>
        <w:numPr>
          <w:ilvl w:val="0"/>
          <w:numId w:val="8"/>
        </w:numPr>
        <w:tabs>
          <w:tab w:val="left" w:pos="1416"/>
        </w:tabs>
        <w:spacing w:before="11" w:line="360" w:lineRule="auto"/>
        <w:ind w:left="1416" w:hanging="707"/>
        <w:rPr>
          <w:sz w:val="24"/>
          <w:szCs w:val="24"/>
        </w:rPr>
      </w:pPr>
      <w:r>
        <w:rPr>
          <w:sz w:val="24"/>
          <w:szCs w:val="24"/>
        </w:rPr>
        <w:t>знать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названия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некоторых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водных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объектов</w:t>
      </w:r>
      <w:r>
        <w:rPr>
          <w:spacing w:val="-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региона;</w:t>
      </w:r>
    </w:p>
    <w:p w:rsidR="000407A0" w:rsidRDefault="00E84E28">
      <w:pPr>
        <w:pStyle w:val="a6"/>
        <w:numPr>
          <w:ilvl w:val="0"/>
          <w:numId w:val="8"/>
        </w:numPr>
        <w:tabs>
          <w:tab w:val="left" w:pos="1415"/>
        </w:tabs>
        <w:spacing w:before="158" w:line="360" w:lineRule="auto"/>
        <w:ind w:right="143" w:firstLine="707"/>
        <w:rPr>
          <w:sz w:val="24"/>
          <w:szCs w:val="24"/>
        </w:rPr>
      </w:pPr>
      <w:r>
        <w:rPr>
          <w:sz w:val="24"/>
          <w:szCs w:val="24"/>
        </w:rPr>
        <w:t>приводить примеры изученных традиций, произведений фольклора, обычаев и праздников народов родного края;</w:t>
      </w:r>
    </w:p>
    <w:p w:rsidR="000407A0" w:rsidRDefault="00E84E28">
      <w:pPr>
        <w:pStyle w:val="a6"/>
        <w:numPr>
          <w:ilvl w:val="0"/>
          <w:numId w:val="8"/>
        </w:numPr>
        <w:tabs>
          <w:tab w:val="left" w:pos="1415"/>
        </w:tabs>
        <w:spacing w:before="16" w:line="360" w:lineRule="auto"/>
        <w:ind w:right="143" w:firstLine="707"/>
        <w:rPr>
          <w:sz w:val="24"/>
          <w:szCs w:val="24"/>
        </w:rPr>
      </w:pPr>
      <w:r>
        <w:rPr>
          <w:sz w:val="24"/>
          <w:szCs w:val="24"/>
        </w:rPr>
        <w:t>оценивать жизненные ситуации с точки зрения правил поведения, культуры общения, проявления терпения и уважения к собеседнику;</w:t>
      </w:r>
    </w:p>
    <w:p w:rsidR="000407A0" w:rsidRDefault="00E84E28">
      <w:pPr>
        <w:pStyle w:val="a6"/>
        <w:numPr>
          <w:ilvl w:val="0"/>
          <w:numId w:val="8"/>
        </w:numPr>
        <w:tabs>
          <w:tab w:val="left" w:pos="1415"/>
        </w:tabs>
        <w:spacing w:before="9" w:line="360" w:lineRule="auto"/>
        <w:ind w:right="143" w:firstLine="707"/>
        <w:rPr>
          <w:sz w:val="24"/>
          <w:szCs w:val="24"/>
        </w:rPr>
      </w:pPr>
      <w:r>
        <w:rPr>
          <w:sz w:val="24"/>
          <w:szCs w:val="24"/>
        </w:rPr>
        <w:t>описывать на основе предложенного плана или опорных слов изученные культурные объекты (достопримечательности родного края, музейные экспонаты);</w:t>
      </w:r>
    </w:p>
    <w:p w:rsidR="000407A0" w:rsidRDefault="00E84E28">
      <w:pPr>
        <w:pStyle w:val="a6"/>
        <w:numPr>
          <w:ilvl w:val="0"/>
          <w:numId w:val="8"/>
        </w:numPr>
        <w:tabs>
          <w:tab w:val="left" w:pos="1415"/>
        </w:tabs>
        <w:spacing w:before="8" w:line="360" w:lineRule="auto"/>
        <w:ind w:right="144" w:firstLine="707"/>
        <w:rPr>
          <w:sz w:val="24"/>
          <w:szCs w:val="24"/>
        </w:rPr>
      </w:pPr>
      <w:r>
        <w:rPr>
          <w:sz w:val="24"/>
          <w:szCs w:val="24"/>
        </w:rPr>
        <w:t>различать прошлое, настоящее, будущее, соотносить пример (рисунок, предложенную ситуацию) со временем протекания;</w:t>
      </w:r>
    </w:p>
    <w:p w:rsidR="000407A0" w:rsidRDefault="00E84E28">
      <w:pPr>
        <w:pStyle w:val="a6"/>
        <w:numPr>
          <w:ilvl w:val="0"/>
          <w:numId w:val="8"/>
        </w:numPr>
        <w:tabs>
          <w:tab w:val="left" w:pos="1415"/>
        </w:tabs>
        <w:spacing w:before="16" w:line="360" w:lineRule="auto"/>
        <w:ind w:right="146" w:firstLine="707"/>
        <w:rPr>
          <w:sz w:val="24"/>
          <w:szCs w:val="24"/>
        </w:rPr>
      </w:pPr>
      <w:r>
        <w:rPr>
          <w:sz w:val="24"/>
          <w:szCs w:val="24"/>
        </w:rPr>
        <w:t>приводить примеры важных событий прошлого и настоящего родного края; называть знаменитых людей родного края;</w:t>
      </w:r>
    </w:p>
    <w:p w:rsidR="000407A0" w:rsidRDefault="00E84E28">
      <w:pPr>
        <w:pStyle w:val="a6"/>
        <w:numPr>
          <w:ilvl w:val="0"/>
          <w:numId w:val="8"/>
        </w:numPr>
        <w:tabs>
          <w:tab w:val="left" w:pos="1415"/>
        </w:tabs>
        <w:spacing w:before="16" w:line="360" w:lineRule="auto"/>
        <w:ind w:right="136" w:firstLine="707"/>
        <w:rPr>
          <w:sz w:val="24"/>
          <w:szCs w:val="24"/>
        </w:rPr>
      </w:pPr>
      <w:r>
        <w:rPr>
          <w:sz w:val="24"/>
          <w:szCs w:val="24"/>
        </w:rPr>
        <w:t>создавать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по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заданному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плану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развернутые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высказывания о природных особенностях родного края, о развитии и достижениях региона.</w:t>
      </w:r>
    </w:p>
    <w:p w:rsidR="000407A0" w:rsidRDefault="00E84E28">
      <w:pPr>
        <w:pStyle w:val="a3"/>
        <w:spacing w:before="11" w:line="360" w:lineRule="auto"/>
        <w:ind w:left="709" w:firstLine="0"/>
        <w:rPr>
          <w:sz w:val="24"/>
          <w:szCs w:val="24"/>
        </w:rPr>
      </w:pPr>
      <w:proofErr w:type="gramStart"/>
      <w:r>
        <w:rPr>
          <w:sz w:val="24"/>
          <w:szCs w:val="24"/>
        </w:rPr>
        <w:t>На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конец</w:t>
      </w:r>
      <w:proofErr w:type="gramEnd"/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3-го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класса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обучающийся</w:t>
      </w:r>
      <w:r>
        <w:rPr>
          <w:spacing w:val="-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научится:</w:t>
      </w:r>
    </w:p>
    <w:p w:rsidR="000407A0" w:rsidRDefault="00E84E28">
      <w:pPr>
        <w:pStyle w:val="a6"/>
        <w:numPr>
          <w:ilvl w:val="0"/>
          <w:numId w:val="8"/>
        </w:numPr>
        <w:tabs>
          <w:tab w:val="left" w:pos="1415"/>
        </w:tabs>
        <w:spacing w:before="165" w:line="360" w:lineRule="auto"/>
        <w:ind w:right="136" w:firstLine="707"/>
        <w:rPr>
          <w:sz w:val="24"/>
          <w:szCs w:val="24"/>
        </w:rPr>
      </w:pPr>
      <w:r>
        <w:rPr>
          <w:sz w:val="24"/>
          <w:szCs w:val="24"/>
        </w:rPr>
        <w:t>показывать на карте свой регион, знать историю символов своего населенного пункта; проявлять уважение к государственным символам России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и своего региона;</w:t>
      </w:r>
    </w:p>
    <w:p w:rsidR="000407A0" w:rsidRDefault="00E84E28">
      <w:pPr>
        <w:pStyle w:val="a6"/>
        <w:numPr>
          <w:ilvl w:val="0"/>
          <w:numId w:val="8"/>
        </w:numPr>
        <w:tabs>
          <w:tab w:val="left" w:pos="1415"/>
        </w:tabs>
        <w:spacing w:before="8" w:line="360" w:lineRule="auto"/>
        <w:ind w:right="137" w:firstLine="707"/>
        <w:rPr>
          <w:sz w:val="24"/>
          <w:szCs w:val="24"/>
        </w:rPr>
      </w:pPr>
      <w:r>
        <w:rPr>
          <w:sz w:val="24"/>
          <w:szCs w:val="24"/>
        </w:rPr>
        <w:lastRenderedPageBreak/>
        <w:t>читать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несложные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планы,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соотносить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условные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обозначения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с изображенными объектами;</w:t>
      </w:r>
    </w:p>
    <w:p w:rsidR="000407A0" w:rsidRDefault="00E84E28">
      <w:pPr>
        <w:pStyle w:val="a6"/>
        <w:numPr>
          <w:ilvl w:val="0"/>
          <w:numId w:val="8"/>
        </w:numPr>
        <w:tabs>
          <w:tab w:val="left" w:pos="1415"/>
        </w:tabs>
        <w:spacing w:before="16" w:line="360" w:lineRule="auto"/>
        <w:ind w:right="138" w:firstLine="707"/>
        <w:rPr>
          <w:sz w:val="24"/>
          <w:szCs w:val="24"/>
        </w:rPr>
      </w:pPr>
      <w:r>
        <w:rPr>
          <w:sz w:val="24"/>
          <w:szCs w:val="24"/>
        </w:rPr>
        <w:t>приводить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примеры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памятников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природы,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культурных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объектов и достопримечательностей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родного края, составлять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них небольшие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рассказы;</w:t>
      </w:r>
    </w:p>
    <w:p w:rsidR="000407A0" w:rsidRDefault="00E84E28">
      <w:pPr>
        <w:pStyle w:val="a6"/>
        <w:numPr>
          <w:ilvl w:val="0"/>
          <w:numId w:val="8"/>
        </w:numPr>
        <w:tabs>
          <w:tab w:val="left" w:pos="1415"/>
        </w:tabs>
        <w:spacing w:before="13" w:line="360" w:lineRule="auto"/>
        <w:ind w:right="137" w:firstLine="707"/>
        <w:rPr>
          <w:sz w:val="24"/>
          <w:szCs w:val="24"/>
        </w:rPr>
      </w:pPr>
      <w:r>
        <w:rPr>
          <w:sz w:val="24"/>
          <w:szCs w:val="24"/>
        </w:rPr>
        <w:t>сравнивать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по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заданному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количеству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признаков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объекты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живой и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неживой природы; группировать изученные объекты природы, проводить простейшую классификацию;</w:t>
      </w:r>
    </w:p>
    <w:p w:rsidR="000407A0" w:rsidRDefault="00E84E28">
      <w:pPr>
        <w:pStyle w:val="a6"/>
        <w:numPr>
          <w:ilvl w:val="0"/>
          <w:numId w:val="8"/>
        </w:numPr>
        <w:tabs>
          <w:tab w:val="left" w:pos="1415"/>
        </w:tabs>
        <w:spacing w:before="9" w:line="360" w:lineRule="auto"/>
        <w:ind w:right="143" w:firstLine="707"/>
        <w:rPr>
          <w:sz w:val="24"/>
          <w:szCs w:val="24"/>
        </w:rPr>
      </w:pPr>
      <w:r>
        <w:rPr>
          <w:sz w:val="24"/>
          <w:szCs w:val="24"/>
        </w:rPr>
        <w:t>устанавливать зависимость между внешним видом, особенностями поведения и условиями жизни животного;</w:t>
      </w:r>
    </w:p>
    <w:p w:rsidR="000407A0" w:rsidRDefault="00E84E28">
      <w:pPr>
        <w:pStyle w:val="a6"/>
        <w:numPr>
          <w:ilvl w:val="0"/>
          <w:numId w:val="8"/>
        </w:numPr>
        <w:tabs>
          <w:tab w:val="left" w:pos="1416"/>
        </w:tabs>
        <w:spacing w:before="16" w:line="360" w:lineRule="auto"/>
        <w:ind w:left="1416" w:hanging="707"/>
        <w:rPr>
          <w:sz w:val="24"/>
          <w:szCs w:val="24"/>
        </w:rPr>
      </w:pPr>
      <w:r>
        <w:rPr>
          <w:sz w:val="24"/>
          <w:szCs w:val="24"/>
        </w:rPr>
        <w:t>моделировать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цепи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питания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природном</w:t>
      </w:r>
      <w:r>
        <w:rPr>
          <w:spacing w:val="-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сообществе;</w:t>
      </w:r>
    </w:p>
    <w:p w:rsidR="000407A0" w:rsidRDefault="00E84E28">
      <w:pPr>
        <w:pStyle w:val="a6"/>
        <w:numPr>
          <w:ilvl w:val="0"/>
          <w:numId w:val="8"/>
        </w:numPr>
        <w:tabs>
          <w:tab w:val="left" w:pos="1415"/>
        </w:tabs>
        <w:spacing w:before="161" w:line="360" w:lineRule="auto"/>
        <w:ind w:right="138" w:firstLine="707"/>
        <w:rPr>
          <w:sz w:val="24"/>
          <w:szCs w:val="24"/>
        </w:rPr>
      </w:pPr>
      <w:r>
        <w:rPr>
          <w:sz w:val="24"/>
          <w:szCs w:val="24"/>
        </w:rPr>
        <w:t>приводить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примеры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полезных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ископаемых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родного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края,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осознавать их ценность для развития промышленности региона;</w:t>
      </w:r>
    </w:p>
    <w:p w:rsidR="000407A0" w:rsidRDefault="00E84E28">
      <w:pPr>
        <w:pStyle w:val="a6"/>
        <w:numPr>
          <w:ilvl w:val="0"/>
          <w:numId w:val="8"/>
        </w:numPr>
        <w:tabs>
          <w:tab w:val="left" w:pos="1415"/>
        </w:tabs>
        <w:spacing w:before="16" w:line="360" w:lineRule="auto"/>
        <w:ind w:right="141" w:firstLine="707"/>
        <w:rPr>
          <w:sz w:val="24"/>
          <w:szCs w:val="24"/>
        </w:rPr>
      </w:pPr>
      <w:r>
        <w:rPr>
          <w:sz w:val="24"/>
          <w:szCs w:val="24"/>
        </w:rPr>
        <w:t>осознавать</w:t>
      </w:r>
      <w:r>
        <w:rPr>
          <w:spacing w:val="-18"/>
          <w:sz w:val="24"/>
          <w:szCs w:val="24"/>
        </w:rPr>
        <w:t xml:space="preserve"> </w:t>
      </w:r>
      <w:r>
        <w:rPr>
          <w:sz w:val="24"/>
          <w:szCs w:val="24"/>
        </w:rPr>
        <w:t>значение</w:t>
      </w:r>
      <w:r>
        <w:rPr>
          <w:spacing w:val="-17"/>
          <w:sz w:val="24"/>
          <w:szCs w:val="24"/>
        </w:rPr>
        <w:t xml:space="preserve"> </w:t>
      </w:r>
      <w:r>
        <w:rPr>
          <w:sz w:val="24"/>
          <w:szCs w:val="24"/>
        </w:rPr>
        <w:t>водных</w:t>
      </w:r>
      <w:r>
        <w:rPr>
          <w:spacing w:val="-17"/>
          <w:sz w:val="24"/>
          <w:szCs w:val="24"/>
        </w:rPr>
        <w:t xml:space="preserve"> </w:t>
      </w:r>
      <w:r>
        <w:rPr>
          <w:sz w:val="24"/>
          <w:szCs w:val="24"/>
        </w:rPr>
        <w:t>ресурсов</w:t>
      </w:r>
      <w:r>
        <w:rPr>
          <w:spacing w:val="-18"/>
          <w:sz w:val="24"/>
          <w:szCs w:val="24"/>
        </w:rPr>
        <w:t xml:space="preserve"> </w:t>
      </w:r>
      <w:r>
        <w:rPr>
          <w:sz w:val="24"/>
          <w:szCs w:val="24"/>
        </w:rPr>
        <w:t>для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жизни</w:t>
      </w:r>
      <w:r>
        <w:rPr>
          <w:spacing w:val="-18"/>
          <w:sz w:val="24"/>
          <w:szCs w:val="24"/>
        </w:rPr>
        <w:t xml:space="preserve"> </w:t>
      </w:r>
      <w:r>
        <w:rPr>
          <w:sz w:val="24"/>
          <w:szCs w:val="24"/>
        </w:rPr>
        <w:t>человека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18"/>
          <w:sz w:val="24"/>
          <w:szCs w:val="24"/>
        </w:rPr>
        <w:t xml:space="preserve"> </w:t>
      </w:r>
      <w:r>
        <w:rPr>
          <w:sz w:val="24"/>
          <w:szCs w:val="24"/>
        </w:rPr>
        <w:t xml:space="preserve">развития </w:t>
      </w:r>
      <w:r>
        <w:rPr>
          <w:spacing w:val="-2"/>
          <w:sz w:val="24"/>
          <w:szCs w:val="24"/>
        </w:rPr>
        <w:t>региона;</w:t>
      </w:r>
    </w:p>
    <w:p w:rsidR="000407A0" w:rsidRDefault="00E84E28">
      <w:pPr>
        <w:pStyle w:val="a6"/>
        <w:numPr>
          <w:ilvl w:val="0"/>
          <w:numId w:val="8"/>
        </w:numPr>
        <w:tabs>
          <w:tab w:val="left" w:pos="1415"/>
        </w:tabs>
        <w:spacing w:before="13" w:line="360" w:lineRule="auto"/>
        <w:ind w:right="135" w:firstLine="707"/>
        <w:rPr>
          <w:sz w:val="24"/>
          <w:szCs w:val="24"/>
        </w:rPr>
      </w:pPr>
      <w:r>
        <w:rPr>
          <w:sz w:val="24"/>
          <w:szCs w:val="24"/>
        </w:rPr>
        <w:t>использовать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знания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взаимосвязях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природе,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связи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человека и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природы для объяснения простейших явлений и процессов в природе, организме человека;</w:t>
      </w:r>
    </w:p>
    <w:p w:rsidR="000407A0" w:rsidRDefault="00E84E28">
      <w:pPr>
        <w:pStyle w:val="a6"/>
        <w:numPr>
          <w:ilvl w:val="0"/>
          <w:numId w:val="8"/>
        </w:numPr>
        <w:tabs>
          <w:tab w:val="left" w:pos="1415"/>
        </w:tabs>
        <w:spacing w:before="10" w:line="360" w:lineRule="auto"/>
        <w:ind w:right="142" w:firstLine="707"/>
        <w:rPr>
          <w:sz w:val="24"/>
          <w:szCs w:val="24"/>
        </w:rPr>
      </w:pPr>
      <w:r>
        <w:rPr>
          <w:sz w:val="24"/>
          <w:szCs w:val="24"/>
        </w:rPr>
        <w:t>знать и проявлять уважение к семейным традициям, традициям своего народа и других народов, приводить примеры праздников народов родного края;</w:t>
      </w:r>
    </w:p>
    <w:p w:rsidR="000407A0" w:rsidRDefault="00E84E28">
      <w:pPr>
        <w:pStyle w:val="a6"/>
        <w:numPr>
          <w:ilvl w:val="0"/>
          <w:numId w:val="8"/>
        </w:numPr>
        <w:tabs>
          <w:tab w:val="left" w:pos="1415"/>
        </w:tabs>
        <w:spacing w:before="9" w:line="360" w:lineRule="auto"/>
        <w:ind w:right="142" w:firstLine="707"/>
        <w:rPr>
          <w:sz w:val="24"/>
          <w:szCs w:val="24"/>
        </w:rPr>
      </w:pPr>
      <w:r>
        <w:rPr>
          <w:sz w:val="24"/>
          <w:szCs w:val="24"/>
        </w:rPr>
        <w:t>различать понятия «век», «столетие», «историческое время»; соотносить историческое событие с датой (историческим периодом);</w:t>
      </w:r>
    </w:p>
    <w:p w:rsidR="000407A0" w:rsidRDefault="00E84E28">
      <w:pPr>
        <w:pStyle w:val="a6"/>
        <w:numPr>
          <w:ilvl w:val="0"/>
          <w:numId w:val="8"/>
        </w:numPr>
        <w:tabs>
          <w:tab w:val="left" w:pos="1415"/>
        </w:tabs>
        <w:spacing w:before="13" w:line="360" w:lineRule="auto"/>
        <w:ind w:right="145" w:firstLine="707"/>
        <w:rPr>
          <w:sz w:val="24"/>
          <w:szCs w:val="24"/>
        </w:rPr>
      </w:pPr>
      <w:r>
        <w:rPr>
          <w:sz w:val="24"/>
          <w:szCs w:val="24"/>
        </w:rPr>
        <w:t>описывать (характеризовать) отдельные страницы истории родного края (в пределах изученного);</w:t>
      </w:r>
    </w:p>
    <w:p w:rsidR="000407A0" w:rsidRDefault="00E84E28">
      <w:pPr>
        <w:pStyle w:val="a6"/>
        <w:numPr>
          <w:ilvl w:val="0"/>
          <w:numId w:val="8"/>
        </w:numPr>
        <w:tabs>
          <w:tab w:val="left" w:pos="1415"/>
        </w:tabs>
        <w:spacing w:before="15" w:line="360" w:lineRule="auto"/>
        <w:ind w:right="142" w:firstLine="707"/>
        <w:rPr>
          <w:sz w:val="24"/>
          <w:szCs w:val="24"/>
        </w:rPr>
      </w:pPr>
      <w:r>
        <w:rPr>
          <w:sz w:val="24"/>
          <w:szCs w:val="24"/>
        </w:rPr>
        <w:t>приводить примеры трудовых достижений и военных подвигов жителей региона;</w:t>
      </w:r>
    </w:p>
    <w:p w:rsidR="000407A0" w:rsidRDefault="00E84E28">
      <w:pPr>
        <w:pStyle w:val="a6"/>
        <w:numPr>
          <w:ilvl w:val="0"/>
          <w:numId w:val="8"/>
        </w:numPr>
        <w:tabs>
          <w:tab w:val="left" w:pos="1415"/>
        </w:tabs>
        <w:spacing w:before="10" w:line="360" w:lineRule="auto"/>
        <w:ind w:right="146" w:firstLine="707"/>
        <w:rPr>
          <w:sz w:val="24"/>
          <w:szCs w:val="24"/>
        </w:rPr>
      </w:pPr>
      <w:r>
        <w:rPr>
          <w:sz w:val="24"/>
          <w:szCs w:val="24"/>
        </w:rPr>
        <w:t>ориентироваться в понятиях (экономика, бюджет, безопасность и др.), соотносить понятия и термины с их краткой характеристикой;</w:t>
      </w:r>
    </w:p>
    <w:p w:rsidR="000407A0" w:rsidRDefault="00E84E28">
      <w:pPr>
        <w:pStyle w:val="a6"/>
        <w:numPr>
          <w:ilvl w:val="0"/>
          <w:numId w:val="8"/>
        </w:numPr>
        <w:tabs>
          <w:tab w:val="left" w:pos="1415"/>
        </w:tabs>
        <w:spacing w:before="15" w:line="360" w:lineRule="auto"/>
        <w:ind w:right="134" w:firstLine="707"/>
        <w:rPr>
          <w:sz w:val="24"/>
          <w:szCs w:val="24"/>
        </w:rPr>
      </w:pPr>
      <w:r>
        <w:rPr>
          <w:sz w:val="24"/>
          <w:szCs w:val="24"/>
        </w:rPr>
        <w:t>находить по предложению учителя информацию в разных источниках – текстах, таблицах, схемах, в том числе в информационно-коммуникационной сети Интернет (в условиях контролируемого входа);</w:t>
      </w:r>
    </w:p>
    <w:p w:rsidR="00E84E28" w:rsidRDefault="00E84E28" w:rsidP="00E84E28">
      <w:pPr>
        <w:pStyle w:val="a6"/>
        <w:numPr>
          <w:ilvl w:val="0"/>
          <w:numId w:val="8"/>
        </w:numPr>
        <w:tabs>
          <w:tab w:val="left" w:pos="1415"/>
        </w:tabs>
        <w:spacing w:before="59" w:line="360" w:lineRule="auto"/>
        <w:ind w:left="709" w:right="136" w:firstLine="0"/>
        <w:rPr>
          <w:sz w:val="24"/>
          <w:szCs w:val="24"/>
        </w:rPr>
      </w:pPr>
      <w:r w:rsidRPr="00E84E28">
        <w:rPr>
          <w:sz w:val="24"/>
          <w:szCs w:val="24"/>
        </w:rPr>
        <w:t>создавать по заданному плану собственные развернутые высказывания об особенностях родного края, сопровождая выступление иллюстрациями (презентацией).</w:t>
      </w:r>
    </w:p>
    <w:p w:rsidR="000407A0" w:rsidRPr="00E84E28" w:rsidRDefault="00E84E28" w:rsidP="00E84E28">
      <w:pPr>
        <w:pStyle w:val="a6"/>
        <w:numPr>
          <w:ilvl w:val="0"/>
          <w:numId w:val="8"/>
        </w:numPr>
        <w:tabs>
          <w:tab w:val="left" w:pos="1415"/>
        </w:tabs>
        <w:spacing w:before="59" w:line="360" w:lineRule="auto"/>
        <w:ind w:left="709" w:right="136" w:firstLine="0"/>
        <w:rPr>
          <w:sz w:val="24"/>
          <w:szCs w:val="24"/>
        </w:rPr>
      </w:pPr>
      <w:proofErr w:type="gramStart"/>
      <w:r w:rsidRPr="00E84E28">
        <w:rPr>
          <w:sz w:val="24"/>
          <w:szCs w:val="24"/>
        </w:rPr>
        <w:t>На</w:t>
      </w:r>
      <w:r w:rsidRPr="00E84E28">
        <w:rPr>
          <w:spacing w:val="-4"/>
          <w:sz w:val="24"/>
          <w:szCs w:val="24"/>
        </w:rPr>
        <w:t xml:space="preserve"> </w:t>
      </w:r>
      <w:r w:rsidRPr="00E84E28">
        <w:rPr>
          <w:sz w:val="24"/>
          <w:szCs w:val="24"/>
        </w:rPr>
        <w:t>конец</w:t>
      </w:r>
      <w:proofErr w:type="gramEnd"/>
      <w:r w:rsidRPr="00E84E28">
        <w:rPr>
          <w:spacing w:val="-6"/>
          <w:sz w:val="24"/>
          <w:szCs w:val="24"/>
        </w:rPr>
        <w:t xml:space="preserve"> </w:t>
      </w:r>
      <w:r w:rsidRPr="00E84E28">
        <w:rPr>
          <w:sz w:val="24"/>
          <w:szCs w:val="24"/>
        </w:rPr>
        <w:t>4-го</w:t>
      </w:r>
      <w:r w:rsidRPr="00E84E28">
        <w:rPr>
          <w:spacing w:val="-3"/>
          <w:sz w:val="24"/>
          <w:szCs w:val="24"/>
        </w:rPr>
        <w:t xml:space="preserve"> </w:t>
      </w:r>
      <w:r w:rsidRPr="00E84E28">
        <w:rPr>
          <w:sz w:val="24"/>
          <w:szCs w:val="24"/>
        </w:rPr>
        <w:t>класса</w:t>
      </w:r>
      <w:r w:rsidRPr="00E84E28">
        <w:rPr>
          <w:spacing w:val="-3"/>
          <w:sz w:val="24"/>
          <w:szCs w:val="24"/>
        </w:rPr>
        <w:t xml:space="preserve"> </w:t>
      </w:r>
      <w:r w:rsidRPr="00E84E28">
        <w:rPr>
          <w:sz w:val="24"/>
          <w:szCs w:val="24"/>
        </w:rPr>
        <w:t>обучающийся</w:t>
      </w:r>
      <w:r w:rsidRPr="00E84E28">
        <w:rPr>
          <w:spacing w:val="-6"/>
          <w:sz w:val="24"/>
          <w:szCs w:val="24"/>
        </w:rPr>
        <w:t xml:space="preserve"> </w:t>
      </w:r>
      <w:r w:rsidRPr="00E84E28">
        <w:rPr>
          <w:spacing w:val="-2"/>
          <w:sz w:val="24"/>
          <w:szCs w:val="24"/>
        </w:rPr>
        <w:t>научится:</w:t>
      </w:r>
    </w:p>
    <w:p w:rsidR="000407A0" w:rsidRDefault="00E84E28">
      <w:pPr>
        <w:pStyle w:val="a6"/>
        <w:numPr>
          <w:ilvl w:val="0"/>
          <w:numId w:val="8"/>
        </w:numPr>
        <w:tabs>
          <w:tab w:val="left" w:pos="1415"/>
        </w:tabs>
        <w:spacing w:before="162" w:line="360" w:lineRule="auto"/>
        <w:ind w:right="140" w:firstLine="707"/>
        <w:rPr>
          <w:sz w:val="24"/>
          <w:szCs w:val="24"/>
        </w:rPr>
      </w:pPr>
      <w:r>
        <w:rPr>
          <w:sz w:val="24"/>
          <w:szCs w:val="24"/>
        </w:rPr>
        <w:lastRenderedPageBreak/>
        <w:t>показывать</w:t>
      </w:r>
      <w:r>
        <w:rPr>
          <w:spacing w:val="-18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-17"/>
          <w:sz w:val="24"/>
          <w:szCs w:val="24"/>
        </w:rPr>
        <w:t xml:space="preserve"> </w:t>
      </w:r>
      <w:r>
        <w:rPr>
          <w:sz w:val="24"/>
          <w:szCs w:val="24"/>
        </w:rPr>
        <w:t>физической</w:t>
      </w:r>
      <w:r>
        <w:rPr>
          <w:spacing w:val="-18"/>
          <w:sz w:val="24"/>
          <w:szCs w:val="24"/>
        </w:rPr>
        <w:t xml:space="preserve"> </w:t>
      </w:r>
      <w:r>
        <w:rPr>
          <w:sz w:val="24"/>
          <w:szCs w:val="24"/>
        </w:rPr>
        <w:t>карте</w:t>
      </w:r>
      <w:r>
        <w:rPr>
          <w:spacing w:val="-17"/>
          <w:sz w:val="24"/>
          <w:szCs w:val="24"/>
        </w:rPr>
        <w:t xml:space="preserve"> </w:t>
      </w:r>
      <w:r>
        <w:rPr>
          <w:sz w:val="24"/>
          <w:szCs w:val="24"/>
        </w:rPr>
        <w:t>изученные</w:t>
      </w:r>
      <w:r>
        <w:rPr>
          <w:spacing w:val="-18"/>
          <w:sz w:val="24"/>
          <w:szCs w:val="24"/>
        </w:rPr>
        <w:t xml:space="preserve"> </w:t>
      </w:r>
      <w:r>
        <w:rPr>
          <w:sz w:val="24"/>
          <w:szCs w:val="24"/>
        </w:rPr>
        <w:t>крупные</w:t>
      </w:r>
      <w:r>
        <w:rPr>
          <w:spacing w:val="-17"/>
          <w:sz w:val="24"/>
          <w:szCs w:val="24"/>
        </w:rPr>
        <w:t xml:space="preserve"> </w:t>
      </w:r>
      <w:r>
        <w:rPr>
          <w:sz w:val="24"/>
          <w:szCs w:val="24"/>
        </w:rPr>
        <w:t>географические объекты родного края (горы, равнины, реки, озера и т. д.), читать несложные планы, соотносить условные обозначения с изображенными объектами;</w:t>
      </w:r>
    </w:p>
    <w:p w:rsidR="000407A0" w:rsidRDefault="00E84E28">
      <w:pPr>
        <w:pStyle w:val="a6"/>
        <w:numPr>
          <w:ilvl w:val="0"/>
          <w:numId w:val="8"/>
        </w:numPr>
        <w:tabs>
          <w:tab w:val="left" w:pos="1415"/>
        </w:tabs>
        <w:spacing w:before="9" w:line="360" w:lineRule="auto"/>
        <w:ind w:right="138" w:firstLine="707"/>
        <w:rPr>
          <w:sz w:val="24"/>
          <w:szCs w:val="24"/>
        </w:rPr>
      </w:pPr>
      <w:r>
        <w:rPr>
          <w:sz w:val="24"/>
          <w:szCs w:val="24"/>
        </w:rPr>
        <w:t xml:space="preserve">знать основные права и обязанности гражданина Российской </w:t>
      </w:r>
      <w:r>
        <w:rPr>
          <w:spacing w:val="-2"/>
          <w:sz w:val="24"/>
          <w:szCs w:val="24"/>
        </w:rPr>
        <w:t>Федерации;</w:t>
      </w:r>
    </w:p>
    <w:p w:rsidR="000407A0" w:rsidRDefault="00E84E28">
      <w:pPr>
        <w:pStyle w:val="a6"/>
        <w:numPr>
          <w:ilvl w:val="0"/>
          <w:numId w:val="8"/>
        </w:numPr>
        <w:tabs>
          <w:tab w:val="left" w:pos="1415"/>
        </w:tabs>
        <w:spacing w:before="16" w:line="360" w:lineRule="auto"/>
        <w:ind w:right="143" w:firstLine="707"/>
        <w:rPr>
          <w:sz w:val="24"/>
          <w:szCs w:val="24"/>
        </w:rPr>
      </w:pPr>
      <w:r>
        <w:rPr>
          <w:sz w:val="24"/>
          <w:szCs w:val="24"/>
        </w:rPr>
        <w:t>составлять небольшие тексты «Права и обязанности гражданина Российской Федерации»;</w:t>
      </w:r>
    </w:p>
    <w:p w:rsidR="000407A0" w:rsidRDefault="00E84E28">
      <w:pPr>
        <w:pStyle w:val="a6"/>
        <w:numPr>
          <w:ilvl w:val="0"/>
          <w:numId w:val="8"/>
        </w:numPr>
        <w:tabs>
          <w:tab w:val="left" w:pos="1415"/>
        </w:tabs>
        <w:spacing w:before="15" w:line="360" w:lineRule="auto"/>
        <w:ind w:right="144" w:firstLine="707"/>
        <w:rPr>
          <w:sz w:val="24"/>
          <w:szCs w:val="24"/>
        </w:rPr>
      </w:pPr>
      <w:r>
        <w:rPr>
          <w:sz w:val="24"/>
          <w:szCs w:val="24"/>
        </w:rPr>
        <w:t>приводить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примеры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памятников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природы,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культурных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объектов и достопримечательностей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родного края,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составлять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них небольшие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рассказы;</w:t>
      </w:r>
    </w:p>
    <w:p w:rsidR="000407A0" w:rsidRDefault="00E84E28">
      <w:pPr>
        <w:pStyle w:val="a6"/>
        <w:numPr>
          <w:ilvl w:val="0"/>
          <w:numId w:val="8"/>
        </w:numPr>
        <w:tabs>
          <w:tab w:val="left" w:pos="1415"/>
        </w:tabs>
        <w:spacing w:before="16" w:line="360" w:lineRule="auto"/>
        <w:ind w:right="139" w:firstLine="707"/>
        <w:rPr>
          <w:sz w:val="24"/>
          <w:szCs w:val="24"/>
        </w:rPr>
      </w:pPr>
      <w:r>
        <w:rPr>
          <w:sz w:val="24"/>
          <w:szCs w:val="24"/>
        </w:rPr>
        <w:t>распознавать изученные объекты и явления живой и неживой природы</w:t>
      </w:r>
      <w:r>
        <w:rPr>
          <w:spacing w:val="-18"/>
          <w:sz w:val="24"/>
          <w:szCs w:val="24"/>
        </w:rPr>
        <w:t xml:space="preserve"> </w:t>
      </w:r>
      <w:r>
        <w:rPr>
          <w:sz w:val="24"/>
          <w:szCs w:val="24"/>
        </w:rPr>
        <w:t>по</w:t>
      </w:r>
      <w:r>
        <w:rPr>
          <w:spacing w:val="-17"/>
          <w:sz w:val="24"/>
          <w:szCs w:val="24"/>
        </w:rPr>
        <w:t xml:space="preserve"> </w:t>
      </w:r>
      <w:r>
        <w:rPr>
          <w:sz w:val="24"/>
          <w:szCs w:val="24"/>
        </w:rPr>
        <w:t>их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описанию,</w:t>
      </w:r>
      <w:r>
        <w:rPr>
          <w:spacing w:val="-18"/>
          <w:sz w:val="24"/>
          <w:szCs w:val="24"/>
        </w:rPr>
        <w:t xml:space="preserve"> </w:t>
      </w:r>
      <w:r>
        <w:rPr>
          <w:sz w:val="24"/>
          <w:szCs w:val="24"/>
        </w:rPr>
        <w:t>рисункам</w:t>
      </w:r>
      <w:r>
        <w:rPr>
          <w:spacing w:val="-17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фотографиям,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различать</w:t>
      </w:r>
      <w:r>
        <w:rPr>
          <w:spacing w:val="-17"/>
          <w:sz w:val="24"/>
          <w:szCs w:val="24"/>
        </w:rPr>
        <w:t xml:space="preserve"> </w:t>
      </w:r>
      <w:r>
        <w:rPr>
          <w:sz w:val="24"/>
          <w:szCs w:val="24"/>
        </w:rPr>
        <w:t>их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18"/>
          <w:sz w:val="24"/>
          <w:szCs w:val="24"/>
        </w:rPr>
        <w:t xml:space="preserve"> </w:t>
      </w:r>
      <w:r>
        <w:rPr>
          <w:sz w:val="24"/>
          <w:szCs w:val="24"/>
        </w:rPr>
        <w:t xml:space="preserve">окружающем </w:t>
      </w:r>
      <w:r>
        <w:rPr>
          <w:spacing w:val="-2"/>
          <w:sz w:val="24"/>
          <w:szCs w:val="24"/>
        </w:rPr>
        <w:t>мире;</w:t>
      </w:r>
    </w:p>
    <w:p w:rsidR="000407A0" w:rsidRDefault="00E84E28">
      <w:pPr>
        <w:pStyle w:val="a6"/>
        <w:numPr>
          <w:ilvl w:val="0"/>
          <w:numId w:val="8"/>
        </w:numPr>
        <w:tabs>
          <w:tab w:val="left" w:pos="1415"/>
        </w:tabs>
        <w:spacing w:before="8" w:line="360" w:lineRule="auto"/>
        <w:ind w:right="134" w:firstLine="707"/>
        <w:rPr>
          <w:sz w:val="24"/>
          <w:szCs w:val="24"/>
        </w:rPr>
      </w:pPr>
      <w:r>
        <w:rPr>
          <w:sz w:val="24"/>
          <w:szCs w:val="24"/>
        </w:rPr>
        <w:t xml:space="preserve">группировать изученные объекты живой и неживой природы, самостоятельно выбирая признак для группировки; проводить простейшие </w:t>
      </w:r>
      <w:r>
        <w:rPr>
          <w:spacing w:val="-2"/>
          <w:sz w:val="24"/>
          <w:szCs w:val="24"/>
        </w:rPr>
        <w:t>классификации;</w:t>
      </w:r>
    </w:p>
    <w:p w:rsidR="000407A0" w:rsidRDefault="00E84E28">
      <w:pPr>
        <w:pStyle w:val="a6"/>
        <w:numPr>
          <w:ilvl w:val="0"/>
          <w:numId w:val="8"/>
        </w:numPr>
        <w:tabs>
          <w:tab w:val="left" w:pos="1415"/>
        </w:tabs>
        <w:spacing w:before="8" w:line="360" w:lineRule="auto"/>
        <w:ind w:right="150" w:firstLine="707"/>
        <w:rPr>
          <w:sz w:val="24"/>
          <w:szCs w:val="24"/>
        </w:rPr>
      </w:pPr>
      <w:r>
        <w:rPr>
          <w:sz w:val="24"/>
          <w:szCs w:val="24"/>
        </w:rPr>
        <w:t>сравнивать объекты живой и неживой природы на основе их внешних признаков и известных характерных свойств;</w:t>
      </w:r>
    </w:p>
    <w:p w:rsidR="000407A0" w:rsidRDefault="00E84E28">
      <w:pPr>
        <w:pStyle w:val="a6"/>
        <w:numPr>
          <w:ilvl w:val="0"/>
          <w:numId w:val="8"/>
        </w:numPr>
        <w:tabs>
          <w:tab w:val="left" w:pos="1415"/>
        </w:tabs>
        <w:spacing w:before="16" w:line="360" w:lineRule="auto"/>
        <w:ind w:right="145" w:firstLine="707"/>
        <w:rPr>
          <w:sz w:val="24"/>
          <w:szCs w:val="24"/>
        </w:rPr>
      </w:pPr>
      <w:r>
        <w:rPr>
          <w:sz w:val="24"/>
          <w:szCs w:val="24"/>
        </w:rPr>
        <w:t>моделировать схемы природных объектов родного края (строение почвы; движение реки, форму поверхности);</w:t>
      </w:r>
    </w:p>
    <w:p w:rsidR="000407A0" w:rsidRDefault="00E84E28">
      <w:pPr>
        <w:pStyle w:val="a6"/>
        <w:numPr>
          <w:ilvl w:val="0"/>
          <w:numId w:val="8"/>
        </w:numPr>
        <w:tabs>
          <w:tab w:val="left" w:pos="1415"/>
        </w:tabs>
        <w:spacing w:before="13" w:line="360" w:lineRule="auto"/>
        <w:ind w:right="136" w:firstLine="707"/>
        <w:rPr>
          <w:sz w:val="24"/>
          <w:szCs w:val="24"/>
        </w:rPr>
      </w:pPr>
      <w:r>
        <w:rPr>
          <w:sz w:val="24"/>
          <w:szCs w:val="24"/>
        </w:rPr>
        <w:t>соотносить объекты природы с принадлежностью к определенной природной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зоне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родного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края,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классифицировать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природные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объекты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по принадлежности к природной зоне;</w:t>
      </w:r>
    </w:p>
    <w:p w:rsidR="000407A0" w:rsidRDefault="00E84E28">
      <w:pPr>
        <w:pStyle w:val="a6"/>
        <w:numPr>
          <w:ilvl w:val="0"/>
          <w:numId w:val="8"/>
        </w:numPr>
        <w:tabs>
          <w:tab w:val="left" w:pos="1415"/>
        </w:tabs>
        <w:spacing w:before="8" w:line="360" w:lineRule="auto"/>
        <w:ind w:right="137" w:firstLine="707"/>
        <w:rPr>
          <w:sz w:val="24"/>
          <w:szCs w:val="24"/>
        </w:rPr>
      </w:pPr>
      <w:r>
        <w:rPr>
          <w:sz w:val="24"/>
          <w:szCs w:val="24"/>
        </w:rPr>
        <w:t>составлять краткие суждения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о связях и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зависимостях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в природе (на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 xml:space="preserve">основе сезонных изменений, особенностей жизни природных зон, пищевых </w:t>
      </w:r>
      <w:r>
        <w:rPr>
          <w:spacing w:val="-2"/>
          <w:sz w:val="24"/>
          <w:szCs w:val="24"/>
        </w:rPr>
        <w:t>цепей);</w:t>
      </w:r>
    </w:p>
    <w:p w:rsidR="000407A0" w:rsidRPr="00326D10" w:rsidRDefault="00E84E28" w:rsidP="009C7F4D">
      <w:pPr>
        <w:pStyle w:val="a6"/>
        <w:numPr>
          <w:ilvl w:val="0"/>
          <w:numId w:val="8"/>
        </w:numPr>
        <w:tabs>
          <w:tab w:val="left" w:pos="1416"/>
        </w:tabs>
        <w:spacing w:before="76" w:line="360" w:lineRule="auto"/>
        <w:ind w:left="1416" w:right="141" w:hanging="707"/>
        <w:rPr>
          <w:sz w:val="24"/>
          <w:szCs w:val="24"/>
        </w:rPr>
      </w:pPr>
      <w:r w:rsidRPr="00326D10">
        <w:rPr>
          <w:sz w:val="24"/>
          <w:szCs w:val="24"/>
        </w:rPr>
        <w:t xml:space="preserve">показывать на исторической карте места изученных исторических </w:t>
      </w:r>
      <w:r w:rsidRPr="00326D10">
        <w:rPr>
          <w:spacing w:val="-2"/>
          <w:sz w:val="24"/>
          <w:szCs w:val="24"/>
        </w:rPr>
        <w:t>событий</w:t>
      </w:r>
      <w:proofErr w:type="gramStart"/>
      <w:r w:rsidRPr="00326D10">
        <w:rPr>
          <w:spacing w:val="-2"/>
          <w:sz w:val="24"/>
          <w:szCs w:val="24"/>
        </w:rPr>
        <w:t>;</w:t>
      </w:r>
      <w:r w:rsidRPr="00326D10">
        <w:rPr>
          <w:sz w:val="24"/>
          <w:szCs w:val="24"/>
        </w:rPr>
        <w:t>н</w:t>
      </w:r>
      <w:proofErr w:type="gramEnd"/>
      <w:r w:rsidRPr="00326D10">
        <w:rPr>
          <w:sz w:val="24"/>
          <w:szCs w:val="24"/>
        </w:rPr>
        <w:t>аходить</w:t>
      </w:r>
      <w:r w:rsidRPr="00326D10">
        <w:rPr>
          <w:spacing w:val="-8"/>
          <w:sz w:val="24"/>
          <w:szCs w:val="24"/>
        </w:rPr>
        <w:t xml:space="preserve"> </w:t>
      </w:r>
      <w:r w:rsidRPr="00326D10">
        <w:rPr>
          <w:sz w:val="24"/>
          <w:szCs w:val="24"/>
        </w:rPr>
        <w:t>место</w:t>
      </w:r>
      <w:r w:rsidRPr="00326D10">
        <w:rPr>
          <w:spacing w:val="-8"/>
          <w:sz w:val="24"/>
          <w:szCs w:val="24"/>
        </w:rPr>
        <w:t xml:space="preserve"> </w:t>
      </w:r>
      <w:r w:rsidRPr="00326D10">
        <w:rPr>
          <w:sz w:val="24"/>
          <w:szCs w:val="24"/>
        </w:rPr>
        <w:t>изученных</w:t>
      </w:r>
      <w:r w:rsidRPr="00326D10">
        <w:rPr>
          <w:spacing w:val="-4"/>
          <w:sz w:val="24"/>
          <w:szCs w:val="24"/>
        </w:rPr>
        <w:t xml:space="preserve"> </w:t>
      </w:r>
      <w:r w:rsidRPr="00326D10">
        <w:rPr>
          <w:sz w:val="24"/>
          <w:szCs w:val="24"/>
        </w:rPr>
        <w:t>событий</w:t>
      </w:r>
      <w:r w:rsidRPr="00326D10">
        <w:rPr>
          <w:spacing w:val="-5"/>
          <w:sz w:val="24"/>
          <w:szCs w:val="24"/>
        </w:rPr>
        <w:t xml:space="preserve"> </w:t>
      </w:r>
      <w:r w:rsidRPr="00326D10">
        <w:rPr>
          <w:sz w:val="24"/>
          <w:szCs w:val="24"/>
        </w:rPr>
        <w:t>на</w:t>
      </w:r>
      <w:r w:rsidRPr="00326D10">
        <w:rPr>
          <w:spacing w:val="-5"/>
          <w:sz w:val="24"/>
          <w:szCs w:val="24"/>
        </w:rPr>
        <w:t xml:space="preserve"> </w:t>
      </w:r>
      <w:r w:rsidRPr="00326D10">
        <w:rPr>
          <w:sz w:val="24"/>
          <w:szCs w:val="24"/>
        </w:rPr>
        <w:t>«ленте</w:t>
      </w:r>
      <w:r w:rsidRPr="00326D10">
        <w:rPr>
          <w:spacing w:val="-4"/>
          <w:sz w:val="24"/>
          <w:szCs w:val="24"/>
        </w:rPr>
        <w:t xml:space="preserve"> </w:t>
      </w:r>
      <w:r w:rsidRPr="00326D10">
        <w:rPr>
          <w:spacing w:val="-2"/>
          <w:sz w:val="24"/>
          <w:szCs w:val="24"/>
        </w:rPr>
        <w:t>времени»;</w:t>
      </w:r>
    </w:p>
    <w:p w:rsidR="000407A0" w:rsidRDefault="00E84E28">
      <w:pPr>
        <w:pStyle w:val="a6"/>
        <w:numPr>
          <w:ilvl w:val="0"/>
          <w:numId w:val="8"/>
        </w:numPr>
        <w:tabs>
          <w:tab w:val="left" w:pos="1415"/>
        </w:tabs>
        <w:spacing w:before="161" w:line="360" w:lineRule="auto"/>
        <w:ind w:right="139" w:firstLine="707"/>
        <w:rPr>
          <w:sz w:val="24"/>
          <w:szCs w:val="24"/>
        </w:rPr>
      </w:pPr>
      <w:r>
        <w:rPr>
          <w:sz w:val="24"/>
          <w:szCs w:val="24"/>
        </w:rPr>
        <w:t>соотносить изученные исторические события и исторических деятелей с веками и периодами истории России;</w:t>
      </w:r>
    </w:p>
    <w:p w:rsidR="000407A0" w:rsidRDefault="00E84E28">
      <w:pPr>
        <w:pStyle w:val="a6"/>
        <w:numPr>
          <w:ilvl w:val="0"/>
          <w:numId w:val="8"/>
        </w:numPr>
        <w:tabs>
          <w:tab w:val="left" w:pos="1415"/>
        </w:tabs>
        <w:spacing w:before="16" w:line="360" w:lineRule="auto"/>
        <w:ind w:right="143" w:firstLine="707"/>
        <w:rPr>
          <w:sz w:val="24"/>
          <w:szCs w:val="24"/>
        </w:rPr>
      </w:pPr>
      <w:r>
        <w:rPr>
          <w:sz w:val="24"/>
          <w:szCs w:val="24"/>
        </w:rPr>
        <w:t>создавать небольшие тексты о знаменательных страницах истории нашей страны, о выдающихся жителях региона (в рамках изученного);</w:t>
      </w:r>
    </w:p>
    <w:p w:rsidR="000407A0" w:rsidRDefault="00E84E28">
      <w:pPr>
        <w:pStyle w:val="a6"/>
        <w:numPr>
          <w:ilvl w:val="0"/>
          <w:numId w:val="8"/>
        </w:numPr>
        <w:tabs>
          <w:tab w:val="left" w:pos="1415"/>
        </w:tabs>
        <w:spacing w:before="15" w:line="360" w:lineRule="auto"/>
        <w:ind w:right="135" w:firstLine="707"/>
        <w:rPr>
          <w:sz w:val="24"/>
          <w:szCs w:val="24"/>
        </w:rPr>
      </w:pPr>
      <w:r>
        <w:rPr>
          <w:sz w:val="24"/>
          <w:szCs w:val="24"/>
        </w:rPr>
        <w:t>рассказывать о государственных праздниках России, наиболее важных событиях истории России, наиболее известных российских исторических деятелях разных периодов, достопримечательностях столицы России и родного края;</w:t>
      </w:r>
    </w:p>
    <w:p w:rsidR="000407A0" w:rsidRDefault="00E84E28">
      <w:pPr>
        <w:pStyle w:val="a6"/>
        <w:numPr>
          <w:ilvl w:val="0"/>
          <w:numId w:val="8"/>
        </w:numPr>
        <w:tabs>
          <w:tab w:val="left" w:pos="1415"/>
        </w:tabs>
        <w:spacing w:before="2" w:line="360" w:lineRule="auto"/>
        <w:ind w:right="136" w:firstLine="707"/>
        <w:rPr>
          <w:sz w:val="24"/>
          <w:szCs w:val="24"/>
        </w:rPr>
      </w:pPr>
      <w:r>
        <w:rPr>
          <w:sz w:val="24"/>
          <w:szCs w:val="24"/>
        </w:rPr>
        <w:t>описывать на основе предложенного плана изученные объекты, выделяя их существенные признаки, в том числе государственную символику России и своего региона;</w:t>
      </w:r>
    </w:p>
    <w:p w:rsidR="000407A0" w:rsidRDefault="00E84E28">
      <w:pPr>
        <w:pStyle w:val="a6"/>
        <w:numPr>
          <w:ilvl w:val="0"/>
          <w:numId w:val="8"/>
        </w:numPr>
        <w:tabs>
          <w:tab w:val="left" w:pos="1415"/>
        </w:tabs>
        <w:spacing w:before="8" w:line="360" w:lineRule="auto"/>
        <w:ind w:right="144" w:firstLine="707"/>
        <w:rPr>
          <w:sz w:val="24"/>
          <w:szCs w:val="24"/>
        </w:rPr>
      </w:pPr>
      <w:r>
        <w:rPr>
          <w:sz w:val="24"/>
          <w:szCs w:val="24"/>
        </w:rPr>
        <w:lastRenderedPageBreak/>
        <w:t>ориентироваться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изученных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понятиях,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соотносить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понятия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и термины с их краткой характеристикой;</w:t>
      </w:r>
    </w:p>
    <w:p w:rsidR="000407A0" w:rsidRDefault="00E84E28">
      <w:pPr>
        <w:pStyle w:val="a6"/>
        <w:numPr>
          <w:ilvl w:val="0"/>
          <w:numId w:val="8"/>
        </w:numPr>
        <w:tabs>
          <w:tab w:val="left" w:pos="1415"/>
        </w:tabs>
        <w:spacing w:before="16" w:line="360" w:lineRule="auto"/>
        <w:ind w:right="138" w:firstLine="707"/>
        <w:rPr>
          <w:sz w:val="24"/>
          <w:szCs w:val="24"/>
        </w:rPr>
      </w:pPr>
      <w:r>
        <w:rPr>
          <w:sz w:val="24"/>
          <w:szCs w:val="24"/>
        </w:rPr>
        <w:t>использовать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для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уточнения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расширения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своих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знаний об</w:t>
      </w:r>
      <w:r>
        <w:rPr>
          <w:spacing w:val="79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окружающем</w:t>
      </w:r>
      <w:r>
        <w:rPr>
          <w:spacing w:val="80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мире</w:t>
      </w:r>
      <w:r>
        <w:rPr>
          <w:spacing w:val="79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словари,</w:t>
      </w:r>
      <w:r>
        <w:rPr>
          <w:spacing w:val="80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справочники,</w:t>
      </w:r>
      <w:r>
        <w:rPr>
          <w:spacing w:val="80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энциклопедии,</w:t>
      </w:r>
      <w:r>
        <w:rPr>
          <w:spacing w:val="80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80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том</w:t>
      </w:r>
      <w:r>
        <w:rPr>
          <w:spacing w:val="80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числе и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информационно-коммуникационную сеть Интернет (в условиях контролируемого входа);</w:t>
      </w:r>
    </w:p>
    <w:p w:rsidR="000407A0" w:rsidRDefault="00E84E28">
      <w:pPr>
        <w:pStyle w:val="a6"/>
        <w:numPr>
          <w:ilvl w:val="0"/>
          <w:numId w:val="8"/>
        </w:numPr>
        <w:tabs>
          <w:tab w:val="left" w:pos="1416"/>
        </w:tabs>
        <w:spacing w:line="360" w:lineRule="auto"/>
        <w:ind w:left="1416" w:hanging="707"/>
        <w:rPr>
          <w:sz w:val="24"/>
          <w:szCs w:val="24"/>
        </w:rPr>
      </w:pPr>
      <w:r>
        <w:rPr>
          <w:sz w:val="24"/>
          <w:szCs w:val="24"/>
        </w:rPr>
        <w:t>называть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экологические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проблемы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определять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пути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их</w:t>
      </w:r>
      <w:r>
        <w:rPr>
          <w:spacing w:val="-8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решения;</w:t>
      </w:r>
    </w:p>
    <w:p w:rsidR="000407A0" w:rsidRDefault="00E84E28">
      <w:pPr>
        <w:pStyle w:val="a6"/>
        <w:numPr>
          <w:ilvl w:val="0"/>
          <w:numId w:val="8"/>
        </w:numPr>
        <w:tabs>
          <w:tab w:val="left" w:pos="1415"/>
        </w:tabs>
        <w:spacing w:before="161" w:line="360" w:lineRule="auto"/>
        <w:ind w:right="136" w:firstLine="707"/>
        <w:rPr>
          <w:sz w:val="24"/>
          <w:szCs w:val="24"/>
        </w:rPr>
      </w:pPr>
      <w:r>
        <w:rPr>
          <w:sz w:val="24"/>
          <w:szCs w:val="24"/>
        </w:rPr>
        <w:t>описывать ситуации проявления нравственных качеств – отзывчивости, доброты, справедливости и др.;</w:t>
      </w:r>
    </w:p>
    <w:p w:rsidR="000407A0" w:rsidRDefault="00E84E28">
      <w:pPr>
        <w:pStyle w:val="a6"/>
        <w:numPr>
          <w:ilvl w:val="0"/>
          <w:numId w:val="8"/>
        </w:numPr>
        <w:tabs>
          <w:tab w:val="left" w:pos="1415"/>
        </w:tabs>
        <w:spacing w:before="10" w:line="360" w:lineRule="auto"/>
        <w:ind w:right="135" w:firstLine="707"/>
        <w:rPr>
          <w:sz w:val="24"/>
          <w:szCs w:val="24"/>
        </w:rPr>
      </w:pPr>
      <w:r>
        <w:rPr>
          <w:sz w:val="24"/>
          <w:szCs w:val="24"/>
        </w:rPr>
        <w:t>делать сообщения (доклады) на предложенную тему на основе дополнительной информации, подготавливать презентацию, включая в нее иллюстрации, таблицы, диаграммы;</w:t>
      </w:r>
    </w:p>
    <w:p w:rsidR="000407A0" w:rsidRDefault="00E84E28">
      <w:pPr>
        <w:pStyle w:val="a6"/>
        <w:numPr>
          <w:ilvl w:val="0"/>
          <w:numId w:val="8"/>
        </w:numPr>
        <w:tabs>
          <w:tab w:val="left" w:pos="1415"/>
        </w:tabs>
        <w:spacing w:before="8" w:line="360" w:lineRule="auto"/>
        <w:ind w:right="135" w:firstLine="707"/>
        <w:rPr>
          <w:sz w:val="24"/>
          <w:szCs w:val="24"/>
        </w:rPr>
      </w:pPr>
      <w:r>
        <w:rPr>
          <w:sz w:val="24"/>
          <w:szCs w:val="24"/>
        </w:rPr>
        <w:t>соблюдать правила общения в совместной деятельности: договариваться, справедливо распределять работу, определять нарушение правил взаимоотношений, при участии учителя устранять возникающие конфликты, оценивать результаты деятельности участников, положительно реагировать на советы и замечания в свой адрес.</w:t>
      </w:r>
    </w:p>
    <w:p w:rsidR="000407A0" w:rsidRDefault="000407A0">
      <w:pPr>
        <w:pStyle w:val="a6"/>
        <w:spacing w:line="360" w:lineRule="auto"/>
        <w:rPr>
          <w:sz w:val="24"/>
          <w:szCs w:val="24"/>
        </w:rPr>
        <w:sectPr w:rsidR="000407A0">
          <w:pgSz w:w="11910" w:h="16840"/>
          <w:pgMar w:top="1040" w:right="708" w:bottom="1200" w:left="1417" w:header="0" w:footer="1000" w:gutter="0"/>
          <w:cols w:space="720"/>
        </w:sectPr>
      </w:pPr>
    </w:p>
    <w:tbl>
      <w:tblPr>
        <w:tblW w:w="10490" w:type="dxa"/>
        <w:tblInd w:w="-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5"/>
        <w:gridCol w:w="1953"/>
        <w:gridCol w:w="850"/>
        <w:gridCol w:w="1843"/>
        <w:gridCol w:w="4819"/>
      </w:tblGrid>
      <w:tr w:rsidR="000407A0" w:rsidTr="00326D10">
        <w:trPr>
          <w:trHeight w:val="630"/>
        </w:trPr>
        <w:tc>
          <w:tcPr>
            <w:tcW w:w="10490" w:type="dxa"/>
            <w:gridSpan w:val="5"/>
          </w:tcPr>
          <w:p w:rsidR="000407A0" w:rsidRDefault="00E84E28" w:rsidP="00326D10">
            <w:pPr>
              <w:pStyle w:val="TableParagraph"/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ТЕМАТИЧЕСКОЕ</w:t>
            </w:r>
            <w:r>
              <w:rPr>
                <w:b/>
                <w:spacing w:val="-13"/>
                <w:sz w:val="24"/>
                <w:szCs w:val="24"/>
              </w:rPr>
              <w:t xml:space="preserve"> </w:t>
            </w:r>
            <w:r>
              <w:rPr>
                <w:b/>
                <w:spacing w:val="-2"/>
                <w:sz w:val="24"/>
                <w:szCs w:val="24"/>
              </w:rPr>
              <w:t>ПЛАНИРОВАНИЕ</w:t>
            </w:r>
          </w:p>
        </w:tc>
      </w:tr>
      <w:tr w:rsidR="000407A0" w:rsidTr="00326D10">
        <w:trPr>
          <w:trHeight w:val="928"/>
        </w:trPr>
        <w:tc>
          <w:tcPr>
            <w:tcW w:w="1025" w:type="dxa"/>
          </w:tcPr>
          <w:p w:rsidR="000407A0" w:rsidRDefault="00E84E28" w:rsidP="00326D10">
            <w:pPr>
              <w:pStyle w:val="TableParagraph"/>
              <w:spacing w:line="276" w:lineRule="auto"/>
              <w:ind w:left="340" w:right="323" w:firstLine="50"/>
              <w:rPr>
                <w:b/>
                <w:sz w:val="24"/>
                <w:szCs w:val="24"/>
              </w:rPr>
            </w:pPr>
            <w:r>
              <w:rPr>
                <w:b/>
                <w:spacing w:val="-10"/>
                <w:sz w:val="24"/>
                <w:szCs w:val="24"/>
              </w:rPr>
              <w:t xml:space="preserve">№ </w:t>
            </w:r>
            <w:proofErr w:type="gramStart"/>
            <w:r>
              <w:rPr>
                <w:b/>
                <w:spacing w:val="-4"/>
                <w:sz w:val="24"/>
                <w:szCs w:val="24"/>
              </w:rPr>
              <w:t>п</w:t>
            </w:r>
            <w:proofErr w:type="gramEnd"/>
            <w:r>
              <w:rPr>
                <w:b/>
                <w:spacing w:val="-4"/>
                <w:sz w:val="24"/>
                <w:szCs w:val="24"/>
              </w:rPr>
              <w:t>/п</w:t>
            </w:r>
          </w:p>
        </w:tc>
        <w:tc>
          <w:tcPr>
            <w:tcW w:w="1953" w:type="dxa"/>
          </w:tcPr>
          <w:p w:rsidR="000407A0" w:rsidRDefault="00E84E28" w:rsidP="00326D10">
            <w:pPr>
              <w:pStyle w:val="TableParagraph"/>
              <w:spacing w:line="276" w:lineRule="auto"/>
              <w:ind w:left="201" w:firstLine="338"/>
              <w:rPr>
                <w:b/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 xml:space="preserve">Наименование </w:t>
            </w:r>
            <w:r>
              <w:rPr>
                <w:b/>
                <w:sz w:val="24"/>
                <w:szCs w:val="24"/>
              </w:rPr>
              <w:t>разделов</w:t>
            </w:r>
            <w:r>
              <w:rPr>
                <w:b/>
                <w:spacing w:val="-13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и</w:t>
            </w:r>
            <w:r>
              <w:rPr>
                <w:b/>
                <w:spacing w:val="-13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тем</w:t>
            </w:r>
            <w:r>
              <w:rPr>
                <w:b/>
                <w:spacing w:val="-13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курса</w:t>
            </w:r>
          </w:p>
        </w:tc>
        <w:tc>
          <w:tcPr>
            <w:tcW w:w="850" w:type="dxa"/>
          </w:tcPr>
          <w:p w:rsidR="000407A0" w:rsidRDefault="00E84E28" w:rsidP="00326D10">
            <w:pPr>
              <w:pStyle w:val="TableParagraph"/>
              <w:spacing w:line="276" w:lineRule="auto"/>
              <w:ind w:left="299" w:right="153" w:hanging="13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Кол-</w:t>
            </w:r>
            <w:r>
              <w:rPr>
                <w:b/>
                <w:spacing w:val="-6"/>
                <w:sz w:val="24"/>
                <w:szCs w:val="24"/>
              </w:rPr>
              <w:t>во</w:t>
            </w:r>
          </w:p>
          <w:p w:rsidR="000407A0" w:rsidRDefault="00E84E28" w:rsidP="00326D10">
            <w:pPr>
              <w:pStyle w:val="TableParagraph"/>
              <w:spacing w:line="276" w:lineRule="auto"/>
              <w:ind w:left="117"/>
              <w:rPr>
                <w:b/>
                <w:sz w:val="24"/>
                <w:szCs w:val="24"/>
              </w:rPr>
            </w:pPr>
            <w:r>
              <w:rPr>
                <w:b/>
                <w:spacing w:val="-4"/>
                <w:sz w:val="24"/>
                <w:szCs w:val="24"/>
              </w:rPr>
              <w:t>часов</w:t>
            </w:r>
          </w:p>
        </w:tc>
        <w:tc>
          <w:tcPr>
            <w:tcW w:w="1843" w:type="dxa"/>
          </w:tcPr>
          <w:p w:rsidR="000407A0" w:rsidRDefault="00E84E28" w:rsidP="00326D10">
            <w:pPr>
              <w:pStyle w:val="TableParagraph"/>
              <w:spacing w:line="276" w:lineRule="auto"/>
              <w:ind w:left="66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Программное</w:t>
            </w:r>
            <w:r>
              <w:rPr>
                <w:b/>
                <w:spacing w:val="-2"/>
                <w:sz w:val="24"/>
                <w:szCs w:val="24"/>
              </w:rPr>
              <w:t xml:space="preserve"> содержание</w:t>
            </w:r>
          </w:p>
        </w:tc>
        <w:tc>
          <w:tcPr>
            <w:tcW w:w="4819" w:type="dxa"/>
          </w:tcPr>
          <w:p w:rsidR="000407A0" w:rsidRDefault="00E84E28" w:rsidP="00326D10">
            <w:pPr>
              <w:pStyle w:val="TableParagraph"/>
              <w:spacing w:line="276" w:lineRule="auto"/>
              <w:ind w:left="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Характеристика</w:t>
            </w:r>
            <w:r>
              <w:rPr>
                <w:b/>
                <w:spacing w:val="-9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деятельности</w:t>
            </w:r>
            <w:r>
              <w:rPr>
                <w:b/>
                <w:spacing w:val="-7"/>
                <w:sz w:val="24"/>
                <w:szCs w:val="24"/>
              </w:rPr>
              <w:t xml:space="preserve"> </w:t>
            </w:r>
            <w:proofErr w:type="gramStart"/>
            <w:r>
              <w:rPr>
                <w:b/>
                <w:spacing w:val="-2"/>
                <w:sz w:val="24"/>
                <w:szCs w:val="24"/>
              </w:rPr>
              <w:t>обучающихся</w:t>
            </w:r>
            <w:proofErr w:type="gramEnd"/>
          </w:p>
        </w:tc>
      </w:tr>
      <w:tr w:rsidR="000407A0" w:rsidTr="00326D10">
        <w:trPr>
          <w:trHeight w:val="621"/>
        </w:trPr>
        <w:tc>
          <w:tcPr>
            <w:tcW w:w="10490" w:type="dxa"/>
            <w:gridSpan w:val="5"/>
          </w:tcPr>
          <w:p w:rsidR="000407A0" w:rsidRDefault="00E84E28" w:rsidP="00326D10">
            <w:pPr>
              <w:pStyle w:val="TableParagraph"/>
              <w:spacing w:line="276" w:lineRule="auto"/>
              <w:ind w:left="93" w:right="85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>
              <w:rPr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b/>
                <w:spacing w:val="-2"/>
                <w:sz w:val="24"/>
                <w:szCs w:val="24"/>
              </w:rPr>
              <w:t>класс</w:t>
            </w:r>
          </w:p>
        </w:tc>
      </w:tr>
      <w:tr w:rsidR="000407A0" w:rsidTr="00326D10">
        <w:trPr>
          <w:trHeight w:val="515"/>
        </w:trPr>
        <w:tc>
          <w:tcPr>
            <w:tcW w:w="10490" w:type="dxa"/>
            <w:gridSpan w:val="5"/>
          </w:tcPr>
          <w:p w:rsidR="000407A0" w:rsidRDefault="00E84E28" w:rsidP="00326D10">
            <w:pPr>
              <w:pStyle w:val="TableParagraph"/>
              <w:spacing w:line="276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Раздел</w:t>
            </w:r>
            <w:r>
              <w:rPr>
                <w:b/>
                <w:spacing w:val="-2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1.</w:t>
            </w:r>
            <w:r>
              <w:rPr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Россия</w:t>
            </w:r>
            <w:r>
              <w:rPr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и</w:t>
            </w:r>
            <w:r>
              <w:rPr>
                <w:b/>
                <w:spacing w:val="-2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родной</w:t>
            </w:r>
            <w:r>
              <w:rPr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край</w:t>
            </w:r>
            <w:r>
              <w:rPr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(2</w:t>
            </w:r>
            <w:r>
              <w:rPr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b/>
                <w:spacing w:val="-5"/>
                <w:sz w:val="24"/>
                <w:szCs w:val="24"/>
              </w:rPr>
              <w:t>ч.)</w:t>
            </w:r>
          </w:p>
        </w:tc>
      </w:tr>
      <w:tr w:rsidR="000407A0" w:rsidTr="00326D10">
        <w:trPr>
          <w:trHeight w:val="4330"/>
        </w:trPr>
        <w:tc>
          <w:tcPr>
            <w:tcW w:w="1025" w:type="dxa"/>
          </w:tcPr>
          <w:p w:rsidR="000407A0" w:rsidRDefault="00E84E28" w:rsidP="00326D10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1.1.</w:t>
            </w:r>
          </w:p>
        </w:tc>
        <w:tc>
          <w:tcPr>
            <w:tcW w:w="1953" w:type="dxa"/>
          </w:tcPr>
          <w:p w:rsidR="000407A0" w:rsidRDefault="00E84E28" w:rsidP="00326D10">
            <w:pPr>
              <w:pStyle w:val="TableParagraph"/>
              <w:spacing w:line="276" w:lineRule="auto"/>
              <w:ind w:left="1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Россия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наша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Родина</w:t>
            </w:r>
          </w:p>
        </w:tc>
        <w:tc>
          <w:tcPr>
            <w:tcW w:w="850" w:type="dxa"/>
          </w:tcPr>
          <w:p w:rsidR="000407A0" w:rsidRDefault="00E84E28" w:rsidP="00326D10">
            <w:pPr>
              <w:pStyle w:val="TableParagraph"/>
              <w:spacing w:line="276" w:lineRule="auto"/>
              <w:ind w:left="16" w:right="2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0407A0" w:rsidRDefault="00E84E28" w:rsidP="00326D10">
            <w:pPr>
              <w:pStyle w:val="TableParagraph"/>
              <w:spacing w:line="276" w:lineRule="auto"/>
              <w:ind w:right="4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Государственные символы России. Герб и флаг региона. Общие сведения</w:t>
            </w:r>
            <w:r>
              <w:rPr>
                <w:spacing w:val="80"/>
                <w:w w:val="15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 родном крае, его столица</w:t>
            </w:r>
          </w:p>
        </w:tc>
        <w:tc>
          <w:tcPr>
            <w:tcW w:w="4819" w:type="dxa"/>
          </w:tcPr>
          <w:p w:rsidR="000407A0" w:rsidRDefault="00E84E28" w:rsidP="00326D10">
            <w:pPr>
              <w:pStyle w:val="TableParagraph"/>
              <w:spacing w:line="276" w:lineRule="auto"/>
              <w:ind w:left="114" w:right="100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Слушать</w:t>
            </w:r>
            <w:r>
              <w:rPr>
                <w:i/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чтение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учителя,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>понимать</w:t>
            </w:r>
            <w:r>
              <w:rPr>
                <w:i/>
                <w:spacing w:val="-6"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>и</w:t>
            </w:r>
            <w:r>
              <w:rPr>
                <w:i/>
                <w:spacing w:val="-6"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>принимать</w:t>
            </w:r>
            <w:r>
              <w:rPr>
                <w:i/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учебную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задачу изучения раздела.</w:t>
            </w:r>
          </w:p>
          <w:p w:rsidR="000407A0" w:rsidRDefault="00E84E28" w:rsidP="00326D10">
            <w:pPr>
              <w:pStyle w:val="TableParagraph"/>
              <w:spacing w:line="276" w:lineRule="auto"/>
              <w:ind w:left="114" w:right="100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Знакомиться </w:t>
            </w:r>
            <w:r>
              <w:rPr>
                <w:sz w:val="24"/>
                <w:szCs w:val="24"/>
              </w:rPr>
              <w:t xml:space="preserve">с командой друзей, </w:t>
            </w:r>
            <w:r>
              <w:rPr>
                <w:i/>
                <w:sz w:val="24"/>
                <w:szCs w:val="24"/>
              </w:rPr>
              <w:t xml:space="preserve">рассказывать </w:t>
            </w:r>
            <w:r>
              <w:rPr>
                <w:sz w:val="24"/>
                <w:szCs w:val="24"/>
              </w:rPr>
              <w:t>о своих любимых занятиях и увлечениях.</w:t>
            </w:r>
          </w:p>
          <w:p w:rsidR="000407A0" w:rsidRDefault="00E84E28" w:rsidP="00326D10">
            <w:pPr>
              <w:pStyle w:val="TableParagraph"/>
              <w:spacing w:line="276" w:lineRule="auto"/>
              <w:ind w:left="114" w:right="100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Называть</w:t>
            </w:r>
            <w:r>
              <w:rPr>
                <w:i/>
                <w:spacing w:val="8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государственные</w:t>
            </w:r>
            <w:r>
              <w:rPr>
                <w:spacing w:val="8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символы</w:t>
            </w:r>
            <w:r>
              <w:rPr>
                <w:spacing w:val="8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Российской</w:t>
            </w:r>
            <w:r>
              <w:rPr>
                <w:spacing w:val="8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Федерации (флаг, герб, гимн), </w:t>
            </w:r>
            <w:r>
              <w:rPr>
                <w:i/>
                <w:sz w:val="24"/>
                <w:szCs w:val="24"/>
              </w:rPr>
              <w:t xml:space="preserve">описывать </w:t>
            </w:r>
            <w:r>
              <w:rPr>
                <w:sz w:val="24"/>
                <w:szCs w:val="24"/>
              </w:rPr>
              <w:t>герб и флаг России.</w:t>
            </w:r>
          </w:p>
          <w:p w:rsidR="000407A0" w:rsidRDefault="00E84E28" w:rsidP="00326D10">
            <w:pPr>
              <w:pStyle w:val="TableParagraph"/>
              <w:spacing w:line="276" w:lineRule="auto"/>
              <w:ind w:left="56" w:right="100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Отвечать</w:t>
            </w:r>
            <w:r>
              <w:rPr>
                <w:i/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вопросы,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>актуализировать</w:t>
            </w:r>
            <w:r>
              <w:rPr>
                <w:i/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свои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знания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Москве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как столице государства.</w:t>
            </w:r>
          </w:p>
          <w:p w:rsidR="000407A0" w:rsidRDefault="00E84E28" w:rsidP="00326D10">
            <w:pPr>
              <w:pStyle w:val="TableParagraph"/>
              <w:spacing w:line="276" w:lineRule="auto"/>
              <w:ind w:left="56" w:right="100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Объяснять </w:t>
            </w:r>
            <w:r>
              <w:rPr>
                <w:sz w:val="24"/>
                <w:szCs w:val="24"/>
              </w:rPr>
              <w:t xml:space="preserve">значение понятия «малая родина», </w:t>
            </w:r>
            <w:r>
              <w:rPr>
                <w:i/>
                <w:sz w:val="24"/>
                <w:szCs w:val="24"/>
              </w:rPr>
              <w:t xml:space="preserve">называть </w:t>
            </w:r>
            <w:r>
              <w:rPr>
                <w:sz w:val="24"/>
                <w:szCs w:val="24"/>
              </w:rPr>
              <w:t>столицу своего края.</w:t>
            </w:r>
          </w:p>
          <w:p w:rsidR="000407A0" w:rsidRDefault="00E84E28" w:rsidP="00326D10">
            <w:pPr>
              <w:pStyle w:val="TableParagraph"/>
              <w:tabs>
                <w:tab w:val="left" w:pos="2139"/>
                <w:tab w:val="left" w:pos="3866"/>
                <w:tab w:val="left" w:pos="5051"/>
                <w:tab w:val="left" w:pos="5536"/>
              </w:tabs>
              <w:spacing w:line="276" w:lineRule="auto"/>
              <w:ind w:left="114" w:right="100"/>
              <w:rPr>
                <w:sz w:val="24"/>
                <w:szCs w:val="24"/>
              </w:rPr>
            </w:pPr>
            <w:r>
              <w:rPr>
                <w:i/>
                <w:spacing w:val="-2"/>
                <w:sz w:val="24"/>
                <w:szCs w:val="24"/>
              </w:rPr>
              <w:t>Рассматривать</w:t>
            </w:r>
            <w:r>
              <w:rPr>
                <w:i/>
                <w:sz w:val="24"/>
                <w:szCs w:val="24"/>
              </w:rPr>
              <w:tab/>
            </w:r>
            <w:r>
              <w:rPr>
                <w:spacing w:val="-2"/>
                <w:sz w:val="24"/>
                <w:szCs w:val="24"/>
              </w:rPr>
              <w:t>иллюстрации</w:t>
            </w:r>
            <w:r>
              <w:rPr>
                <w:sz w:val="24"/>
                <w:szCs w:val="24"/>
              </w:rPr>
              <w:tab/>
            </w:r>
            <w:r>
              <w:rPr>
                <w:spacing w:val="-2"/>
                <w:sz w:val="24"/>
                <w:szCs w:val="24"/>
              </w:rPr>
              <w:t>пособия</w:t>
            </w:r>
            <w:r>
              <w:rPr>
                <w:sz w:val="24"/>
                <w:szCs w:val="24"/>
              </w:rPr>
              <w:tab/>
            </w:r>
            <w:r>
              <w:rPr>
                <w:spacing w:val="-10"/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ab/>
            </w:r>
            <w:r>
              <w:rPr>
                <w:i/>
                <w:spacing w:val="-2"/>
                <w:sz w:val="24"/>
                <w:szCs w:val="24"/>
              </w:rPr>
              <w:t xml:space="preserve">использовать </w:t>
            </w:r>
            <w:r>
              <w:rPr>
                <w:sz w:val="24"/>
                <w:szCs w:val="24"/>
              </w:rPr>
              <w:t>предложенный материал для ответа на вопросы.</w:t>
            </w:r>
          </w:p>
          <w:p w:rsidR="000407A0" w:rsidRDefault="00E84E28" w:rsidP="00326D10">
            <w:pPr>
              <w:pStyle w:val="TableParagraph"/>
              <w:spacing w:line="276" w:lineRule="auto"/>
              <w:ind w:left="56" w:right="100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Участвовать</w:t>
            </w:r>
            <w:r>
              <w:rPr>
                <w:i/>
                <w:spacing w:val="3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3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учебном</w:t>
            </w:r>
            <w:r>
              <w:rPr>
                <w:spacing w:val="3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диалоге,</w:t>
            </w:r>
            <w:r>
              <w:rPr>
                <w:spacing w:val="34"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>высказывать</w:t>
            </w:r>
            <w:r>
              <w:rPr>
                <w:i/>
                <w:spacing w:val="3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свое</w:t>
            </w:r>
            <w:r>
              <w:rPr>
                <w:spacing w:val="3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мнение</w:t>
            </w:r>
            <w:r>
              <w:rPr>
                <w:spacing w:val="3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при обсуждении полученной информации</w:t>
            </w:r>
          </w:p>
        </w:tc>
      </w:tr>
      <w:tr w:rsidR="000407A0" w:rsidTr="00326D10">
        <w:trPr>
          <w:trHeight w:val="1756"/>
        </w:trPr>
        <w:tc>
          <w:tcPr>
            <w:tcW w:w="1025" w:type="dxa"/>
          </w:tcPr>
          <w:p w:rsidR="000407A0" w:rsidRDefault="00E84E28" w:rsidP="00326D10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pacing w:val="-4"/>
                <w:sz w:val="24"/>
              </w:rPr>
              <w:t>1.2.</w:t>
            </w:r>
          </w:p>
        </w:tc>
        <w:tc>
          <w:tcPr>
            <w:tcW w:w="1953" w:type="dxa"/>
          </w:tcPr>
          <w:p w:rsidR="000407A0" w:rsidRDefault="00E84E28" w:rsidP="00326D10">
            <w:pPr>
              <w:pStyle w:val="TableParagraph"/>
              <w:spacing w:line="276" w:lineRule="auto"/>
              <w:ind w:left="55"/>
              <w:rPr>
                <w:sz w:val="24"/>
              </w:rPr>
            </w:pPr>
            <w:r>
              <w:rPr>
                <w:sz w:val="24"/>
              </w:rPr>
              <w:t>Родной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край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моя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малая </w:t>
            </w:r>
            <w:r>
              <w:rPr>
                <w:spacing w:val="-2"/>
                <w:sz w:val="24"/>
              </w:rPr>
              <w:t>родина</w:t>
            </w:r>
          </w:p>
        </w:tc>
        <w:tc>
          <w:tcPr>
            <w:tcW w:w="850" w:type="dxa"/>
          </w:tcPr>
          <w:p w:rsidR="000407A0" w:rsidRDefault="00E84E28" w:rsidP="00326D10">
            <w:pPr>
              <w:pStyle w:val="TableParagraph"/>
              <w:spacing w:line="276" w:lineRule="auto"/>
              <w:ind w:left="16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0407A0" w:rsidRDefault="00E84E28" w:rsidP="00326D10">
            <w:pPr>
              <w:pStyle w:val="TableParagraph"/>
              <w:tabs>
                <w:tab w:val="left" w:pos="2192"/>
              </w:tabs>
              <w:spacing w:line="276" w:lineRule="auto"/>
              <w:ind w:right="42"/>
              <w:jc w:val="both"/>
              <w:rPr>
                <w:sz w:val="24"/>
              </w:rPr>
            </w:pPr>
            <w:r>
              <w:rPr>
                <w:sz w:val="24"/>
              </w:rPr>
              <w:t xml:space="preserve">Малые города родного края. Название своего </w:t>
            </w:r>
            <w:r>
              <w:rPr>
                <w:spacing w:val="-2"/>
                <w:sz w:val="24"/>
              </w:rPr>
              <w:t>населенного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пункта </w:t>
            </w:r>
            <w:r>
              <w:rPr>
                <w:sz w:val="24"/>
              </w:rPr>
              <w:t>(города, села), региона. Ценность и красота рукотворного мира</w:t>
            </w:r>
          </w:p>
        </w:tc>
        <w:tc>
          <w:tcPr>
            <w:tcW w:w="4819" w:type="dxa"/>
          </w:tcPr>
          <w:p w:rsidR="000407A0" w:rsidRDefault="00E84E28" w:rsidP="00326D10">
            <w:pPr>
              <w:pStyle w:val="TableParagraph"/>
              <w:spacing w:line="276" w:lineRule="auto"/>
              <w:ind w:left="56" w:right="103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Характеризовать </w:t>
            </w:r>
            <w:r>
              <w:rPr>
                <w:sz w:val="24"/>
              </w:rPr>
              <w:t>основные особенности своего населенного пункта (название, месторасположение в регионе и т. д.).</w:t>
            </w:r>
          </w:p>
          <w:p w:rsidR="000407A0" w:rsidRDefault="00E84E28" w:rsidP="00326D10">
            <w:pPr>
              <w:pStyle w:val="TableParagraph"/>
              <w:spacing w:line="276" w:lineRule="auto"/>
              <w:ind w:left="56" w:right="101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Анализировать </w:t>
            </w:r>
            <w:r>
              <w:rPr>
                <w:sz w:val="24"/>
              </w:rPr>
              <w:t>предложенные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изображения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флага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герба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региона (символика выбора цвета, отдельных элементов и изображений), </w:t>
            </w:r>
            <w:r>
              <w:rPr>
                <w:i/>
                <w:sz w:val="24"/>
              </w:rPr>
              <w:t xml:space="preserve">описывать </w:t>
            </w:r>
            <w:r>
              <w:rPr>
                <w:sz w:val="24"/>
              </w:rPr>
              <w:t>символы родного края.</w:t>
            </w:r>
          </w:p>
        </w:tc>
      </w:tr>
    </w:tbl>
    <w:p w:rsidR="000407A0" w:rsidRDefault="000407A0">
      <w:pPr>
        <w:pStyle w:val="a3"/>
        <w:spacing w:before="10"/>
        <w:ind w:left="0" w:firstLine="0"/>
        <w:jc w:val="left"/>
        <w:rPr>
          <w:sz w:val="5"/>
        </w:rPr>
      </w:pPr>
    </w:p>
    <w:tbl>
      <w:tblPr>
        <w:tblW w:w="10491" w:type="dxa"/>
        <w:tblInd w:w="-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3"/>
        <w:gridCol w:w="1985"/>
        <w:gridCol w:w="850"/>
        <w:gridCol w:w="1843"/>
        <w:gridCol w:w="4820"/>
      </w:tblGrid>
      <w:tr w:rsidR="00785D89" w:rsidTr="00785D89">
        <w:trPr>
          <w:trHeight w:val="1492"/>
        </w:trPr>
        <w:tc>
          <w:tcPr>
            <w:tcW w:w="993" w:type="dxa"/>
            <w:tcBorders>
              <w:top w:val="nil"/>
            </w:tcBorders>
          </w:tcPr>
          <w:p w:rsidR="000407A0" w:rsidRDefault="000407A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85" w:type="dxa"/>
            <w:tcBorders>
              <w:top w:val="nil"/>
            </w:tcBorders>
          </w:tcPr>
          <w:p w:rsidR="000407A0" w:rsidRDefault="000407A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:rsidR="000407A0" w:rsidRDefault="000407A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 w:rsidR="000407A0" w:rsidRDefault="000407A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820" w:type="dxa"/>
            <w:tcBorders>
              <w:top w:val="nil"/>
            </w:tcBorders>
          </w:tcPr>
          <w:p w:rsidR="00785D89" w:rsidRDefault="00E84E28">
            <w:pPr>
              <w:pStyle w:val="TableParagraph"/>
              <w:spacing w:before="54"/>
              <w:ind w:left="114" w:right="98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Воспринимать </w:t>
            </w:r>
            <w:r>
              <w:rPr>
                <w:sz w:val="24"/>
              </w:rPr>
              <w:t xml:space="preserve">информацию на слух (чтение текста учителем), </w:t>
            </w:r>
            <w:r>
              <w:rPr>
                <w:i/>
                <w:sz w:val="24"/>
              </w:rPr>
              <w:t xml:space="preserve">отвечать </w:t>
            </w:r>
            <w:r>
              <w:rPr>
                <w:sz w:val="24"/>
              </w:rPr>
              <w:t xml:space="preserve">на вопросы, </w:t>
            </w:r>
          </w:p>
          <w:p w:rsidR="00785D89" w:rsidRDefault="00E84E28">
            <w:pPr>
              <w:pStyle w:val="TableParagraph"/>
              <w:spacing w:before="54"/>
              <w:ind w:left="114" w:right="98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участвовать </w:t>
            </w:r>
            <w:r>
              <w:rPr>
                <w:sz w:val="24"/>
              </w:rPr>
              <w:t xml:space="preserve">в обсуждении, </w:t>
            </w:r>
            <w:r>
              <w:rPr>
                <w:i/>
                <w:sz w:val="24"/>
              </w:rPr>
              <w:t xml:space="preserve">высказывать </w:t>
            </w:r>
            <w:r>
              <w:rPr>
                <w:sz w:val="24"/>
              </w:rPr>
              <w:t xml:space="preserve">свое мнение, </w:t>
            </w:r>
            <w:r>
              <w:rPr>
                <w:i/>
                <w:sz w:val="24"/>
              </w:rPr>
              <w:t xml:space="preserve">приводить </w:t>
            </w:r>
            <w:r>
              <w:rPr>
                <w:sz w:val="24"/>
              </w:rPr>
              <w:t xml:space="preserve">примеры красоты </w:t>
            </w:r>
          </w:p>
          <w:p w:rsidR="000407A0" w:rsidRDefault="00E84E28">
            <w:pPr>
              <w:pStyle w:val="TableParagraph"/>
              <w:spacing w:before="54"/>
              <w:ind w:left="114" w:right="98"/>
              <w:jc w:val="both"/>
              <w:rPr>
                <w:sz w:val="24"/>
              </w:rPr>
            </w:pPr>
            <w:r>
              <w:rPr>
                <w:sz w:val="24"/>
              </w:rPr>
              <w:t>окружающего мира.</w:t>
            </w:r>
          </w:p>
          <w:p w:rsidR="000407A0" w:rsidRDefault="00E84E28">
            <w:pPr>
              <w:pStyle w:val="TableParagraph"/>
              <w:ind w:left="114" w:right="102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Составлять</w:t>
            </w:r>
            <w:r>
              <w:rPr>
                <w:i/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предложенному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плану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рассказ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своем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населенном </w:t>
            </w:r>
            <w:r>
              <w:rPr>
                <w:spacing w:val="-2"/>
                <w:sz w:val="24"/>
              </w:rPr>
              <w:t>пункте</w:t>
            </w:r>
          </w:p>
        </w:tc>
      </w:tr>
      <w:tr w:rsidR="000407A0" w:rsidTr="00785D89">
        <w:trPr>
          <w:trHeight w:val="575"/>
        </w:trPr>
        <w:tc>
          <w:tcPr>
            <w:tcW w:w="10491" w:type="dxa"/>
            <w:gridSpan w:val="5"/>
          </w:tcPr>
          <w:p w:rsidR="000407A0" w:rsidRDefault="00E84E28">
            <w:pPr>
              <w:pStyle w:val="TableParagraph"/>
              <w:spacing w:before="44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Природа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родного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края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(7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ч.)</w:t>
            </w:r>
          </w:p>
        </w:tc>
      </w:tr>
      <w:tr w:rsidR="00785D89" w:rsidTr="00785D89">
        <w:trPr>
          <w:trHeight w:val="4238"/>
        </w:trPr>
        <w:tc>
          <w:tcPr>
            <w:tcW w:w="993" w:type="dxa"/>
          </w:tcPr>
          <w:p w:rsidR="000407A0" w:rsidRDefault="00E84E28">
            <w:pPr>
              <w:pStyle w:val="TableParagraph"/>
              <w:spacing w:before="44"/>
              <w:rPr>
                <w:sz w:val="24"/>
              </w:rPr>
            </w:pPr>
            <w:r>
              <w:rPr>
                <w:spacing w:val="-4"/>
                <w:sz w:val="24"/>
              </w:rPr>
              <w:lastRenderedPageBreak/>
              <w:t>2.1.</w:t>
            </w:r>
          </w:p>
        </w:tc>
        <w:tc>
          <w:tcPr>
            <w:tcW w:w="1985" w:type="dxa"/>
          </w:tcPr>
          <w:p w:rsidR="000407A0" w:rsidRDefault="00E84E28">
            <w:pPr>
              <w:pStyle w:val="TableParagraph"/>
              <w:spacing w:before="44"/>
              <w:ind w:left="55" w:right="722"/>
              <w:rPr>
                <w:sz w:val="24"/>
              </w:rPr>
            </w:pPr>
            <w:r>
              <w:rPr>
                <w:sz w:val="24"/>
              </w:rPr>
              <w:t>Растительный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мир родного края</w:t>
            </w:r>
          </w:p>
        </w:tc>
        <w:tc>
          <w:tcPr>
            <w:tcW w:w="850" w:type="dxa"/>
          </w:tcPr>
          <w:p w:rsidR="000407A0" w:rsidRDefault="00E84E28">
            <w:pPr>
              <w:pStyle w:val="TableParagraph"/>
              <w:spacing w:before="44"/>
              <w:ind w:left="16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3" w:type="dxa"/>
          </w:tcPr>
          <w:p w:rsidR="000407A0" w:rsidRDefault="00E84E28" w:rsidP="00785D89">
            <w:pPr>
              <w:pStyle w:val="TableParagraph"/>
              <w:spacing w:before="44" w:line="276" w:lineRule="auto"/>
              <w:jc w:val="both"/>
              <w:rPr>
                <w:sz w:val="24"/>
              </w:rPr>
            </w:pPr>
            <w:r>
              <w:rPr>
                <w:sz w:val="24"/>
              </w:rPr>
              <w:t>Природа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родного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края. Растительный мир.</w:t>
            </w:r>
          </w:p>
          <w:p w:rsidR="000407A0" w:rsidRDefault="00E84E28" w:rsidP="00785D89">
            <w:pPr>
              <w:pStyle w:val="TableParagraph"/>
              <w:spacing w:line="276" w:lineRule="auto"/>
              <w:ind w:right="534"/>
              <w:jc w:val="both"/>
              <w:rPr>
                <w:sz w:val="24"/>
              </w:rPr>
            </w:pPr>
            <w:r>
              <w:rPr>
                <w:sz w:val="24"/>
              </w:rPr>
              <w:t>Растения ближайшего окружения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(узнавание, называние, краткое </w:t>
            </w:r>
            <w:r>
              <w:rPr>
                <w:spacing w:val="-2"/>
                <w:sz w:val="24"/>
              </w:rPr>
              <w:t>описание)</w:t>
            </w:r>
          </w:p>
        </w:tc>
        <w:tc>
          <w:tcPr>
            <w:tcW w:w="4820" w:type="dxa"/>
          </w:tcPr>
          <w:p w:rsidR="000407A0" w:rsidRDefault="00E84E28">
            <w:pPr>
              <w:pStyle w:val="TableParagraph"/>
              <w:spacing w:before="44"/>
              <w:ind w:left="114" w:right="103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Слушать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чтение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учителя,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понимать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принимать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учебную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задачу изучения раздела.</w:t>
            </w:r>
          </w:p>
          <w:p w:rsidR="000407A0" w:rsidRDefault="00E84E28">
            <w:pPr>
              <w:pStyle w:val="TableParagraph"/>
              <w:ind w:left="114" w:right="98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Наблюдать </w:t>
            </w:r>
            <w:r>
              <w:rPr>
                <w:sz w:val="24"/>
              </w:rPr>
              <w:t xml:space="preserve">за растениями ближайшего окружения, </w:t>
            </w:r>
            <w:r>
              <w:rPr>
                <w:i/>
                <w:sz w:val="24"/>
              </w:rPr>
              <w:t xml:space="preserve">узнавать </w:t>
            </w:r>
            <w:r>
              <w:rPr>
                <w:sz w:val="24"/>
              </w:rPr>
              <w:t xml:space="preserve">деревья и кустарники по рисункам и их описаниям, </w:t>
            </w:r>
            <w:r>
              <w:rPr>
                <w:i/>
                <w:sz w:val="24"/>
              </w:rPr>
              <w:t xml:space="preserve">определять </w:t>
            </w:r>
            <w:r>
              <w:rPr>
                <w:sz w:val="24"/>
              </w:rPr>
              <w:t>наиболее распространенные растения с помощью атласа-</w:t>
            </w:r>
            <w:r>
              <w:rPr>
                <w:spacing w:val="-2"/>
                <w:sz w:val="24"/>
              </w:rPr>
              <w:t>определителя.</w:t>
            </w:r>
          </w:p>
          <w:p w:rsidR="000407A0" w:rsidRDefault="00E84E28">
            <w:pPr>
              <w:pStyle w:val="TableParagraph"/>
              <w:spacing w:before="1"/>
              <w:ind w:left="114" w:right="100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Рассматривать </w:t>
            </w:r>
            <w:r>
              <w:rPr>
                <w:sz w:val="24"/>
              </w:rPr>
              <w:t xml:space="preserve">иллюстрации пособия и </w:t>
            </w:r>
            <w:r>
              <w:rPr>
                <w:i/>
                <w:sz w:val="24"/>
              </w:rPr>
              <w:t xml:space="preserve">использовать </w:t>
            </w:r>
            <w:r>
              <w:rPr>
                <w:sz w:val="24"/>
              </w:rPr>
              <w:t>предложенный материал для ответа на вопросы.</w:t>
            </w:r>
          </w:p>
          <w:p w:rsidR="000407A0" w:rsidRDefault="00E84E28">
            <w:pPr>
              <w:pStyle w:val="TableParagraph"/>
              <w:ind w:left="114" w:right="101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Участвовать </w:t>
            </w:r>
            <w:r>
              <w:rPr>
                <w:sz w:val="24"/>
              </w:rPr>
              <w:t xml:space="preserve">в учебном диалоге, </w:t>
            </w:r>
            <w:r>
              <w:rPr>
                <w:i/>
                <w:sz w:val="24"/>
              </w:rPr>
              <w:t xml:space="preserve">высказывать </w:t>
            </w:r>
            <w:r>
              <w:rPr>
                <w:sz w:val="24"/>
              </w:rPr>
              <w:t>свое мнение при обсуждении полученной информации.</w:t>
            </w:r>
          </w:p>
          <w:p w:rsidR="000407A0" w:rsidRDefault="00E84E28">
            <w:pPr>
              <w:pStyle w:val="TableParagraph"/>
              <w:ind w:left="56" w:right="100"/>
              <w:rPr>
                <w:sz w:val="24"/>
              </w:rPr>
            </w:pPr>
            <w:r>
              <w:rPr>
                <w:i/>
                <w:sz w:val="24"/>
              </w:rPr>
              <w:t>Сравнивать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группировать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деревья,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кустарники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травянистые растения по различным признакам.</w:t>
            </w:r>
          </w:p>
          <w:p w:rsidR="000407A0" w:rsidRDefault="00E84E28">
            <w:pPr>
              <w:pStyle w:val="TableParagraph"/>
              <w:ind w:left="56" w:right="100"/>
              <w:rPr>
                <w:sz w:val="24"/>
              </w:rPr>
            </w:pPr>
            <w:r>
              <w:rPr>
                <w:i/>
                <w:sz w:val="24"/>
              </w:rPr>
              <w:t>Описывать</w:t>
            </w:r>
            <w:r>
              <w:rPr>
                <w:i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предложенному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плану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внешний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вид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какого-либо распространенного растения родного края</w:t>
            </w:r>
          </w:p>
        </w:tc>
      </w:tr>
      <w:tr w:rsidR="00785D89" w:rsidTr="00785D89">
        <w:trPr>
          <w:trHeight w:val="2584"/>
        </w:trPr>
        <w:tc>
          <w:tcPr>
            <w:tcW w:w="993" w:type="dxa"/>
          </w:tcPr>
          <w:p w:rsidR="000407A0" w:rsidRDefault="00E84E28">
            <w:pPr>
              <w:pStyle w:val="TableParagraph"/>
              <w:spacing w:before="44"/>
              <w:rPr>
                <w:sz w:val="24"/>
              </w:rPr>
            </w:pPr>
            <w:r>
              <w:rPr>
                <w:spacing w:val="-4"/>
                <w:sz w:val="24"/>
              </w:rPr>
              <w:t>2.2.</w:t>
            </w:r>
          </w:p>
        </w:tc>
        <w:tc>
          <w:tcPr>
            <w:tcW w:w="1985" w:type="dxa"/>
          </w:tcPr>
          <w:p w:rsidR="000407A0" w:rsidRDefault="00E84E28">
            <w:pPr>
              <w:pStyle w:val="TableParagraph"/>
              <w:spacing w:before="44"/>
              <w:ind w:left="55"/>
              <w:rPr>
                <w:sz w:val="24"/>
              </w:rPr>
            </w:pPr>
            <w:r>
              <w:rPr>
                <w:sz w:val="24"/>
              </w:rPr>
              <w:t>Животный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мир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родного </w:t>
            </w:r>
            <w:r>
              <w:rPr>
                <w:spacing w:val="-4"/>
                <w:sz w:val="24"/>
              </w:rPr>
              <w:t>края</w:t>
            </w:r>
          </w:p>
        </w:tc>
        <w:tc>
          <w:tcPr>
            <w:tcW w:w="850" w:type="dxa"/>
          </w:tcPr>
          <w:p w:rsidR="000407A0" w:rsidRDefault="00E84E28">
            <w:pPr>
              <w:pStyle w:val="TableParagraph"/>
              <w:spacing w:before="46"/>
              <w:ind w:left="16" w:right="2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843" w:type="dxa"/>
          </w:tcPr>
          <w:p w:rsidR="000407A0" w:rsidRDefault="00E84E28">
            <w:pPr>
              <w:pStyle w:val="TableParagraph"/>
              <w:spacing w:before="44" w:line="276" w:lineRule="auto"/>
              <w:rPr>
                <w:sz w:val="24"/>
              </w:rPr>
            </w:pPr>
            <w:r>
              <w:rPr>
                <w:sz w:val="24"/>
              </w:rPr>
              <w:t xml:space="preserve">Мир животных. </w:t>
            </w:r>
            <w:proofErr w:type="gramStart"/>
            <w:r>
              <w:rPr>
                <w:sz w:val="24"/>
              </w:rPr>
              <w:t>Разные группы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животных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(звери, насекомые, птицы, рыбы</w:t>
            </w:r>
            <w:proofErr w:type="gramEnd"/>
          </w:p>
          <w:p w:rsidR="000407A0" w:rsidRDefault="00E84E28">
            <w:pPr>
              <w:pStyle w:val="TableParagraph"/>
              <w:spacing w:before="1" w:line="276" w:lineRule="auto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др.)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родного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края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(общее </w:t>
            </w:r>
            <w:r>
              <w:rPr>
                <w:spacing w:val="-2"/>
                <w:sz w:val="24"/>
              </w:rPr>
              <w:t>представление)</w:t>
            </w:r>
          </w:p>
        </w:tc>
        <w:tc>
          <w:tcPr>
            <w:tcW w:w="4820" w:type="dxa"/>
          </w:tcPr>
          <w:p w:rsidR="000407A0" w:rsidRDefault="00E84E28">
            <w:pPr>
              <w:pStyle w:val="TableParagraph"/>
              <w:spacing w:before="44"/>
              <w:ind w:left="114" w:right="102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Воспринимать </w:t>
            </w:r>
            <w:r>
              <w:rPr>
                <w:sz w:val="24"/>
              </w:rPr>
              <w:t>полученную информацию на слух (чтение текста учителем),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i/>
                <w:sz w:val="24"/>
              </w:rPr>
              <w:t>рассматривать</w:t>
            </w:r>
            <w:r>
              <w:rPr>
                <w:i/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предложенные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иллюстрации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i/>
                <w:sz w:val="24"/>
              </w:rPr>
              <w:t xml:space="preserve">использовать </w:t>
            </w:r>
            <w:r>
              <w:rPr>
                <w:sz w:val="24"/>
              </w:rPr>
              <w:t>их для ответов на вопросы.</w:t>
            </w:r>
          </w:p>
          <w:p w:rsidR="000407A0" w:rsidRDefault="00E84E28">
            <w:pPr>
              <w:pStyle w:val="TableParagraph"/>
              <w:ind w:left="114" w:right="97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Узнавать </w:t>
            </w:r>
            <w:r>
              <w:rPr>
                <w:sz w:val="24"/>
              </w:rPr>
              <w:t xml:space="preserve">и </w:t>
            </w:r>
            <w:r>
              <w:rPr>
                <w:i/>
                <w:sz w:val="24"/>
              </w:rPr>
              <w:t xml:space="preserve">называть </w:t>
            </w:r>
            <w:r>
              <w:rPr>
                <w:sz w:val="24"/>
              </w:rPr>
              <w:t>наиболее распространенных животных своего края по их рисункам и описаниям.</w:t>
            </w:r>
          </w:p>
          <w:p w:rsidR="000407A0" w:rsidRDefault="00E84E28">
            <w:pPr>
              <w:pStyle w:val="TableParagraph"/>
              <w:spacing w:before="1"/>
              <w:ind w:left="114" w:right="103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Устанавливать </w:t>
            </w:r>
            <w:r>
              <w:rPr>
                <w:sz w:val="24"/>
              </w:rPr>
              <w:t>связь между строением тела животного и его образом жизни.</w:t>
            </w:r>
          </w:p>
          <w:p w:rsidR="000407A0" w:rsidRDefault="00E84E28">
            <w:pPr>
              <w:pStyle w:val="TableParagraph"/>
              <w:ind w:left="114" w:right="99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Описывать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наиболее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распространенных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родном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крае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животных, </w:t>
            </w:r>
            <w:r>
              <w:rPr>
                <w:i/>
                <w:sz w:val="24"/>
              </w:rPr>
              <w:t xml:space="preserve">выделять </w:t>
            </w:r>
            <w:r>
              <w:rPr>
                <w:sz w:val="24"/>
              </w:rPr>
              <w:t>наиболее существенные их признаки.</w:t>
            </w:r>
          </w:p>
        </w:tc>
      </w:tr>
    </w:tbl>
    <w:p w:rsidR="000407A0" w:rsidRDefault="000407A0">
      <w:pPr>
        <w:pStyle w:val="a3"/>
        <w:spacing w:before="10"/>
        <w:ind w:left="0" w:firstLine="0"/>
        <w:jc w:val="left"/>
        <w:rPr>
          <w:sz w:val="5"/>
        </w:rPr>
      </w:pPr>
    </w:p>
    <w:tbl>
      <w:tblPr>
        <w:tblW w:w="10491" w:type="dxa"/>
        <w:tblInd w:w="-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3"/>
        <w:gridCol w:w="2015"/>
        <w:gridCol w:w="845"/>
        <w:gridCol w:w="1818"/>
        <w:gridCol w:w="4820"/>
      </w:tblGrid>
      <w:tr w:rsidR="000407A0" w:rsidTr="00785D89">
        <w:trPr>
          <w:trHeight w:val="1482"/>
        </w:trPr>
        <w:tc>
          <w:tcPr>
            <w:tcW w:w="993" w:type="dxa"/>
            <w:tcBorders>
              <w:top w:val="nil"/>
            </w:tcBorders>
          </w:tcPr>
          <w:p w:rsidR="000407A0" w:rsidRDefault="000407A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015" w:type="dxa"/>
            <w:tcBorders>
              <w:top w:val="nil"/>
            </w:tcBorders>
          </w:tcPr>
          <w:p w:rsidR="000407A0" w:rsidRDefault="000407A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45" w:type="dxa"/>
            <w:tcBorders>
              <w:top w:val="nil"/>
            </w:tcBorders>
          </w:tcPr>
          <w:p w:rsidR="000407A0" w:rsidRDefault="000407A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818" w:type="dxa"/>
            <w:tcBorders>
              <w:top w:val="nil"/>
            </w:tcBorders>
          </w:tcPr>
          <w:p w:rsidR="000407A0" w:rsidRDefault="000407A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820" w:type="dxa"/>
            <w:tcBorders>
              <w:top w:val="nil"/>
            </w:tcBorders>
          </w:tcPr>
          <w:p w:rsidR="000407A0" w:rsidRDefault="00E84E28">
            <w:pPr>
              <w:pStyle w:val="TableParagraph"/>
              <w:spacing w:before="54"/>
              <w:ind w:left="114" w:right="100"/>
              <w:rPr>
                <w:sz w:val="24"/>
              </w:rPr>
            </w:pPr>
            <w:r>
              <w:rPr>
                <w:i/>
                <w:sz w:val="24"/>
              </w:rPr>
              <w:t xml:space="preserve">Участвовать </w:t>
            </w:r>
            <w:r>
              <w:rPr>
                <w:sz w:val="24"/>
              </w:rPr>
              <w:t xml:space="preserve">в учебном диалоге, </w:t>
            </w:r>
            <w:r>
              <w:rPr>
                <w:i/>
                <w:sz w:val="24"/>
              </w:rPr>
              <w:t xml:space="preserve">высказывать </w:t>
            </w:r>
            <w:r>
              <w:rPr>
                <w:sz w:val="24"/>
              </w:rPr>
              <w:t>свое мнение при обсуждении полученной информации.</w:t>
            </w:r>
          </w:p>
          <w:p w:rsidR="000407A0" w:rsidRDefault="00E84E28">
            <w:pPr>
              <w:pStyle w:val="TableParagraph"/>
              <w:ind w:left="56" w:right="100"/>
              <w:rPr>
                <w:sz w:val="24"/>
              </w:rPr>
            </w:pPr>
            <w:r>
              <w:rPr>
                <w:i/>
                <w:sz w:val="24"/>
              </w:rPr>
              <w:t>Рассказывать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каком-либо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животном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родного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края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 предложенному плану</w:t>
            </w:r>
          </w:p>
        </w:tc>
      </w:tr>
      <w:tr w:rsidR="000407A0" w:rsidTr="00785D89">
        <w:trPr>
          <w:trHeight w:val="6164"/>
        </w:trPr>
        <w:tc>
          <w:tcPr>
            <w:tcW w:w="993" w:type="dxa"/>
          </w:tcPr>
          <w:p w:rsidR="000407A0" w:rsidRDefault="00E84E28">
            <w:pPr>
              <w:pStyle w:val="TableParagraph"/>
              <w:spacing w:before="42"/>
              <w:rPr>
                <w:sz w:val="24"/>
              </w:rPr>
            </w:pPr>
            <w:r>
              <w:rPr>
                <w:spacing w:val="-4"/>
                <w:sz w:val="24"/>
              </w:rPr>
              <w:lastRenderedPageBreak/>
              <w:t>2.3.</w:t>
            </w:r>
          </w:p>
        </w:tc>
        <w:tc>
          <w:tcPr>
            <w:tcW w:w="2015" w:type="dxa"/>
          </w:tcPr>
          <w:p w:rsidR="000407A0" w:rsidRDefault="00E84E28">
            <w:pPr>
              <w:pStyle w:val="TableParagraph"/>
              <w:spacing w:before="42"/>
              <w:ind w:left="55" w:right="701"/>
              <w:rPr>
                <w:sz w:val="24"/>
              </w:rPr>
            </w:pPr>
            <w:r>
              <w:rPr>
                <w:sz w:val="24"/>
              </w:rPr>
              <w:t>Природа – среда обитания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</w:p>
        </w:tc>
        <w:tc>
          <w:tcPr>
            <w:tcW w:w="845" w:type="dxa"/>
          </w:tcPr>
          <w:p w:rsidR="000407A0" w:rsidRDefault="00E84E28">
            <w:pPr>
              <w:pStyle w:val="TableParagraph"/>
              <w:spacing w:before="44"/>
              <w:ind w:left="16" w:right="2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1818" w:type="dxa"/>
          </w:tcPr>
          <w:p w:rsidR="000407A0" w:rsidRDefault="00E84E28">
            <w:pPr>
              <w:pStyle w:val="TableParagraph"/>
              <w:spacing w:before="42"/>
              <w:rPr>
                <w:sz w:val="24"/>
              </w:rPr>
            </w:pPr>
            <w:r>
              <w:rPr>
                <w:sz w:val="24"/>
              </w:rPr>
              <w:t>Сезонные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изменения</w:t>
            </w:r>
          </w:p>
          <w:p w:rsidR="000407A0" w:rsidRDefault="00E84E28">
            <w:pPr>
              <w:pStyle w:val="TableParagraph"/>
              <w:spacing w:before="44" w:line="276" w:lineRule="auto"/>
              <w:ind w:right="342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природе.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Наблюдение 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погодой своего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края. Взаимосвязи между человеком и природой.</w:t>
            </w:r>
          </w:p>
          <w:p w:rsidR="000407A0" w:rsidRDefault="00E84E28">
            <w:pPr>
              <w:pStyle w:val="TableParagraph"/>
              <w:spacing w:line="276" w:lineRule="auto"/>
              <w:ind w:right="321"/>
              <w:rPr>
                <w:sz w:val="24"/>
              </w:rPr>
            </w:pPr>
            <w:r>
              <w:rPr>
                <w:sz w:val="24"/>
              </w:rPr>
              <w:t>Правила нравственного 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безопасного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поведения в природе</w:t>
            </w:r>
          </w:p>
        </w:tc>
        <w:tc>
          <w:tcPr>
            <w:tcW w:w="4820" w:type="dxa"/>
          </w:tcPr>
          <w:p w:rsidR="000407A0" w:rsidRDefault="00E84E28">
            <w:pPr>
              <w:pStyle w:val="TableParagraph"/>
              <w:spacing w:before="42"/>
              <w:ind w:left="114" w:right="103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Слушать</w:t>
            </w:r>
            <w:r>
              <w:rPr>
                <w:i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чтение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учителя,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i/>
                <w:sz w:val="24"/>
              </w:rPr>
              <w:t>отвечать</w:t>
            </w:r>
            <w:r>
              <w:rPr>
                <w:i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вопросы,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i/>
                <w:sz w:val="24"/>
              </w:rPr>
              <w:t>участвовать</w:t>
            </w:r>
            <w:r>
              <w:rPr>
                <w:i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 обсуждении предложенных тем.</w:t>
            </w:r>
          </w:p>
          <w:p w:rsidR="000407A0" w:rsidRDefault="00E84E28">
            <w:pPr>
              <w:pStyle w:val="TableParagraph"/>
              <w:ind w:left="114" w:right="97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Наблюдать </w:t>
            </w:r>
            <w:r>
              <w:rPr>
                <w:sz w:val="24"/>
              </w:rPr>
              <w:t xml:space="preserve">за погодой своего края, </w:t>
            </w:r>
            <w:r>
              <w:rPr>
                <w:i/>
                <w:sz w:val="24"/>
              </w:rPr>
              <w:t xml:space="preserve">характеризовать </w:t>
            </w:r>
            <w:r>
              <w:rPr>
                <w:sz w:val="24"/>
              </w:rPr>
              <w:t>природные условия (сезонные изменения) и связанные с ними особенности жизни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растений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животных,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i/>
                <w:sz w:val="24"/>
              </w:rPr>
              <w:t>сравнивать</w:t>
            </w:r>
            <w:r>
              <w:rPr>
                <w:i/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происходящие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природе родного края изменения.</w:t>
            </w:r>
          </w:p>
          <w:p w:rsidR="000407A0" w:rsidRDefault="00E84E28">
            <w:pPr>
              <w:pStyle w:val="TableParagraph"/>
              <w:spacing w:before="1"/>
              <w:ind w:left="114" w:right="98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Находить </w:t>
            </w:r>
            <w:r>
              <w:rPr>
                <w:sz w:val="24"/>
              </w:rPr>
              <w:t xml:space="preserve">на рисунках описываемые объекты, </w:t>
            </w:r>
            <w:r>
              <w:rPr>
                <w:i/>
                <w:sz w:val="24"/>
              </w:rPr>
              <w:t xml:space="preserve">использовать </w:t>
            </w:r>
            <w:r>
              <w:rPr>
                <w:sz w:val="24"/>
              </w:rPr>
              <w:t>полученные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объяснения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природных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 xml:space="preserve">явлений и процессов, </w:t>
            </w:r>
            <w:r>
              <w:rPr>
                <w:i/>
                <w:sz w:val="24"/>
              </w:rPr>
              <w:t xml:space="preserve">дополнять </w:t>
            </w:r>
            <w:r>
              <w:rPr>
                <w:sz w:val="24"/>
              </w:rPr>
              <w:t>ответы одноклассников.</w:t>
            </w:r>
          </w:p>
          <w:p w:rsidR="000407A0" w:rsidRDefault="00E84E28">
            <w:pPr>
              <w:pStyle w:val="TableParagraph"/>
              <w:ind w:left="114" w:right="100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Называть </w:t>
            </w:r>
            <w:r>
              <w:rPr>
                <w:sz w:val="24"/>
              </w:rPr>
              <w:t>наиболее распространенных представителей растительного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животного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мира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родного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края,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рассказывать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изученного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материала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особенностях,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участвовать </w:t>
            </w:r>
            <w:r>
              <w:rPr>
                <w:sz w:val="24"/>
              </w:rPr>
              <w:t>в дидактической игре «Кто больше?».</w:t>
            </w:r>
          </w:p>
          <w:p w:rsidR="000407A0" w:rsidRDefault="00E84E28">
            <w:pPr>
              <w:pStyle w:val="TableParagraph"/>
              <w:ind w:left="114" w:right="98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Объяснять</w:t>
            </w:r>
            <w:r>
              <w:rPr>
                <w:i/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ситуации,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характеризующие</w:t>
            </w:r>
            <w:r>
              <w:rPr>
                <w:spacing w:val="80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положительное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негативное отношение к природе, </w:t>
            </w:r>
            <w:r>
              <w:rPr>
                <w:i/>
                <w:sz w:val="24"/>
              </w:rPr>
              <w:t xml:space="preserve">знать </w:t>
            </w:r>
            <w:r>
              <w:rPr>
                <w:sz w:val="24"/>
              </w:rPr>
              <w:t>правила безопасного поведения в природе.</w:t>
            </w:r>
          </w:p>
          <w:p w:rsidR="000407A0" w:rsidRDefault="00E84E28">
            <w:pPr>
              <w:pStyle w:val="TableParagraph"/>
              <w:spacing w:before="1"/>
              <w:ind w:left="114" w:right="99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Приводить </w:t>
            </w:r>
            <w:r>
              <w:rPr>
                <w:sz w:val="24"/>
              </w:rPr>
              <w:t xml:space="preserve">примеры бережного отношения к объектам живой природы, </w:t>
            </w:r>
            <w:r>
              <w:rPr>
                <w:i/>
                <w:sz w:val="24"/>
              </w:rPr>
              <w:t xml:space="preserve">высказывать </w:t>
            </w:r>
            <w:r>
              <w:rPr>
                <w:sz w:val="24"/>
              </w:rPr>
              <w:t>свое мнение о необходимости защиты природы родного края.</w:t>
            </w:r>
          </w:p>
          <w:p w:rsidR="000407A0" w:rsidRDefault="00E84E28">
            <w:pPr>
              <w:pStyle w:val="TableParagraph"/>
              <w:ind w:left="56" w:right="210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Оценивать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свои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достижения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отвечать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итоговые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 изученному разделу</w:t>
            </w:r>
          </w:p>
        </w:tc>
      </w:tr>
      <w:tr w:rsidR="000407A0" w:rsidTr="00785D89">
        <w:trPr>
          <w:trHeight w:val="513"/>
        </w:trPr>
        <w:tc>
          <w:tcPr>
            <w:tcW w:w="10491" w:type="dxa"/>
            <w:gridSpan w:val="5"/>
          </w:tcPr>
          <w:p w:rsidR="000407A0" w:rsidRDefault="00E84E28">
            <w:pPr>
              <w:pStyle w:val="TableParagraph"/>
              <w:spacing w:before="44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3.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Традиции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народов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родного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края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(6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ч.)</w:t>
            </w:r>
          </w:p>
        </w:tc>
      </w:tr>
      <w:tr w:rsidR="000407A0" w:rsidTr="00785D89">
        <w:trPr>
          <w:trHeight w:val="935"/>
        </w:trPr>
        <w:tc>
          <w:tcPr>
            <w:tcW w:w="993" w:type="dxa"/>
          </w:tcPr>
          <w:p w:rsidR="000407A0" w:rsidRDefault="00E84E28">
            <w:pPr>
              <w:pStyle w:val="TableParagraph"/>
              <w:spacing w:before="45"/>
              <w:rPr>
                <w:sz w:val="24"/>
              </w:rPr>
            </w:pPr>
            <w:r>
              <w:rPr>
                <w:spacing w:val="-4"/>
                <w:sz w:val="24"/>
              </w:rPr>
              <w:t>3.1.</w:t>
            </w:r>
          </w:p>
        </w:tc>
        <w:tc>
          <w:tcPr>
            <w:tcW w:w="2015" w:type="dxa"/>
          </w:tcPr>
          <w:p w:rsidR="000407A0" w:rsidRDefault="00E84E28">
            <w:pPr>
              <w:pStyle w:val="TableParagraph"/>
              <w:spacing w:before="45"/>
              <w:ind w:left="55"/>
              <w:rPr>
                <w:sz w:val="24"/>
              </w:rPr>
            </w:pPr>
            <w:r>
              <w:rPr>
                <w:sz w:val="24"/>
              </w:rPr>
              <w:t>Народы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845" w:type="dxa"/>
          </w:tcPr>
          <w:p w:rsidR="000407A0" w:rsidRDefault="00E84E28">
            <w:pPr>
              <w:pStyle w:val="TableParagraph"/>
              <w:spacing w:before="45"/>
              <w:ind w:left="16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18" w:type="dxa"/>
          </w:tcPr>
          <w:p w:rsidR="000407A0" w:rsidRDefault="00E84E28">
            <w:pPr>
              <w:pStyle w:val="TableParagraph"/>
              <w:spacing w:before="45" w:line="278" w:lineRule="auto"/>
              <w:rPr>
                <w:sz w:val="24"/>
              </w:rPr>
            </w:pPr>
            <w:r>
              <w:rPr>
                <w:sz w:val="24"/>
              </w:rPr>
              <w:t>Единство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народов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России. Народы родного края</w:t>
            </w:r>
          </w:p>
        </w:tc>
        <w:tc>
          <w:tcPr>
            <w:tcW w:w="4820" w:type="dxa"/>
          </w:tcPr>
          <w:p w:rsidR="000407A0" w:rsidRDefault="00E84E28">
            <w:pPr>
              <w:pStyle w:val="TableParagraph"/>
              <w:spacing w:before="45"/>
              <w:ind w:left="114" w:right="98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Воспринимать </w:t>
            </w:r>
            <w:r>
              <w:rPr>
                <w:sz w:val="24"/>
              </w:rPr>
              <w:t xml:space="preserve">полученную информацию на слух (чтение текста учителем), </w:t>
            </w:r>
            <w:r>
              <w:rPr>
                <w:i/>
                <w:sz w:val="24"/>
              </w:rPr>
              <w:t xml:space="preserve">понимать и принимать </w:t>
            </w:r>
            <w:r>
              <w:rPr>
                <w:sz w:val="24"/>
              </w:rPr>
              <w:t xml:space="preserve">учебную задачу изучения </w:t>
            </w:r>
            <w:r>
              <w:rPr>
                <w:spacing w:val="-2"/>
                <w:sz w:val="24"/>
              </w:rPr>
              <w:t>раздела.</w:t>
            </w:r>
          </w:p>
        </w:tc>
      </w:tr>
    </w:tbl>
    <w:p w:rsidR="000407A0" w:rsidRDefault="000407A0">
      <w:pPr>
        <w:pStyle w:val="a3"/>
        <w:spacing w:before="10"/>
        <w:ind w:left="0" w:firstLine="0"/>
        <w:jc w:val="left"/>
        <w:rPr>
          <w:sz w:val="5"/>
        </w:rPr>
      </w:pPr>
    </w:p>
    <w:tbl>
      <w:tblPr>
        <w:tblW w:w="10632" w:type="dxa"/>
        <w:tblInd w:w="-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3"/>
        <w:gridCol w:w="1985"/>
        <w:gridCol w:w="850"/>
        <w:gridCol w:w="1843"/>
        <w:gridCol w:w="4961"/>
      </w:tblGrid>
      <w:tr w:rsidR="000407A0" w:rsidTr="00785D89">
        <w:trPr>
          <w:trHeight w:val="1135"/>
        </w:trPr>
        <w:tc>
          <w:tcPr>
            <w:tcW w:w="993" w:type="dxa"/>
            <w:tcBorders>
              <w:top w:val="nil"/>
            </w:tcBorders>
          </w:tcPr>
          <w:p w:rsidR="000407A0" w:rsidRDefault="000407A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85" w:type="dxa"/>
            <w:tcBorders>
              <w:top w:val="nil"/>
            </w:tcBorders>
          </w:tcPr>
          <w:p w:rsidR="000407A0" w:rsidRDefault="000407A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:rsidR="000407A0" w:rsidRDefault="000407A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 w:rsidR="000407A0" w:rsidRDefault="000407A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961" w:type="dxa"/>
            <w:tcBorders>
              <w:top w:val="nil"/>
            </w:tcBorders>
          </w:tcPr>
          <w:p w:rsidR="000407A0" w:rsidRDefault="00E84E28">
            <w:pPr>
              <w:pStyle w:val="TableParagraph"/>
              <w:spacing w:before="54"/>
              <w:ind w:left="114" w:right="100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Обсуждать, </w:t>
            </w:r>
            <w:r>
              <w:rPr>
                <w:sz w:val="24"/>
              </w:rPr>
              <w:t>чем различаются народы России и что связывает их 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единую семью, </w:t>
            </w:r>
            <w:r>
              <w:rPr>
                <w:i/>
                <w:sz w:val="24"/>
              </w:rPr>
              <w:t xml:space="preserve">характеризовать </w:t>
            </w:r>
            <w:r>
              <w:rPr>
                <w:sz w:val="24"/>
              </w:rPr>
              <w:t xml:space="preserve">российские традиционные духовно-нравственные ценности, объединяющие все народы </w:t>
            </w:r>
            <w:r>
              <w:rPr>
                <w:spacing w:val="-2"/>
                <w:sz w:val="24"/>
              </w:rPr>
              <w:t>России.</w:t>
            </w:r>
          </w:p>
          <w:p w:rsidR="000407A0" w:rsidRDefault="00E84E28">
            <w:pPr>
              <w:pStyle w:val="TableParagraph"/>
              <w:ind w:left="114" w:right="105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Отвечать</w:t>
            </w:r>
            <w:r>
              <w:rPr>
                <w:i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0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вопросы</w:t>
            </w:r>
            <w:proofErr w:type="gramEnd"/>
            <w:r>
              <w:rPr>
                <w:sz w:val="24"/>
              </w:rPr>
              <w:t>: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какие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народы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издавна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проживали в регионе? Какие национальные праздники они отмечают?</w:t>
            </w:r>
          </w:p>
          <w:p w:rsidR="000407A0" w:rsidRDefault="00E84E28">
            <w:pPr>
              <w:pStyle w:val="TableParagraph"/>
              <w:spacing w:before="1"/>
              <w:ind w:left="114" w:right="99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Рассказывать</w:t>
            </w:r>
            <w:r>
              <w:rPr>
                <w:i/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иллюстрациям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личным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впечатлениям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 национальных праздниках.</w:t>
            </w:r>
          </w:p>
          <w:p w:rsidR="000407A0" w:rsidRDefault="00E84E28">
            <w:pPr>
              <w:pStyle w:val="TableParagraph"/>
              <w:ind w:left="114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Анализировать</w:t>
            </w:r>
            <w:r w:rsidR="00785D89">
              <w:rPr>
                <w:i/>
                <w:sz w:val="24"/>
              </w:rPr>
              <w:t xml:space="preserve"> </w:t>
            </w:r>
            <w:r>
              <w:rPr>
                <w:sz w:val="24"/>
              </w:rPr>
              <w:t>предложенные</w:t>
            </w:r>
            <w:r>
              <w:rPr>
                <w:spacing w:val="61"/>
                <w:sz w:val="24"/>
              </w:rPr>
              <w:t xml:space="preserve">   </w:t>
            </w:r>
            <w:r>
              <w:rPr>
                <w:sz w:val="24"/>
              </w:rPr>
              <w:t>иллюстрации,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сравнивать</w:t>
            </w:r>
          </w:p>
          <w:p w:rsidR="000407A0" w:rsidRDefault="00E84E28">
            <w:pPr>
              <w:pStyle w:val="TableParagraph"/>
              <w:ind w:left="114"/>
              <w:jc w:val="both"/>
              <w:rPr>
                <w:sz w:val="24"/>
              </w:rPr>
            </w:pPr>
            <w:r>
              <w:rPr>
                <w:sz w:val="24"/>
              </w:rPr>
              <w:t>национальные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костюмы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представителей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народов.</w:t>
            </w:r>
          </w:p>
          <w:p w:rsidR="000407A0" w:rsidRDefault="00E84E28">
            <w:pPr>
              <w:pStyle w:val="TableParagraph"/>
              <w:ind w:left="114" w:right="100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Объяснять</w:t>
            </w:r>
            <w:r>
              <w:rPr>
                <w:i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отдельных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lastRenderedPageBreak/>
              <w:t>выражений,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работать </w:t>
            </w:r>
            <w:r>
              <w:rPr>
                <w:sz w:val="24"/>
              </w:rPr>
              <w:t>со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словарем, </w:t>
            </w:r>
            <w:r>
              <w:rPr>
                <w:i/>
                <w:sz w:val="24"/>
              </w:rPr>
              <w:t xml:space="preserve">соотносить </w:t>
            </w:r>
            <w:r>
              <w:rPr>
                <w:sz w:val="24"/>
              </w:rPr>
              <w:t>рисунок предмета или объекта с его названием, с принадлежностью к народу Российской Федерации</w:t>
            </w:r>
          </w:p>
        </w:tc>
      </w:tr>
      <w:tr w:rsidR="000407A0" w:rsidTr="00785D89">
        <w:trPr>
          <w:trHeight w:val="5067"/>
        </w:trPr>
        <w:tc>
          <w:tcPr>
            <w:tcW w:w="993" w:type="dxa"/>
          </w:tcPr>
          <w:p w:rsidR="000407A0" w:rsidRDefault="00E84E28">
            <w:pPr>
              <w:pStyle w:val="TableParagraph"/>
              <w:spacing w:before="42"/>
              <w:rPr>
                <w:sz w:val="24"/>
              </w:rPr>
            </w:pPr>
            <w:r>
              <w:rPr>
                <w:spacing w:val="-4"/>
                <w:sz w:val="24"/>
              </w:rPr>
              <w:lastRenderedPageBreak/>
              <w:t>3.2.</w:t>
            </w:r>
          </w:p>
        </w:tc>
        <w:tc>
          <w:tcPr>
            <w:tcW w:w="1985" w:type="dxa"/>
          </w:tcPr>
          <w:p w:rsidR="000407A0" w:rsidRDefault="00E84E28">
            <w:pPr>
              <w:pStyle w:val="TableParagraph"/>
              <w:spacing w:before="42" w:line="278" w:lineRule="auto"/>
              <w:ind w:left="55" w:right="721"/>
              <w:rPr>
                <w:sz w:val="24"/>
              </w:rPr>
            </w:pPr>
            <w:r>
              <w:rPr>
                <w:sz w:val="24"/>
              </w:rPr>
              <w:t>Традиции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народов </w:t>
            </w: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850" w:type="dxa"/>
          </w:tcPr>
          <w:p w:rsidR="000407A0" w:rsidRDefault="00E84E28">
            <w:pPr>
              <w:pStyle w:val="TableParagraph"/>
              <w:spacing w:before="42"/>
              <w:ind w:left="16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43" w:type="dxa"/>
          </w:tcPr>
          <w:p w:rsidR="000407A0" w:rsidRDefault="00E84E28">
            <w:pPr>
              <w:pStyle w:val="TableParagraph"/>
              <w:spacing w:before="42" w:line="278" w:lineRule="auto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быта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народов родного края.</w:t>
            </w:r>
          </w:p>
          <w:p w:rsidR="000407A0" w:rsidRDefault="00E84E28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Традиционные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жилища</w:t>
            </w:r>
          </w:p>
          <w:p w:rsidR="000407A0" w:rsidRDefault="00E84E28">
            <w:pPr>
              <w:pStyle w:val="TableParagraph"/>
              <w:spacing w:before="41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постройки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народов</w:t>
            </w:r>
            <w:r>
              <w:rPr>
                <w:spacing w:val="-4"/>
                <w:sz w:val="24"/>
              </w:rPr>
              <w:t xml:space="preserve"> края</w:t>
            </w:r>
          </w:p>
        </w:tc>
        <w:tc>
          <w:tcPr>
            <w:tcW w:w="4961" w:type="dxa"/>
          </w:tcPr>
          <w:p w:rsidR="000407A0" w:rsidRDefault="00E84E28">
            <w:pPr>
              <w:pStyle w:val="TableParagraph"/>
              <w:spacing w:before="42"/>
              <w:ind w:left="114" w:right="100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Слушать </w:t>
            </w:r>
            <w:r>
              <w:rPr>
                <w:sz w:val="24"/>
              </w:rPr>
              <w:t xml:space="preserve">чтение учителя, </w:t>
            </w:r>
            <w:r>
              <w:rPr>
                <w:i/>
                <w:sz w:val="24"/>
              </w:rPr>
              <w:t xml:space="preserve">участвовать </w:t>
            </w:r>
            <w:r>
              <w:rPr>
                <w:sz w:val="24"/>
              </w:rPr>
              <w:t xml:space="preserve">в учебном диалоге, </w:t>
            </w:r>
            <w:r>
              <w:rPr>
                <w:i/>
                <w:sz w:val="24"/>
              </w:rPr>
              <w:t xml:space="preserve">высказывать </w:t>
            </w:r>
            <w:r>
              <w:rPr>
                <w:sz w:val="24"/>
              </w:rPr>
              <w:t xml:space="preserve">свое мнение при обсуждении полученной </w:t>
            </w:r>
            <w:r>
              <w:rPr>
                <w:spacing w:val="-2"/>
                <w:sz w:val="24"/>
              </w:rPr>
              <w:t>информации.</w:t>
            </w:r>
          </w:p>
          <w:p w:rsidR="000407A0" w:rsidRDefault="00E84E28">
            <w:pPr>
              <w:pStyle w:val="TableParagraph"/>
              <w:ind w:left="114" w:right="101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Объяснять </w:t>
            </w:r>
            <w:r>
              <w:rPr>
                <w:sz w:val="24"/>
              </w:rPr>
              <w:t xml:space="preserve">значение слова «традиция», </w:t>
            </w:r>
            <w:r>
              <w:rPr>
                <w:i/>
                <w:sz w:val="24"/>
              </w:rPr>
              <w:t xml:space="preserve">рассказывать </w:t>
            </w:r>
            <w:r>
              <w:rPr>
                <w:sz w:val="24"/>
              </w:rPr>
              <w:t>(с учетом изученного) о традиционных занятиях народов родного края.</w:t>
            </w:r>
          </w:p>
          <w:p w:rsidR="000407A0" w:rsidRDefault="00E84E28">
            <w:pPr>
              <w:pStyle w:val="TableParagraph"/>
              <w:ind w:left="114" w:right="96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Рассматривать </w:t>
            </w:r>
            <w:r>
              <w:rPr>
                <w:sz w:val="24"/>
              </w:rPr>
              <w:t xml:space="preserve">иллюстрации пособия и </w:t>
            </w:r>
            <w:r>
              <w:rPr>
                <w:i/>
                <w:sz w:val="24"/>
              </w:rPr>
              <w:t xml:space="preserve">использовать </w:t>
            </w:r>
            <w:r>
              <w:rPr>
                <w:sz w:val="24"/>
              </w:rPr>
              <w:t>предложенный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материал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ответа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вопросы,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характеризовать </w:t>
            </w:r>
            <w:r>
              <w:rPr>
                <w:sz w:val="24"/>
              </w:rPr>
              <w:t>особенности быта народов родного края (традиционные мужские и женские занятия).</w:t>
            </w:r>
          </w:p>
          <w:p w:rsidR="000407A0" w:rsidRDefault="00E84E28">
            <w:pPr>
              <w:pStyle w:val="TableParagraph"/>
              <w:spacing w:before="1"/>
              <w:ind w:left="114" w:right="98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Группировать </w:t>
            </w:r>
            <w:r>
              <w:rPr>
                <w:sz w:val="24"/>
              </w:rPr>
              <w:t>предметы национального домашнего обихода (мебель,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принадлежности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охоты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поездок,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утварь,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одежда и обувь и т. д.).</w:t>
            </w:r>
          </w:p>
          <w:p w:rsidR="000407A0" w:rsidRDefault="00E84E28">
            <w:pPr>
              <w:pStyle w:val="TableParagraph"/>
              <w:ind w:left="114" w:right="102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Находить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рисунках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предметы,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определенных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групп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(предметы быта,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национальные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костюмы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т. д.</w:t>
            </w:r>
            <w:proofErr w:type="gramStart"/>
            <w:r>
              <w:rPr>
                <w:sz w:val="24"/>
              </w:rPr>
              <w:t>)</w:t>
            </w:r>
            <w:r>
              <w:rPr>
                <w:i/>
                <w:sz w:val="24"/>
              </w:rPr>
              <w:t>у</w:t>
            </w:r>
            <w:proofErr w:type="gramEnd"/>
            <w:r>
              <w:rPr>
                <w:i/>
                <w:sz w:val="24"/>
              </w:rPr>
              <w:t xml:space="preserve">частвовать </w:t>
            </w:r>
            <w:r>
              <w:rPr>
                <w:sz w:val="24"/>
              </w:rPr>
              <w:t>в дидактической игре «Отгадай, чье это?».</w:t>
            </w:r>
          </w:p>
          <w:p w:rsidR="000407A0" w:rsidRDefault="00E84E28">
            <w:pPr>
              <w:pStyle w:val="TableParagraph"/>
              <w:ind w:left="114" w:right="100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Знать </w:t>
            </w:r>
            <w:r>
              <w:rPr>
                <w:sz w:val="24"/>
              </w:rPr>
              <w:t xml:space="preserve">названия традиционных жилищ народов родного края, </w:t>
            </w:r>
            <w:r>
              <w:rPr>
                <w:i/>
                <w:sz w:val="24"/>
              </w:rPr>
              <w:t>сравнивать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их,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описывать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предложенному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плану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внешний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вид построек народов родного края.</w:t>
            </w:r>
          </w:p>
        </w:tc>
      </w:tr>
    </w:tbl>
    <w:p w:rsidR="000407A0" w:rsidRDefault="000407A0">
      <w:pPr>
        <w:pStyle w:val="a3"/>
        <w:spacing w:before="10"/>
        <w:ind w:left="0" w:firstLine="0"/>
        <w:jc w:val="left"/>
        <w:rPr>
          <w:sz w:val="5"/>
        </w:rPr>
      </w:pPr>
    </w:p>
    <w:tbl>
      <w:tblPr>
        <w:tblW w:w="10632" w:type="dxa"/>
        <w:tblInd w:w="-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3"/>
        <w:gridCol w:w="1985"/>
        <w:gridCol w:w="850"/>
        <w:gridCol w:w="1843"/>
        <w:gridCol w:w="4961"/>
      </w:tblGrid>
      <w:tr w:rsidR="000407A0" w:rsidTr="00785D89">
        <w:trPr>
          <w:trHeight w:val="1482"/>
        </w:trPr>
        <w:tc>
          <w:tcPr>
            <w:tcW w:w="993" w:type="dxa"/>
            <w:tcBorders>
              <w:top w:val="nil"/>
            </w:tcBorders>
          </w:tcPr>
          <w:p w:rsidR="000407A0" w:rsidRDefault="000407A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85" w:type="dxa"/>
            <w:tcBorders>
              <w:top w:val="nil"/>
            </w:tcBorders>
          </w:tcPr>
          <w:p w:rsidR="000407A0" w:rsidRDefault="000407A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:rsidR="000407A0" w:rsidRDefault="000407A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 w:rsidR="000407A0" w:rsidRDefault="000407A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961" w:type="dxa"/>
            <w:tcBorders>
              <w:top w:val="nil"/>
            </w:tcBorders>
          </w:tcPr>
          <w:p w:rsidR="000407A0" w:rsidRDefault="00E84E28">
            <w:pPr>
              <w:pStyle w:val="TableParagraph"/>
              <w:spacing w:before="54"/>
              <w:ind w:left="56" w:right="45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Осознавать</w:t>
            </w:r>
            <w:r>
              <w:rPr>
                <w:i/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зависимость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быта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народов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родного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края от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изменений в живой природе и от состояний неживой природы, </w:t>
            </w:r>
            <w:r>
              <w:rPr>
                <w:i/>
                <w:sz w:val="24"/>
              </w:rPr>
              <w:t>понимать</w:t>
            </w:r>
            <w:r>
              <w:rPr>
                <w:i/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взаимосвязь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годовым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циклом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семьи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 особенностями построек для жилья</w:t>
            </w:r>
          </w:p>
        </w:tc>
      </w:tr>
      <w:tr w:rsidR="000407A0" w:rsidTr="00785D89">
        <w:trPr>
          <w:trHeight w:val="3679"/>
        </w:trPr>
        <w:tc>
          <w:tcPr>
            <w:tcW w:w="993" w:type="dxa"/>
          </w:tcPr>
          <w:p w:rsidR="000407A0" w:rsidRDefault="00E84E28">
            <w:pPr>
              <w:pStyle w:val="TableParagraph"/>
              <w:spacing w:before="42"/>
              <w:rPr>
                <w:sz w:val="24"/>
              </w:rPr>
            </w:pPr>
            <w:r>
              <w:rPr>
                <w:spacing w:val="-4"/>
                <w:sz w:val="24"/>
              </w:rPr>
              <w:t>3.3.</w:t>
            </w:r>
          </w:p>
        </w:tc>
        <w:tc>
          <w:tcPr>
            <w:tcW w:w="1985" w:type="dxa"/>
          </w:tcPr>
          <w:p w:rsidR="000407A0" w:rsidRDefault="00E84E28">
            <w:pPr>
              <w:pStyle w:val="TableParagraph"/>
              <w:spacing w:before="42" w:line="278" w:lineRule="auto"/>
              <w:ind w:left="55"/>
              <w:rPr>
                <w:sz w:val="24"/>
              </w:rPr>
            </w:pPr>
            <w:r>
              <w:rPr>
                <w:sz w:val="24"/>
              </w:rPr>
              <w:t>Народные промыслы и ремесла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народов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</w:p>
        </w:tc>
        <w:tc>
          <w:tcPr>
            <w:tcW w:w="850" w:type="dxa"/>
          </w:tcPr>
          <w:p w:rsidR="000407A0" w:rsidRDefault="00E84E28">
            <w:pPr>
              <w:pStyle w:val="TableParagraph"/>
              <w:spacing w:before="42"/>
              <w:ind w:left="16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3" w:type="dxa"/>
          </w:tcPr>
          <w:p w:rsidR="000407A0" w:rsidRDefault="00E84E28">
            <w:pPr>
              <w:pStyle w:val="TableParagraph"/>
              <w:spacing w:before="42" w:line="278" w:lineRule="auto"/>
              <w:rPr>
                <w:sz w:val="24"/>
              </w:rPr>
            </w:pPr>
            <w:r>
              <w:rPr>
                <w:sz w:val="24"/>
              </w:rPr>
              <w:t>Промыслы и ремесла народов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родного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края</w:t>
            </w:r>
          </w:p>
        </w:tc>
        <w:tc>
          <w:tcPr>
            <w:tcW w:w="4961" w:type="dxa"/>
          </w:tcPr>
          <w:p w:rsidR="000407A0" w:rsidRDefault="00E84E28">
            <w:pPr>
              <w:pStyle w:val="TableParagraph"/>
              <w:spacing w:before="42"/>
              <w:ind w:left="56" w:right="47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Воспринимать </w:t>
            </w:r>
            <w:r>
              <w:rPr>
                <w:sz w:val="24"/>
              </w:rPr>
              <w:t xml:space="preserve">полученную информацию на слух (чтение текста учителем), </w:t>
            </w:r>
            <w:r>
              <w:rPr>
                <w:i/>
                <w:sz w:val="24"/>
              </w:rPr>
              <w:t xml:space="preserve">приводить </w:t>
            </w:r>
            <w:r>
              <w:rPr>
                <w:sz w:val="24"/>
              </w:rPr>
              <w:t>примеры промыслов и ремесел народов родного края.</w:t>
            </w:r>
          </w:p>
          <w:p w:rsidR="000407A0" w:rsidRDefault="00E84E28">
            <w:pPr>
              <w:pStyle w:val="TableParagraph"/>
              <w:spacing w:before="1"/>
              <w:ind w:left="56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Находить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рисунках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описываемые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изделия,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сравнивать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их.</w:t>
            </w:r>
          </w:p>
          <w:p w:rsidR="000407A0" w:rsidRDefault="00E84E28">
            <w:pPr>
              <w:pStyle w:val="TableParagraph"/>
              <w:ind w:left="56" w:right="98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Рассказывать </w:t>
            </w:r>
            <w:r>
              <w:rPr>
                <w:sz w:val="24"/>
              </w:rPr>
              <w:t xml:space="preserve">о традиционных промыслах и ремеслах, </w:t>
            </w:r>
            <w:r>
              <w:rPr>
                <w:i/>
                <w:sz w:val="24"/>
              </w:rPr>
              <w:t xml:space="preserve">дополнять </w:t>
            </w:r>
            <w:r>
              <w:rPr>
                <w:sz w:val="24"/>
              </w:rPr>
              <w:t>ответы одноклассников.</w:t>
            </w:r>
          </w:p>
          <w:p w:rsidR="000407A0" w:rsidRDefault="00E84E28">
            <w:pPr>
              <w:pStyle w:val="TableParagraph"/>
              <w:ind w:left="56" w:right="99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Участвовать </w:t>
            </w:r>
            <w:r>
              <w:rPr>
                <w:sz w:val="24"/>
              </w:rPr>
              <w:t xml:space="preserve">в учебном диалоге, </w:t>
            </w:r>
            <w:r>
              <w:rPr>
                <w:i/>
                <w:sz w:val="24"/>
              </w:rPr>
              <w:t xml:space="preserve">высказывать </w:t>
            </w:r>
            <w:r>
              <w:rPr>
                <w:sz w:val="24"/>
              </w:rPr>
              <w:t>свое мнение при обсуждении полученной информации.</w:t>
            </w:r>
          </w:p>
          <w:p w:rsidR="000407A0" w:rsidRDefault="00E84E28">
            <w:pPr>
              <w:pStyle w:val="TableParagraph"/>
              <w:ind w:left="114" w:right="10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 совместной деятельности </w:t>
            </w:r>
            <w:proofErr w:type="gramStart"/>
            <w:r>
              <w:rPr>
                <w:sz w:val="24"/>
              </w:rPr>
              <w:t>со</w:t>
            </w:r>
            <w:proofErr w:type="gramEnd"/>
            <w:r>
              <w:rPr>
                <w:sz w:val="24"/>
              </w:rPr>
              <w:t xml:space="preserve"> взрослым </w:t>
            </w:r>
            <w:r>
              <w:rPr>
                <w:i/>
                <w:sz w:val="24"/>
              </w:rPr>
              <w:t xml:space="preserve">находить </w:t>
            </w:r>
            <w:r>
              <w:rPr>
                <w:sz w:val="24"/>
              </w:rPr>
              <w:t>дополнительную информацию о народах своего края.</w:t>
            </w:r>
          </w:p>
          <w:p w:rsidR="000407A0" w:rsidRDefault="00E84E28">
            <w:pPr>
              <w:pStyle w:val="TableParagraph"/>
              <w:ind w:left="56" w:right="45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Оценивать</w:t>
            </w:r>
            <w:r>
              <w:rPr>
                <w:i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свои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достижения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i/>
                <w:sz w:val="24"/>
              </w:rPr>
              <w:t>отвечать</w:t>
            </w:r>
            <w:r>
              <w:rPr>
                <w:i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итоговые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вопросы по изученному разделу</w:t>
            </w:r>
          </w:p>
        </w:tc>
      </w:tr>
      <w:tr w:rsidR="000407A0" w:rsidTr="00785D89">
        <w:trPr>
          <w:trHeight w:val="513"/>
        </w:trPr>
        <w:tc>
          <w:tcPr>
            <w:tcW w:w="10632" w:type="dxa"/>
            <w:gridSpan w:val="5"/>
          </w:tcPr>
          <w:p w:rsidR="000407A0" w:rsidRDefault="00E84E28">
            <w:pPr>
              <w:pStyle w:val="TableParagraph"/>
              <w:spacing w:before="44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Раздел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4.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Родной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край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истории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России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(4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ч.)</w:t>
            </w:r>
          </w:p>
        </w:tc>
      </w:tr>
      <w:tr w:rsidR="000407A0" w:rsidTr="00785D89">
        <w:trPr>
          <w:trHeight w:val="3413"/>
        </w:trPr>
        <w:tc>
          <w:tcPr>
            <w:tcW w:w="993" w:type="dxa"/>
          </w:tcPr>
          <w:p w:rsidR="000407A0" w:rsidRDefault="00E84E28">
            <w:pPr>
              <w:pStyle w:val="TableParagraph"/>
              <w:spacing w:before="44"/>
              <w:rPr>
                <w:sz w:val="24"/>
              </w:rPr>
            </w:pPr>
            <w:r>
              <w:rPr>
                <w:spacing w:val="-4"/>
                <w:sz w:val="24"/>
              </w:rPr>
              <w:t>4.1.</w:t>
            </w:r>
          </w:p>
        </w:tc>
        <w:tc>
          <w:tcPr>
            <w:tcW w:w="1985" w:type="dxa"/>
          </w:tcPr>
          <w:p w:rsidR="000407A0" w:rsidRDefault="00E84E28">
            <w:pPr>
              <w:pStyle w:val="TableParagraph"/>
              <w:spacing w:before="44"/>
              <w:ind w:left="55" w:right="402"/>
              <w:rPr>
                <w:sz w:val="24"/>
              </w:rPr>
            </w:pPr>
            <w:r>
              <w:rPr>
                <w:sz w:val="24"/>
              </w:rPr>
              <w:t>История России – история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родного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края</w:t>
            </w:r>
          </w:p>
        </w:tc>
        <w:tc>
          <w:tcPr>
            <w:tcW w:w="850" w:type="dxa"/>
          </w:tcPr>
          <w:p w:rsidR="000407A0" w:rsidRDefault="00E84E28">
            <w:pPr>
              <w:pStyle w:val="TableParagraph"/>
              <w:spacing w:before="44"/>
              <w:ind w:left="16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3" w:type="dxa"/>
          </w:tcPr>
          <w:p w:rsidR="000407A0" w:rsidRDefault="00E84E28">
            <w:pPr>
              <w:pStyle w:val="TableParagraph"/>
              <w:spacing w:before="44" w:line="278" w:lineRule="auto"/>
              <w:ind w:right="690"/>
              <w:rPr>
                <w:sz w:val="24"/>
              </w:rPr>
            </w:pPr>
            <w:r>
              <w:rPr>
                <w:sz w:val="24"/>
              </w:rPr>
              <w:t>Культурное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наследие родного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музеи</w:t>
            </w:r>
          </w:p>
          <w:p w:rsidR="000407A0" w:rsidRDefault="00E84E28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памятники.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Музей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как</w:t>
            </w:r>
          </w:p>
          <w:p w:rsidR="000407A0" w:rsidRDefault="00E84E28">
            <w:pPr>
              <w:pStyle w:val="TableParagraph"/>
              <w:spacing w:before="41"/>
              <w:rPr>
                <w:sz w:val="24"/>
              </w:rPr>
            </w:pPr>
            <w:r>
              <w:rPr>
                <w:sz w:val="24"/>
              </w:rPr>
              <w:t>«машина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времени».</w:t>
            </w:r>
          </w:p>
          <w:p w:rsidR="000407A0" w:rsidRDefault="00E84E28">
            <w:pPr>
              <w:pStyle w:val="TableParagraph"/>
              <w:spacing w:before="41" w:line="276" w:lineRule="auto"/>
              <w:ind w:right="342"/>
              <w:rPr>
                <w:sz w:val="24"/>
              </w:rPr>
            </w:pPr>
            <w:r>
              <w:rPr>
                <w:sz w:val="24"/>
              </w:rPr>
              <w:t>Правила поведения в музее.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чем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могут рассказать </w:t>
            </w:r>
            <w:proofErr w:type="gramStart"/>
            <w:r>
              <w:rPr>
                <w:sz w:val="24"/>
              </w:rPr>
              <w:t>музейные</w:t>
            </w:r>
            <w:proofErr w:type="gramEnd"/>
          </w:p>
          <w:p w:rsidR="000407A0" w:rsidRDefault="00E84E28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экспонаты?</w:t>
            </w:r>
          </w:p>
        </w:tc>
        <w:tc>
          <w:tcPr>
            <w:tcW w:w="4961" w:type="dxa"/>
          </w:tcPr>
          <w:p w:rsidR="000407A0" w:rsidRDefault="00E84E28">
            <w:pPr>
              <w:pStyle w:val="TableParagraph"/>
              <w:spacing w:before="44"/>
              <w:ind w:left="140" w:right="44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Обсуждать </w:t>
            </w:r>
            <w:r>
              <w:rPr>
                <w:sz w:val="24"/>
              </w:rPr>
              <w:t>проблемные вопросы: почему важно помнить о прошлом? Как можно сохранить наши воспоминания?</w:t>
            </w:r>
          </w:p>
          <w:p w:rsidR="000407A0" w:rsidRDefault="00E84E28">
            <w:pPr>
              <w:pStyle w:val="TableParagraph"/>
              <w:spacing w:before="1"/>
              <w:ind w:left="140" w:right="44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Воспринимать </w:t>
            </w:r>
            <w:r>
              <w:rPr>
                <w:sz w:val="24"/>
              </w:rPr>
              <w:t xml:space="preserve">полученную информацию на слух (чтение текста учителем), </w:t>
            </w:r>
            <w:r>
              <w:rPr>
                <w:i/>
                <w:sz w:val="24"/>
              </w:rPr>
              <w:t xml:space="preserve">понимать и принимать </w:t>
            </w:r>
            <w:r>
              <w:rPr>
                <w:sz w:val="24"/>
              </w:rPr>
              <w:t xml:space="preserve">учебную задачу изучения </w:t>
            </w:r>
            <w:r>
              <w:rPr>
                <w:spacing w:val="-2"/>
                <w:sz w:val="24"/>
              </w:rPr>
              <w:t>раздела.</w:t>
            </w:r>
          </w:p>
          <w:p w:rsidR="000407A0" w:rsidRDefault="00E84E28">
            <w:pPr>
              <w:pStyle w:val="TableParagraph"/>
              <w:ind w:left="140" w:right="101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Отвечать </w:t>
            </w:r>
            <w:r>
              <w:rPr>
                <w:sz w:val="24"/>
              </w:rPr>
              <w:t xml:space="preserve">на вопросы, </w:t>
            </w:r>
            <w:r>
              <w:rPr>
                <w:i/>
                <w:sz w:val="24"/>
              </w:rPr>
              <w:t xml:space="preserve">актуализировать </w:t>
            </w:r>
            <w:r>
              <w:rPr>
                <w:sz w:val="24"/>
              </w:rPr>
              <w:t>свои знания о музеях, сохраняющих культурное и историческое наследие народов.</w:t>
            </w:r>
          </w:p>
          <w:p w:rsidR="000407A0" w:rsidRDefault="00E84E28">
            <w:pPr>
              <w:pStyle w:val="TableParagraph"/>
              <w:ind w:left="114" w:right="98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Называть </w:t>
            </w:r>
            <w:r>
              <w:rPr>
                <w:sz w:val="24"/>
              </w:rPr>
              <w:t xml:space="preserve">музеи родного края, </w:t>
            </w:r>
            <w:r>
              <w:rPr>
                <w:i/>
                <w:sz w:val="24"/>
              </w:rPr>
              <w:t xml:space="preserve">характеризовать </w:t>
            </w:r>
            <w:r>
              <w:rPr>
                <w:sz w:val="24"/>
              </w:rPr>
              <w:t>их основные особенности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(общее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представление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видах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музеев),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знать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правила поведения в музее.</w:t>
            </w:r>
          </w:p>
          <w:p w:rsidR="000407A0" w:rsidRDefault="00E84E28">
            <w:pPr>
              <w:pStyle w:val="TableParagraph"/>
              <w:ind w:left="140" w:right="102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Объяснять </w:t>
            </w:r>
            <w:r>
              <w:rPr>
                <w:sz w:val="24"/>
              </w:rPr>
              <w:t xml:space="preserve">значение слова «экспонат», </w:t>
            </w:r>
            <w:r>
              <w:rPr>
                <w:i/>
                <w:sz w:val="24"/>
              </w:rPr>
              <w:t xml:space="preserve">работать </w:t>
            </w:r>
            <w:r>
              <w:rPr>
                <w:sz w:val="24"/>
              </w:rPr>
              <w:t xml:space="preserve">со словарем, </w:t>
            </w:r>
            <w:r>
              <w:rPr>
                <w:i/>
                <w:sz w:val="24"/>
              </w:rPr>
              <w:t xml:space="preserve">соотносить </w:t>
            </w:r>
            <w:r>
              <w:rPr>
                <w:sz w:val="24"/>
              </w:rPr>
              <w:t>рисунок предмета или объекта с его названием.</w:t>
            </w:r>
          </w:p>
        </w:tc>
      </w:tr>
    </w:tbl>
    <w:p w:rsidR="000407A0" w:rsidRDefault="000407A0">
      <w:pPr>
        <w:pStyle w:val="a3"/>
        <w:spacing w:before="10"/>
        <w:ind w:left="0" w:firstLine="0"/>
        <w:jc w:val="left"/>
        <w:rPr>
          <w:sz w:val="5"/>
        </w:rPr>
      </w:pPr>
    </w:p>
    <w:tbl>
      <w:tblPr>
        <w:tblW w:w="10632" w:type="dxa"/>
        <w:tblInd w:w="-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3"/>
        <w:gridCol w:w="1985"/>
        <w:gridCol w:w="850"/>
        <w:gridCol w:w="1843"/>
        <w:gridCol w:w="4961"/>
      </w:tblGrid>
      <w:tr w:rsidR="000407A0" w:rsidTr="00785D89">
        <w:trPr>
          <w:trHeight w:val="1759"/>
        </w:trPr>
        <w:tc>
          <w:tcPr>
            <w:tcW w:w="993" w:type="dxa"/>
            <w:tcBorders>
              <w:top w:val="nil"/>
            </w:tcBorders>
          </w:tcPr>
          <w:p w:rsidR="000407A0" w:rsidRDefault="000407A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85" w:type="dxa"/>
            <w:tcBorders>
              <w:top w:val="nil"/>
            </w:tcBorders>
          </w:tcPr>
          <w:p w:rsidR="000407A0" w:rsidRDefault="000407A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:rsidR="000407A0" w:rsidRDefault="000407A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 w:rsidR="000407A0" w:rsidRDefault="000407A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961" w:type="dxa"/>
            <w:tcBorders>
              <w:top w:val="nil"/>
            </w:tcBorders>
          </w:tcPr>
          <w:p w:rsidR="000407A0" w:rsidRDefault="00E84E28">
            <w:pPr>
              <w:pStyle w:val="TableParagraph"/>
              <w:spacing w:before="54"/>
              <w:ind w:left="140" w:right="100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Участвовать </w:t>
            </w:r>
            <w:r>
              <w:rPr>
                <w:sz w:val="24"/>
              </w:rPr>
              <w:t xml:space="preserve">в учебном диалоге на тему «Наши музеи», </w:t>
            </w:r>
            <w:r>
              <w:rPr>
                <w:i/>
                <w:sz w:val="24"/>
              </w:rPr>
              <w:t xml:space="preserve">высказывать </w:t>
            </w:r>
            <w:r>
              <w:rPr>
                <w:sz w:val="24"/>
              </w:rPr>
              <w:t xml:space="preserve">свое мнение при обсуждении полученной </w:t>
            </w:r>
            <w:r>
              <w:rPr>
                <w:spacing w:val="-2"/>
                <w:sz w:val="24"/>
              </w:rPr>
              <w:t>информации.</w:t>
            </w:r>
          </w:p>
          <w:p w:rsidR="000407A0" w:rsidRDefault="00E84E28">
            <w:pPr>
              <w:pStyle w:val="TableParagraph"/>
              <w:ind w:left="140" w:right="103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Разыгрывать </w:t>
            </w:r>
            <w:r>
              <w:rPr>
                <w:sz w:val="24"/>
              </w:rPr>
              <w:t xml:space="preserve">ситуации: «О чем могут рассказать музейные </w:t>
            </w:r>
            <w:r>
              <w:rPr>
                <w:spacing w:val="-2"/>
                <w:sz w:val="24"/>
              </w:rPr>
              <w:t>экспонаты?»</w:t>
            </w:r>
          </w:p>
        </w:tc>
      </w:tr>
      <w:tr w:rsidR="000407A0" w:rsidTr="00785D89">
        <w:trPr>
          <w:trHeight w:val="4231"/>
        </w:trPr>
        <w:tc>
          <w:tcPr>
            <w:tcW w:w="993" w:type="dxa"/>
          </w:tcPr>
          <w:p w:rsidR="000407A0" w:rsidRDefault="00E84E28">
            <w:pPr>
              <w:pStyle w:val="TableParagraph"/>
              <w:spacing w:before="42"/>
              <w:rPr>
                <w:sz w:val="24"/>
              </w:rPr>
            </w:pPr>
            <w:r>
              <w:rPr>
                <w:spacing w:val="-4"/>
                <w:sz w:val="24"/>
              </w:rPr>
              <w:t>4.2.</w:t>
            </w:r>
          </w:p>
        </w:tc>
        <w:tc>
          <w:tcPr>
            <w:tcW w:w="1985" w:type="dxa"/>
          </w:tcPr>
          <w:p w:rsidR="000407A0" w:rsidRDefault="00E84E28">
            <w:pPr>
              <w:pStyle w:val="TableParagraph"/>
              <w:spacing w:before="42" w:line="278" w:lineRule="auto"/>
              <w:ind w:left="55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страницам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истории родного края</w:t>
            </w:r>
          </w:p>
        </w:tc>
        <w:tc>
          <w:tcPr>
            <w:tcW w:w="850" w:type="dxa"/>
          </w:tcPr>
          <w:p w:rsidR="000407A0" w:rsidRDefault="00E84E28">
            <w:pPr>
              <w:pStyle w:val="TableParagraph"/>
              <w:spacing w:before="42"/>
              <w:ind w:left="16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3" w:type="dxa"/>
          </w:tcPr>
          <w:p w:rsidR="000407A0" w:rsidRDefault="00E84E28">
            <w:pPr>
              <w:pStyle w:val="TableParagraph"/>
              <w:spacing w:before="42" w:line="278" w:lineRule="auto"/>
              <w:ind w:right="342"/>
              <w:rPr>
                <w:sz w:val="24"/>
              </w:rPr>
            </w:pPr>
            <w:r>
              <w:rPr>
                <w:sz w:val="24"/>
              </w:rPr>
              <w:t>Представление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наиболее важных событий</w:t>
            </w:r>
          </w:p>
          <w:p w:rsidR="000407A0" w:rsidRDefault="00E84E28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развитии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родного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края. Герои </w:t>
            </w:r>
            <w:proofErr w:type="gramStart"/>
            <w:r>
              <w:rPr>
                <w:sz w:val="24"/>
              </w:rPr>
              <w:t>Великой</w:t>
            </w:r>
            <w:proofErr w:type="gramEnd"/>
          </w:p>
          <w:p w:rsidR="000407A0" w:rsidRDefault="00E84E28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Отечественной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войны</w:t>
            </w:r>
          </w:p>
        </w:tc>
        <w:tc>
          <w:tcPr>
            <w:tcW w:w="4961" w:type="dxa"/>
          </w:tcPr>
          <w:p w:rsidR="000407A0" w:rsidRDefault="00E84E28">
            <w:pPr>
              <w:pStyle w:val="TableParagraph"/>
              <w:spacing w:before="42"/>
              <w:ind w:left="114" w:right="101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Слушать </w:t>
            </w:r>
            <w:r>
              <w:rPr>
                <w:sz w:val="24"/>
              </w:rPr>
              <w:t xml:space="preserve">и </w:t>
            </w:r>
            <w:r>
              <w:rPr>
                <w:i/>
                <w:sz w:val="24"/>
              </w:rPr>
              <w:t xml:space="preserve">читать </w:t>
            </w:r>
            <w:r>
              <w:rPr>
                <w:sz w:val="24"/>
              </w:rPr>
              <w:t>предложенные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тексты, </w:t>
            </w:r>
            <w:r>
              <w:rPr>
                <w:i/>
                <w:sz w:val="24"/>
              </w:rPr>
              <w:t xml:space="preserve">участвовать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беседе, </w:t>
            </w:r>
            <w:r>
              <w:rPr>
                <w:i/>
                <w:sz w:val="24"/>
              </w:rPr>
              <w:t xml:space="preserve">отвечать </w:t>
            </w:r>
            <w:r>
              <w:rPr>
                <w:sz w:val="24"/>
              </w:rPr>
              <w:t xml:space="preserve">на вопросы, используя полученную информацию, </w:t>
            </w:r>
            <w:r>
              <w:rPr>
                <w:i/>
                <w:sz w:val="24"/>
              </w:rPr>
              <w:t xml:space="preserve">дополнять </w:t>
            </w:r>
            <w:r>
              <w:rPr>
                <w:sz w:val="24"/>
              </w:rPr>
              <w:t>ответы одноклассников.</w:t>
            </w:r>
          </w:p>
          <w:p w:rsidR="000407A0" w:rsidRDefault="00E84E28">
            <w:pPr>
              <w:pStyle w:val="TableParagraph"/>
              <w:ind w:left="140" w:right="44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Осознавать </w:t>
            </w:r>
            <w:r>
              <w:rPr>
                <w:sz w:val="24"/>
              </w:rPr>
              <w:t>важность исторических событий в развитии родного края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контексте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Федерации,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i/>
                <w:sz w:val="24"/>
              </w:rPr>
              <w:t>рассказывать</w:t>
            </w:r>
            <w:r>
              <w:rPr>
                <w:i/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об отдельных исторических событиях родного края.</w:t>
            </w:r>
          </w:p>
          <w:p w:rsidR="000407A0" w:rsidRDefault="00E84E28">
            <w:pPr>
              <w:pStyle w:val="TableParagraph"/>
              <w:ind w:left="140" w:right="45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Рассматривать </w:t>
            </w:r>
            <w:r>
              <w:rPr>
                <w:sz w:val="24"/>
              </w:rPr>
              <w:t xml:space="preserve">иллюстрации пособия и </w:t>
            </w:r>
            <w:r>
              <w:rPr>
                <w:i/>
                <w:sz w:val="24"/>
              </w:rPr>
              <w:t xml:space="preserve">использовать </w:t>
            </w:r>
            <w:r>
              <w:rPr>
                <w:sz w:val="24"/>
              </w:rPr>
              <w:t>предложенный материал для ответа на вопросы.</w:t>
            </w:r>
          </w:p>
          <w:p w:rsidR="000407A0" w:rsidRDefault="00E84E28">
            <w:pPr>
              <w:pStyle w:val="TableParagraph"/>
              <w:spacing w:before="1"/>
              <w:ind w:left="140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Называть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героев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Великой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Отечественной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войны.</w:t>
            </w:r>
          </w:p>
          <w:p w:rsidR="000407A0" w:rsidRDefault="00E84E28">
            <w:pPr>
              <w:pStyle w:val="TableParagraph"/>
              <w:ind w:left="140" w:right="102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 совместной деятельности </w:t>
            </w:r>
            <w:proofErr w:type="gramStart"/>
            <w:r>
              <w:rPr>
                <w:sz w:val="24"/>
              </w:rPr>
              <w:t>со</w:t>
            </w:r>
            <w:proofErr w:type="gramEnd"/>
            <w:r>
              <w:rPr>
                <w:sz w:val="24"/>
              </w:rPr>
              <w:t xml:space="preserve"> взрослым </w:t>
            </w:r>
            <w:r>
              <w:rPr>
                <w:i/>
                <w:sz w:val="24"/>
              </w:rPr>
              <w:t xml:space="preserve">находить </w:t>
            </w:r>
            <w:r>
              <w:rPr>
                <w:sz w:val="24"/>
              </w:rPr>
              <w:t>дополнительную информацию об участниках Великой Отечественной войны.</w:t>
            </w:r>
          </w:p>
          <w:p w:rsidR="000407A0" w:rsidRDefault="00E84E28">
            <w:pPr>
              <w:pStyle w:val="TableParagraph"/>
              <w:ind w:left="140" w:right="48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Оценивать </w:t>
            </w:r>
            <w:r>
              <w:rPr>
                <w:sz w:val="24"/>
              </w:rPr>
              <w:t xml:space="preserve">свои достижения и </w:t>
            </w:r>
            <w:r>
              <w:rPr>
                <w:i/>
                <w:sz w:val="24"/>
              </w:rPr>
              <w:t xml:space="preserve">отвечать </w:t>
            </w:r>
            <w:r>
              <w:rPr>
                <w:sz w:val="24"/>
              </w:rPr>
              <w:t>на итоговые вопросы по изученному разделу</w:t>
            </w:r>
          </w:p>
        </w:tc>
      </w:tr>
      <w:tr w:rsidR="000407A0" w:rsidTr="00785D89">
        <w:trPr>
          <w:trHeight w:val="513"/>
        </w:trPr>
        <w:tc>
          <w:tcPr>
            <w:tcW w:w="10632" w:type="dxa"/>
            <w:gridSpan w:val="5"/>
          </w:tcPr>
          <w:p w:rsidR="000407A0" w:rsidRDefault="00E84E28">
            <w:pPr>
              <w:pStyle w:val="TableParagraph"/>
              <w:spacing w:before="4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5.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Родной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край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сегодня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(4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ч)</w:t>
            </w:r>
          </w:p>
        </w:tc>
      </w:tr>
      <w:tr w:rsidR="000407A0" w:rsidTr="00785D89">
        <w:trPr>
          <w:trHeight w:val="2584"/>
        </w:trPr>
        <w:tc>
          <w:tcPr>
            <w:tcW w:w="993" w:type="dxa"/>
          </w:tcPr>
          <w:p w:rsidR="000407A0" w:rsidRDefault="00E84E28">
            <w:pPr>
              <w:pStyle w:val="TableParagraph"/>
              <w:spacing w:before="44"/>
              <w:rPr>
                <w:sz w:val="24"/>
              </w:rPr>
            </w:pPr>
            <w:r>
              <w:rPr>
                <w:spacing w:val="-4"/>
                <w:sz w:val="24"/>
              </w:rPr>
              <w:lastRenderedPageBreak/>
              <w:t>5.1.</w:t>
            </w:r>
          </w:p>
        </w:tc>
        <w:tc>
          <w:tcPr>
            <w:tcW w:w="1985" w:type="dxa"/>
          </w:tcPr>
          <w:p w:rsidR="000407A0" w:rsidRDefault="00E84E28">
            <w:pPr>
              <w:pStyle w:val="TableParagraph"/>
              <w:spacing w:before="44"/>
              <w:ind w:left="55"/>
              <w:rPr>
                <w:sz w:val="24"/>
              </w:rPr>
            </w:pPr>
            <w:r>
              <w:rPr>
                <w:sz w:val="24"/>
              </w:rPr>
              <w:t>Наш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регион</w:t>
            </w:r>
            <w:r>
              <w:rPr>
                <w:spacing w:val="-2"/>
                <w:sz w:val="24"/>
              </w:rPr>
              <w:t xml:space="preserve"> сегодня</w:t>
            </w:r>
          </w:p>
        </w:tc>
        <w:tc>
          <w:tcPr>
            <w:tcW w:w="850" w:type="dxa"/>
          </w:tcPr>
          <w:p w:rsidR="000407A0" w:rsidRDefault="00E84E28">
            <w:pPr>
              <w:pStyle w:val="TableParagraph"/>
              <w:spacing w:before="44"/>
              <w:ind w:left="16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0407A0" w:rsidRDefault="00E84E28">
            <w:pPr>
              <w:pStyle w:val="TableParagraph"/>
              <w:spacing w:before="44"/>
              <w:rPr>
                <w:sz w:val="24"/>
              </w:rPr>
            </w:pPr>
            <w:r>
              <w:rPr>
                <w:sz w:val="24"/>
              </w:rPr>
              <w:t>Транспорт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родного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края</w:t>
            </w:r>
          </w:p>
        </w:tc>
        <w:tc>
          <w:tcPr>
            <w:tcW w:w="4961" w:type="dxa"/>
          </w:tcPr>
          <w:p w:rsidR="000407A0" w:rsidRDefault="00E84E28">
            <w:pPr>
              <w:pStyle w:val="TableParagraph"/>
              <w:spacing w:before="44"/>
              <w:ind w:left="140" w:right="43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Воспринимать </w:t>
            </w:r>
            <w:r>
              <w:rPr>
                <w:sz w:val="24"/>
              </w:rPr>
              <w:t>полученную информацию (чтение и слушание текста),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понимать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принимать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учебную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задачу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изучения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раздела. </w:t>
            </w:r>
            <w:r>
              <w:rPr>
                <w:i/>
                <w:sz w:val="24"/>
              </w:rPr>
              <w:t xml:space="preserve">Анализировать </w:t>
            </w:r>
            <w:r>
              <w:rPr>
                <w:sz w:val="24"/>
              </w:rPr>
              <w:t xml:space="preserve">иллюстрации пособия, </w:t>
            </w:r>
            <w:r>
              <w:rPr>
                <w:i/>
                <w:sz w:val="24"/>
              </w:rPr>
              <w:t xml:space="preserve">сравнивать </w:t>
            </w:r>
            <w:r>
              <w:rPr>
                <w:sz w:val="24"/>
              </w:rPr>
              <w:t xml:space="preserve">различные виды транспорта, </w:t>
            </w:r>
            <w:r>
              <w:rPr>
                <w:i/>
                <w:sz w:val="24"/>
              </w:rPr>
              <w:t xml:space="preserve">приводить </w:t>
            </w:r>
            <w:r>
              <w:rPr>
                <w:sz w:val="24"/>
              </w:rPr>
              <w:t>примеры транспорта, используемого в регионе.</w:t>
            </w:r>
          </w:p>
          <w:p w:rsidR="000407A0" w:rsidRDefault="00E84E28">
            <w:pPr>
              <w:pStyle w:val="TableParagraph"/>
              <w:ind w:left="140" w:right="45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Рассказывать </w:t>
            </w:r>
            <w:r>
              <w:rPr>
                <w:sz w:val="24"/>
              </w:rPr>
              <w:t xml:space="preserve">о своем маршруте до школы, об используемом транспорте, </w:t>
            </w:r>
            <w:r>
              <w:rPr>
                <w:i/>
                <w:sz w:val="24"/>
              </w:rPr>
              <w:t xml:space="preserve">ориентироваться </w:t>
            </w:r>
            <w:r>
              <w:rPr>
                <w:sz w:val="24"/>
              </w:rPr>
              <w:t>в дорожных знаках «Пешеходный переход», «Главная дорога», «Остановка», «Движение пешеходов запрещено» и др.</w:t>
            </w:r>
          </w:p>
        </w:tc>
      </w:tr>
    </w:tbl>
    <w:p w:rsidR="000407A0" w:rsidRDefault="000407A0">
      <w:pPr>
        <w:pStyle w:val="a3"/>
        <w:spacing w:before="10"/>
        <w:ind w:left="0" w:firstLine="0"/>
        <w:jc w:val="left"/>
        <w:rPr>
          <w:sz w:val="5"/>
        </w:rPr>
      </w:pPr>
    </w:p>
    <w:tbl>
      <w:tblPr>
        <w:tblW w:w="10632" w:type="dxa"/>
        <w:tblInd w:w="-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3"/>
        <w:gridCol w:w="1985"/>
        <w:gridCol w:w="850"/>
        <w:gridCol w:w="1843"/>
        <w:gridCol w:w="4961"/>
      </w:tblGrid>
      <w:tr w:rsidR="000407A0" w:rsidTr="00785D89">
        <w:trPr>
          <w:trHeight w:val="1386"/>
        </w:trPr>
        <w:tc>
          <w:tcPr>
            <w:tcW w:w="993" w:type="dxa"/>
            <w:tcBorders>
              <w:top w:val="nil"/>
            </w:tcBorders>
          </w:tcPr>
          <w:p w:rsidR="000407A0" w:rsidRDefault="000407A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85" w:type="dxa"/>
            <w:tcBorders>
              <w:top w:val="nil"/>
            </w:tcBorders>
          </w:tcPr>
          <w:p w:rsidR="000407A0" w:rsidRDefault="000407A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:rsidR="000407A0" w:rsidRDefault="000407A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 w:rsidR="000407A0" w:rsidRDefault="000407A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961" w:type="dxa"/>
            <w:tcBorders>
              <w:top w:val="nil"/>
            </w:tcBorders>
          </w:tcPr>
          <w:p w:rsidR="000407A0" w:rsidRDefault="00E84E28">
            <w:pPr>
              <w:pStyle w:val="TableParagraph"/>
              <w:spacing w:before="54"/>
              <w:ind w:left="140" w:right="47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Знать </w:t>
            </w:r>
            <w:r>
              <w:rPr>
                <w:sz w:val="24"/>
              </w:rPr>
              <w:t xml:space="preserve">правила безопасного поведения на общественном </w:t>
            </w:r>
            <w:r>
              <w:rPr>
                <w:spacing w:val="-2"/>
                <w:sz w:val="24"/>
              </w:rPr>
              <w:t>транспорте.</w:t>
            </w:r>
          </w:p>
          <w:p w:rsidR="000407A0" w:rsidRDefault="00E84E28">
            <w:pPr>
              <w:pStyle w:val="TableParagraph"/>
              <w:ind w:left="140" w:right="101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Разыгрывать </w:t>
            </w:r>
            <w:r>
              <w:rPr>
                <w:sz w:val="24"/>
              </w:rPr>
              <w:t xml:space="preserve">речевые ситуации: «Как мне доехать </w:t>
            </w:r>
            <w:proofErr w:type="gramStart"/>
            <w:r>
              <w:rPr>
                <w:sz w:val="24"/>
              </w:rPr>
              <w:t>до</w:t>
            </w:r>
            <w:proofErr w:type="gramEnd"/>
            <w:r>
              <w:rPr>
                <w:sz w:val="24"/>
              </w:rPr>
              <w:t xml:space="preserve">…?», </w:t>
            </w:r>
            <w:r>
              <w:rPr>
                <w:i/>
                <w:sz w:val="24"/>
              </w:rPr>
              <w:t xml:space="preserve">высказывать </w:t>
            </w:r>
            <w:proofErr w:type="gramStart"/>
            <w:r>
              <w:rPr>
                <w:sz w:val="24"/>
              </w:rPr>
              <w:t>свое</w:t>
            </w:r>
            <w:proofErr w:type="gramEnd"/>
            <w:r>
              <w:rPr>
                <w:sz w:val="24"/>
              </w:rPr>
              <w:t xml:space="preserve"> мнение при обсуждении полученной </w:t>
            </w:r>
            <w:r>
              <w:rPr>
                <w:spacing w:val="-2"/>
                <w:sz w:val="24"/>
              </w:rPr>
              <w:t>информации</w:t>
            </w:r>
          </w:p>
        </w:tc>
      </w:tr>
      <w:tr w:rsidR="000407A0" w:rsidTr="00785D89">
        <w:trPr>
          <w:trHeight w:val="4507"/>
        </w:trPr>
        <w:tc>
          <w:tcPr>
            <w:tcW w:w="993" w:type="dxa"/>
          </w:tcPr>
          <w:p w:rsidR="000407A0" w:rsidRDefault="00E84E28">
            <w:pPr>
              <w:pStyle w:val="TableParagraph"/>
              <w:spacing w:before="44"/>
              <w:rPr>
                <w:sz w:val="24"/>
              </w:rPr>
            </w:pPr>
            <w:r>
              <w:rPr>
                <w:spacing w:val="-4"/>
                <w:sz w:val="24"/>
              </w:rPr>
              <w:t>5.2.</w:t>
            </w:r>
          </w:p>
        </w:tc>
        <w:tc>
          <w:tcPr>
            <w:tcW w:w="1985" w:type="dxa"/>
          </w:tcPr>
          <w:p w:rsidR="000407A0" w:rsidRDefault="00E84E28">
            <w:pPr>
              <w:pStyle w:val="TableParagraph"/>
              <w:spacing w:before="44"/>
              <w:ind w:left="55"/>
              <w:rPr>
                <w:sz w:val="24"/>
              </w:rPr>
            </w:pPr>
            <w:r>
              <w:rPr>
                <w:sz w:val="24"/>
              </w:rPr>
              <w:t>Наш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регион</w:t>
            </w:r>
            <w:r>
              <w:rPr>
                <w:spacing w:val="-2"/>
                <w:sz w:val="24"/>
              </w:rPr>
              <w:t xml:space="preserve"> сегодня</w:t>
            </w:r>
          </w:p>
        </w:tc>
        <w:tc>
          <w:tcPr>
            <w:tcW w:w="850" w:type="dxa"/>
          </w:tcPr>
          <w:p w:rsidR="000407A0" w:rsidRDefault="00E84E28">
            <w:pPr>
              <w:pStyle w:val="TableParagraph"/>
              <w:spacing w:before="44"/>
              <w:ind w:left="16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3" w:type="dxa"/>
          </w:tcPr>
          <w:p w:rsidR="000407A0" w:rsidRDefault="00E84E28">
            <w:pPr>
              <w:pStyle w:val="TableParagraph"/>
              <w:spacing w:before="44"/>
              <w:rPr>
                <w:sz w:val="24"/>
              </w:rPr>
            </w:pPr>
            <w:r>
              <w:rPr>
                <w:sz w:val="24"/>
              </w:rPr>
              <w:t>Достижения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региона</w:t>
            </w:r>
          </w:p>
          <w:p w:rsidR="000407A0" w:rsidRDefault="00E84E28">
            <w:pPr>
              <w:pStyle w:val="TableParagraph"/>
              <w:spacing w:before="41" w:line="276" w:lineRule="auto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промышленности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и/или сельском хозяйстве.</w:t>
            </w:r>
          </w:p>
          <w:p w:rsidR="000407A0" w:rsidRDefault="00E84E28">
            <w:pPr>
              <w:pStyle w:val="TableParagraph"/>
              <w:spacing w:line="276" w:lineRule="auto"/>
              <w:ind w:right="685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профессии различных отраслей народного хозяйства</w:t>
            </w:r>
          </w:p>
        </w:tc>
        <w:tc>
          <w:tcPr>
            <w:tcW w:w="4961" w:type="dxa"/>
          </w:tcPr>
          <w:p w:rsidR="000407A0" w:rsidRDefault="00E84E28">
            <w:pPr>
              <w:pStyle w:val="TableParagraph"/>
              <w:spacing w:before="44"/>
              <w:ind w:left="114" w:right="101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Слушать </w:t>
            </w:r>
            <w:r>
              <w:rPr>
                <w:sz w:val="24"/>
              </w:rPr>
              <w:t xml:space="preserve">и </w:t>
            </w:r>
            <w:r>
              <w:rPr>
                <w:i/>
                <w:sz w:val="24"/>
              </w:rPr>
              <w:t xml:space="preserve">читать </w:t>
            </w:r>
            <w:r>
              <w:rPr>
                <w:sz w:val="24"/>
              </w:rPr>
              <w:t>предложенные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тексты, </w:t>
            </w:r>
            <w:r>
              <w:rPr>
                <w:i/>
                <w:sz w:val="24"/>
              </w:rPr>
              <w:t xml:space="preserve">участвовать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беседе, </w:t>
            </w:r>
            <w:r>
              <w:rPr>
                <w:i/>
                <w:sz w:val="24"/>
              </w:rPr>
              <w:t xml:space="preserve">отвечать </w:t>
            </w:r>
            <w:r>
              <w:rPr>
                <w:sz w:val="24"/>
              </w:rPr>
              <w:t xml:space="preserve">на вопросы, используя полученную информацию, </w:t>
            </w:r>
            <w:r>
              <w:rPr>
                <w:i/>
                <w:sz w:val="24"/>
              </w:rPr>
              <w:t xml:space="preserve">дополнять </w:t>
            </w:r>
            <w:r>
              <w:rPr>
                <w:sz w:val="24"/>
              </w:rPr>
              <w:t>ответы одноклассников.</w:t>
            </w:r>
          </w:p>
          <w:p w:rsidR="000407A0" w:rsidRDefault="00E84E28">
            <w:pPr>
              <w:pStyle w:val="TableParagraph"/>
              <w:ind w:left="140" w:right="46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Называть </w:t>
            </w:r>
            <w:r>
              <w:rPr>
                <w:sz w:val="24"/>
              </w:rPr>
              <w:t>профессии и основные отрасли народного хозяйства, развитые в регионе.</w:t>
            </w:r>
          </w:p>
          <w:p w:rsidR="000407A0" w:rsidRDefault="00E84E28">
            <w:pPr>
              <w:pStyle w:val="TableParagraph"/>
              <w:ind w:left="140" w:right="43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Характеризовать </w:t>
            </w:r>
            <w:r>
              <w:rPr>
                <w:sz w:val="24"/>
              </w:rPr>
              <w:t>основные отличительные особенности города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села, </w:t>
            </w:r>
            <w:r>
              <w:rPr>
                <w:i/>
                <w:sz w:val="24"/>
              </w:rPr>
              <w:t xml:space="preserve">описывать </w:t>
            </w:r>
            <w:r>
              <w:rPr>
                <w:sz w:val="24"/>
              </w:rPr>
              <w:t xml:space="preserve">по предложенному плану свой населенный </w:t>
            </w:r>
            <w:r>
              <w:rPr>
                <w:spacing w:val="-2"/>
                <w:sz w:val="24"/>
              </w:rPr>
              <w:t>пункт.</w:t>
            </w:r>
          </w:p>
          <w:p w:rsidR="000407A0" w:rsidRDefault="00E84E28">
            <w:pPr>
              <w:pStyle w:val="TableParagraph"/>
              <w:ind w:left="114" w:right="100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Рассматривать </w:t>
            </w:r>
            <w:r>
              <w:rPr>
                <w:sz w:val="24"/>
              </w:rPr>
              <w:t xml:space="preserve">иллюстрации пособия и </w:t>
            </w:r>
            <w:r>
              <w:rPr>
                <w:i/>
                <w:sz w:val="24"/>
              </w:rPr>
              <w:t xml:space="preserve">использовать </w:t>
            </w:r>
            <w:r>
              <w:rPr>
                <w:sz w:val="24"/>
              </w:rPr>
              <w:t>предложенный материал для ответа на вопросы.</w:t>
            </w:r>
          </w:p>
          <w:p w:rsidR="000407A0" w:rsidRDefault="00E84E28">
            <w:pPr>
              <w:pStyle w:val="TableParagraph"/>
              <w:ind w:left="114" w:right="101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Участвовать </w:t>
            </w:r>
            <w:r>
              <w:rPr>
                <w:sz w:val="24"/>
              </w:rPr>
              <w:t xml:space="preserve">в учебном диалоге, </w:t>
            </w:r>
            <w:r>
              <w:rPr>
                <w:i/>
                <w:sz w:val="24"/>
              </w:rPr>
              <w:t xml:space="preserve">высказывать </w:t>
            </w:r>
            <w:r>
              <w:rPr>
                <w:sz w:val="24"/>
              </w:rPr>
              <w:t>свое мнение при обсуждении полученной информации.</w:t>
            </w:r>
          </w:p>
          <w:p w:rsidR="000407A0" w:rsidRDefault="00E84E28">
            <w:pPr>
              <w:pStyle w:val="TableParagraph"/>
              <w:ind w:left="140" w:right="100" w:hanging="27"/>
              <w:rPr>
                <w:sz w:val="24"/>
              </w:rPr>
            </w:pPr>
            <w:r>
              <w:rPr>
                <w:i/>
                <w:sz w:val="24"/>
              </w:rPr>
              <w:t>Обсуждать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ответ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вопрос: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кем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работают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городе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(селе)? </w:t>
            </w:r>
            <w:r>
              <w:rPr>
                <w:i/>
                <w:sz w:val="24"/>
              </w:rPr>
              <w:t xml:space="preserve">Участвовать </w:t>
            </w:r>
            <w:r>
              <w:rPr>
                <w:sz w:val="24"/>
              </w:rPr>
              <w:t xml:space="preserve">в дидактической игре «Угадай профессию». </w:t>
            </w:r>
            <w:r>
              <w:rPr>
                <w:i/>
                <w:sz w:val="24"/>
              </w:rPr>
              <w:t xml:space="preserve">Рассказывать </w:t>
            </w:r>
            <w:r>
              <w:rPr>
                <w:sz w:val="24"/>
              </w:rPr>
              <w:t>о профессиях своих родных</w:t>
            </w:r>
          </w:p>
        </w:tc>
      </w:tr>
      <w:tr w:rsidR="000407A0" w:rsidTr="00785D89">
        <w:trPr>
          <w:trHeight w:val="2584"/>
        </w:trPr>
        <w:tc>
          <w:tcPr>
            <w:tcW w:w="993" w:type="dxa"/>
          </w:tcPr>
          <w:p w:rsidR="000407A0" w:rsidRDefault="00E84E28">
            <w:pPr>
              <w:pStyle w:val="TableParagraph"/>
              <w:spacing w:before="44"/>
              <w:rPr>
                <w:sz w:val="24"/>
              </w:rPr>
            </w:pPr>
            <w:r>
              <w:rPr>
                <w:spacing w:val="-4"/>
                <w:sz w:val="24"/>
              </w:rPr>
              <w:t>5.3.</w:t>
            </w:r>
          </w:p>
        </w:tc>
        <w:tc>
          <w:tcPr>
            <w:tcW w:w="1985" w:type="dxa"/>
          </w:tcPr>
          <w:p w:rsidR="000407A0" w:rsidRDefault="00E84E28">
            <w:pPr>
              <w:pStyle w:val="TableParagraph"/>
              <w:spacing w:before="44"/>
              <w:ind w:left="55"/>
              <w:rPr>
                <w:sz w:val="24"/>
              </w:rPr>
            </w:pPr>
            <w:r>
              <w:rPr>
                <w:sz w:val="24"/>
              </w:rPr>
              <w:t>Наш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регион</w:t>
            </w:r>
            <w:r>
              <w:rPr>
                <w:spacing w:val="-2"/>
                <w:sz w:val="24"/>
              </w:rPr>
              <w:t xml:space="preserve"> сегодня</w:t>
            </w:r>
          </w:p>
        </w:tc>
        <w:tc>
          <w:tcPr>
            <w:tcW w:w="850" w:type="dxa"/>
          </w:tcPr>
          <w:p w:rsidR="000407A0" w:rsidRDefault="00E84E28">
            <w:pPr>
              <w:pStyle w:val="TableParagraph"/>
              <w:spacing w:before="44"/>
              <w:ind w:left="16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1843" w:type="dxa"/>
          </w:tcPr>
          <w:p w:rsidR="000407A0" w:rsidRDefault="00E84E28">
            <w:pPr>
              <w:pStyle w:val="TableParagraph"/>
              <w:spacing w:before="44"/>
              <w:rPr>
                <w:sz w:val="24"/>
              </w:rPr>
            </w:pPr>
            <w:r>
              <w:rPr>
                <w:sz w:val="24"/>
              </w:rPr>
              <w:t xml:space="preserve">Отдых и </w:t>
            </w:r>
            <w:r>
              <w:rPr>
                <w:spacing w:val="-2"/>
                <w:sz w:val="24"/>
              </w:rPr>
              <w:t>досуг</w:t>
            </w:r>
          </w:p>
          <w:p w:rsidR="000407A0" w:rsidRDefault="00E84E28">
            <w:pPr>
              <w:pStyle w:val="TableParagraph"/>
              <w:spacing w:before="41"/>
              <w:rPr>
                <w:sz w:val="24"/>
              </w:rPr>
            </w:pPr>
            <w:r>
              <w:rPr>
                <w:sz w:val="24"/>
              </w:rPr>
              <w:t>современных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жителей</w:t>
            </w:r>
          </w:p>
        </w:tc>
        <w:tc>
          <w:tcPr>
            <w:tcW w:w="4961" w:type="dxa"/>
          </w:tcPr>
          <w:p w:rsidR="000407A0" w:rsidRDefault="00E84E28">
            <w:pPr>
              <w:pStyle w:val="TableParagraph"/>
              <w:spacing w:before="44"/>
              <w:ind w:left="114" w:right="101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Слушать </w:t>
            </w:r>
            <w:r>
              <w:rPr>
                <w:sz w:val="24"/>
              </w:rPr>
              <w:t xml:space="preserve">и </w:t>
            </w:r>
            <w:r>
              <w:rPr>
                <w:i/>
                <w:sz w:val="24"/>
              </w:rPr>
              <w:t xml:space="preserve">читать </w:t>
            </w:r>
            <w:r>
              <w:rPr>
                <w:sz w:val="24"/>
              </w:rPr>
              <w:t>предложенные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тексты, </w:t>
            </w:r>
            <w:r>
              <w:rPr>
                <w:i/>
                <w:sz w:val="24"/>
              </w:rPr>
              <w:t xml:space="preserve">участвовать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беседе, </w:t>
            </w:r>
            <w:r>
              <w:rPr>
                <w:i/>
                <w:sz w:val="24"/>
              </w:rPr>
              <w:t xml:space="preserve">отвечать </w:t>
            </w:r>
            <w:r>
              <w:rPr>
                <w:sz w:val="24"/>
              </w:rPr>
              <w:t xml:space="preserve">на вопросы, используя полученную информацию, </w:t>
            </w:r>
            <w:r>
              <w:rPr>
                <w:i/>
                <w:sz w:val="24"/>
              </w:rPr>
              <w:t xml:space="preserve">дополнять </w:t>
            </w:r>
            <w:r>
              <w:rPr>
                <w:sz w:val="24"/>
              </w:rPr>
              <w:t>ответы одноклассников.</w:t>
            </w:r>
          </w:p>
          <w:p w:rsidR="000407A0" w:rsidRDefault="00E84E28">
            <w:pPr>
              <w:pStyle w:val="TableParagraph"/>
              <w:ind w:left="140" w:right="46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Приводить </w:t>
            </w:r>
            <w:r>
              <w:rPr>
                <w:sz w:val="24"/>
              </w:rPr>
              <w:t>примеры культурных объектов родного края (музеи, театры, парки, памятники и др.).</w:t>
            </w:r>
          </w:p>
          <w:p w:rsidR="000407A0" w:rsidRDefault="00E84E28">
            <w:pPr>
              <w:pStyle w:val="TableParagraph"/>
              <w:ind w:left="114" w:right="98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Рассказывать</w:t>
            </w:r>
            <w:r>
              <w:rPr>
                <w:i/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иллюстрациям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личным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впечатлениям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 любимых местах отдыха.</w:t>
            </w:r>
          </w:p>
          <w:p w:rsidR="000407A0" w:rsidRDefault="00E84E28">
            <w:pPr>
              <w:pStyle w:val="TableParagraph"/>
              <w:spacing w:before="1"/>
              <w:ind w:left="140" w:right="51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Участвовать </w:t>
            </w:r>
            <w:r>
              <w:rPr>
                <w:sz w:val="24"/>
              </w:rPr>
              <w:t>в дидактической игре «Узнай объект (учреждение) по вывеске…».</w:t>
            </w:r>
          </w:p>
        </w:tc>
      </w:tr>
    </w:tbl>
    <w:p w:rsidR="000407A0" w:rsidRDefault="000407A0">
      <w:pPr>
        <w:pStyle w:val="a3"/>
        <w:spacing w:before="10"/>
        <w:ind w:left="0" w:firstLine="0"/>
        <w:jc w:val="left"/>
        <w:rPr>
          <w:sz w:val="5"/>
        </w:rPr>
      </w:pPr>
    </w:p>
    <w:tbl>
      <w:tblPr>
        <w:tblW w:w="10632" w:type="dxa"/>
        <w:tblInd w:w="-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3"/>
        <w:gridCol w:w="1985"/>
        <w:gridCol w:w="850"/>
        <w:gridCol w:w="1843"/>
        <w:gridCol w:w="4961"/>
      </w:tblGrid>
      <w:tr w:rsidR="000407A0" w:rsidTr="00785D89">
        <w:trPr>
          <w:trHeight w:val="1171"/>
        </w:trPr>
        <w:tc>
          <w:tcPr>
            <w:tcW w:w="993" w:type="dxa"/>
            <w:tcBorders>
              <w:top w:val="nil"/>
            </w:tcBorders>
          </w:tcPr>
          <w:p w:rsidR="000407A0" w:rsidRDefault="000407A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85" w:type="dxa"/>
            <w:tcBorders>
              <w:top w:val="nil"/>
            </w:tcBorders>
          </w:tcPr>
          <w:p w:rsidR="000407A0" w:rsidRDefault="000407A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:rsidR="000407A0" w:rsidRDefault="000407A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 w:rsidR="000407A0" w:rsidRDefault="000407A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961" w:type="dxa"/>
            <w:tcBorders>
              <w:top w:val="nil"/>
            </w:tcBorders>
          </w:tcPr>
          <w:p w:rsidR="000407A0" w:rsidRDefault="00E84E28">
            <w:pPr>
              <w:pStyle w:val="TableParagraph"/>
              <w:spacing w:before="54"/>
              <w:ind w:left="140"/>
              <w:rPr>
                <w:sz w:val="24"/>
              </w:rPr>
            </w:pPr>
            <w:r>
              <w:rPr>
                <w:i/>
                <w:sz w:val="24"/>
              </w:rPr>
              <w:t xml:space="preserve">Оценивать </w:t>
            </w:r>
            <w:r>
              <w:rPr>
                <w:sz w:val="24"/>
              </w:rPr>
              <w:t xml:space="preserve">свои достижения и </w:t>
            </w:r>
            <w:r>
              <w:rPr>
                <w:i/>
                <w:sz w:val="24"/>
              </w:rPr>
              <w:t xml:space="preserve">отвечать </w:t>
            </w:r>
            <w:r>
              <w:rPr>
                <w:sz w:val="24"/>
              </w:rPr>
              <w:t>на итоговые вопросы по изученному разделу</w:t>
            </w:r>
          </w:p>
        </w:tc>
      </w:tr>
      <w:tr w:rsidR="000407A0" w:rsidTr="00785D89">
        <w:trPr>
          <w:trHeight w:val="933"/>
        </w:trPr>
        <w:tc>
          <w:tcPr>
            <w:tcW w:w="10632" w:type="dxa"/>
            <w:gridSpan w:val="5"/>
          </w:tcPr>
          <w:p w:rsidR="000407A0" w:rsidRDefault="00E84E28">
            <w:pPr>
              <w:pStyle w:val="TableParagraph"/>
              <w:spacing w:before="44" w:line="276" w:lineRule="auto"/>
              <w:ind w:right="804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6.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Творческая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мастерская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(10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ч.)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Создание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уникального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продукта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панорам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(одна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из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которых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посвящается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природно-этнографическим особенностям края, а другая – сохранению культурных ценностей в настоящее время).</w:t>
            </w:r>
          </w:p>
        </w:tc>
      </w:tr>
      <w:tr w:rsidR="000407A0" w:rsidTr="00785D89">
        <w:trPr>
          <w:trHeight w:val="4234"/>
        </w:trPr>
        <w:tc>
          <w:tcPr>
            <w:tcW w:w="993" w:type="dxa"/>
          </w:tcPr>
          <w:p w:rsidR="000407A0" w:rsidRDefault="00E84E28">
            <w:pPr>
              <w:pStyle w:val="TableParagraph"/>
              <w:spacing w:before="44"/>
              <w:rPr>
                <w:sz w:val="24"/>
              </w:rPr>
            </w:pPr>
            <w:r>
              <w:rPr>
                <w:spacing w:val="-4"/>
                <w:sz w:val="24"/>
              </w:rPr>
              <w:t>6.1.</w:t>
            </w:r>
          </w:p>
        </w:tc>
        <w:tc>
          <w:tcPr>
            <w:tcW w:w="1985" w:type="dxa"/>
          </w:tcPr>
          <w:p w:rsidR="000407A0" w:rsidRDefault="00E84E28">
            <w:pPr>
              <w:pStyle w:val="TableParagraph"/>
              <w:spacing w:before="44"/>
              <w:ind w:left="55" w:right="313"/>
              <w:rPr>
                <w:sz w:val="24"/>
              </w:rPr>
            </w:pPr>
            <w:r>
              <w:rPr>
                <w:sz w:val="24"/>
              </w:rPr>
              <w:t>Изготовление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поделок </w:t>
            </w:r>
            <w:r>
              <w:rPr>
                <w:spacing w:val="-2"/>
                <w:sz w:val="24"/>
              </w:rPr>
              <w:t>(изделий)</w:t>
            </w:r>
          </w:p>
        </w:tc>
        <w:tc>
          <w:tcPr>
            <w:tcW w:w="850" w:type="dxa"/>
          </w:tcPr>
          <w:p w:rsidR="000407A0" w:rsidRDefault="00E84E28">
            <w:pPr>
              <w:pStyle w:val="TableParagraph"/>
              <w:spacing w:before="44"/>
              <w:ind w:left="16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843" w:type="dxa"/>
          </w:tcPr>
          <w:p w:rsidR="000407A0" w:rsidRDefault="00E84E28">
            <w:pPr>
              <w:pStyle w:val="TableParagraph"/>
              <w:spacing w:before="44" w:line="276" w:lineRule="auto"/>
              <w:rPr>
                <w:sz w:val="24"/>
              </w:rPr>
            </w:pPr>
            <w:r>
              <w:rPr>
                <w:sz w:val="24"/>
              </w:rPr>
              <w:t>Свойства различных материалов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(бумага,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картон и т. д.) для изготовления</w:t>
            </w:r>
          </w:p>
          <w:p w:rsidR="000407A0" w:rsidRDefault="00E84E28">
            <w:pPr>
              <w:pStyle w:val="TableParagraph"/>
              <w:spacing w:before="1" w:line="276" w:lineRule="auto"/>
              <w:rPr>
                <w:sz w:val="24"/>
              </w:rPr>
            </w:pPr>
            <w:r>
              <w:rPr>
                <w:sz w:val="24"/>
              </w:rPr>
              <w:t>различных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поделок.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 по предложенным технологическим картам</w:t>
            </w:r>
          </w:p>
        </w:tc>
        <w:tc>
          <w:tcPr>
            <w:tcW w:w="4961" w:type="dxa"/>
          </w:tcPr>
          <w:p w:rsidR="000407A0" w:rsidRDefault="00E84E28">
            <w:pPr>
              <w:pStyle w:val="TableParagraph"/>
              <w:spacing w:before="44"/>
              <w:ind w:left="56" w:right="44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Осваивать </w:t>
            </w:r>
            <w:r>
              <w:rPr>
                <w:sz w:val="24"/>
              </w:rPr>
              <w:t>организацию рабочего места в зависимости от вида работы,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i/>
                <w:sz w:val="24"/>
              </w:rPr>
              <w:t>поддерживать</w:t>
            </w:r>
            <w:r>
              <w:rPr>
                <w:i/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порядок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время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работы,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убирать </w:t>
            </w:r>
            <w:r>
              <w:rPr>
                <w:sz w:val="24"/>
              </w:rPr>
              <w:t>по окончании работы.</w:t>
            </w:r>
          </w:p>
          <w:p w:rsidR="000407A0" w:rsidRDefault="00E84E28">
            <w:pPr>
              <w:pStyle w:val="TableParagraph"/>
              <w:ind w:left="56" w:right="47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Называть </w:t>
            </w:r>
            <w:r>
              <w:rPr>
                <w:sz w:val="24"/>
              </w:rPr>
              <w:t xml:space="preserve">основной материал, из которого будут изготавливаться поделки, </w:t>
            </w:r>
            <w:r>
              <w:rPr>
                <w:i/>
                <w:sz w:val="24"/>
              </w:rPr>
              <w:t xml:space="preserve">объяснять </w:t>
            </w:r>
            <w:r>
              <w:rPr>
                <w:sz w:val="24"/>
              </w:rPr>
              <w:t>причину его использования как основного.</w:t>
            </w:r>
          </w:p>
          <w:p w:rsidR="000407A0" w:rsidRDefault="00E84E28">
            <w:pPr>
              <w:pStyle w:val="TableParagraph"/>
              <w:ind w:left="56" w:right="42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Осваивать </w:t>
            </w:r>
            <w:r>
              <w:rPr>
                <w:sz w:val="24"/>
              </w:rPr>
              <w:t>приемы соединения деталей (склеивание с помощью прокладки, соединения с помощью пластилина и другие).</w:t>
            </w:r>
          </w:p>
          <w:p w:rsidR="000407A0" w:rsidRDefault="00E84E28">
            <w:pPr>
              <w:pStyle w:val="TableParagraph"/>
              <w:spacing w:before="1"/>
              <w:ind w:left="56" w:right="44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Получать </w:t>
            </w:r>
            <w:r>
              <w:rPr>
                <w:sz w:val="24"/>
              </w:rPr>
              <w:t xml:space="preserve">в совместной деятельности </w:t>
            </w:r>
            <w:proofErr w:type="gramStart"/>
            <w:r>
              <w:rPr>
                <w:sz w:val="24"/>
              </w:rPr>
              <w:t>со</w:t>
            </w:r>
            <w:proofErr w:type="gramEnd"/>
            <w:r>
              <w:rPr>
                <w:sz w:val="24"/>
              </w:rPr>
              <w:t xml:space="preserve"> взрослым общее представление о конструкции изделия: основа, детали изделия, их взаимное расположение в общей конструкции.</w:t>
            </w:r>
          </w:p>
          <w:p w:rsidR="000407A0" w:rsidRDefault="00E84E28">
            <w:pPr>
              <w:pStyle w:val="TableParagraph"/>
              <w:ind w:left="56" w:right="43"/>
              <w:jc w:val="both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i/>
                <w:sz w:val="24"/>
              </w:rPr>
              <w:t>учиться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z w:val="24"/>
              </w:rPr>
              <w:t>анализировать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конструкции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образцов изделий и </w:t>
            </w:r>
            <w:r>
              <w:rPr>
                <w:i/>
                <w:sz w:val="24"/>
              </w:rPr>
              <w:t xml:space="preserve">изготавливать </w:t>
            </w:r>
            <w:r>
              <w:rPr>
                <w:sz w:val="24"/>
              </w:rPr>
              <w:t>поделки по рисункам и графической инструкции (технологическим картам)</w:t>
            </w:r>
          </w:p>
        </w:tc>
      </w:tr>
      <w:tr w:rsidR="000407A0" w:rsidTr="00785D89">
        <w:trPr>
          <w:trHeight w:val="2587"/>
        </w:trPr>
        <w:tc>
          <w:tcPr>
            <w:tcW w:w="993" w:type="dxa"/>
          </w:tcPr>
          <w:p w:rsidR="000407A0" w:rsidRDefault="00E84E28">
            <w:pPr>
              <w:pStyle w:val="TableParagraph"/>
              <w:spacing w:before="54"/>
              <w:rPr>
                <w:sz w:val="24"/>
              </w:rPr>
            </w:pPr>
            <w:r>
              <w:rPr>
                <w:spacing w:val="-4"/>
                <w:sz w:val="24"/>
              </w:rPr>
              <w:t>6.2.</w:t>
            </w:r>
          </w:p>
        </w:tc>
        <w:tc>
          <w:tcPr>
            <w:tcW w:w="1985" w:type="dxa"/>
          </w:tcPr>
          <w:p w:rsidR="000407A0" w:rsidRDefault="00E84E28">
            <w:pPr>
              <w:pStyle w:val="TableParagraph"/>
              <w:spacing w:before="54"/>
              <w:ind w:left="55"/>
              <w:rPr>
                <w:sz w:val="24"/>
              </w:rPr>
            </w:pPr>
            <w:r>
              <w:rPr>
                <w:spacing w:val="-2"/>
                <w:sz w:val="24"/>
              </w:rPr>
              <w:t>Составление</w:t>
            </w:r>
          </w:p>
          <w:p w:rsidR="000407A0" w:rsidRDefault="00E84E28">
            <w:pPr>
              <w:pStyle w:val="TableParagraph"/>
              <w:ind w:left="55"/>
              <w:rPr>
                <w:sz w:val="24"/>
              </w:rPr>
            </w:pPr>
            <w:r>
              <w:rPr>
                <w:spacing w:val="-2"/>
                <w:sz w:val="24"/>
              </w:rPr>
              <w:t>проектов-панорам</w:t>
            </w:r>
          </w:p>
        </w:tc>
        <w:tc>
          <w:tcPr>
            <w:tcW w:w="850" w:type="dxa"/>
          </w:tcPr>
          <w:p w:rsidR="000407A0" w:rsidRDefault="00E84E28">
            <w:pPr>
              <w:pStyle w:val="TableParagraph"/>
              <w:spacing w:before="54"/>
              <w:ind w:left="16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3" w:type="dxa"/>
          </w:tcPr>
          <w:p w:rsidR="000407A0" w:rsidRDefault="00E84E28">
            <w:pPr>
              <w:pStyle w:val="TableParagraph"/>
              <w:spacing w:before="54" w:line="276" w:lineRule="auto"/>
              <w:ind w:right="179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совместной деятельности историко-культурных проектов-панорам по </w:t>
            </w:r>
            <w:proofErr w:type="gramStart"/>
            <w:r>
              <w:rPr>
                <w:sz w:val="24"/>
              </w:rPr>
              <w:t>изученным</w:t>
            </w:r>
            <w:proofErr w:type="gramEnd"/>
          </w:p>
          <w:p w:rsidR="000407A0" w:rsidRDefault="00E84E2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темам</w:t>
            </w:r>
          </w:p>
        </w:tc>
        <w:tc>
          <w:tcPr>
            <w:tcW w:w="4961" w:type="dxa"/>
          </w:tcPr>
          <w:p w:rsidR="000407A0" w:rsidRDefault="00E84E28">
            <w:pPr>
              <w:pStyle w:val="TableParagraph"/>
              <w:spacing w:before="54"/>
              <w:ind w:left="56" w:right="44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Знакомиться </w:t>
            </w:r>
            <w:r>
              <w:rPr>
                <w:sz w:val="24"/>
              </w:rPr>
              <w:t xml:space="preserve">с понятием композиции, </w:t>
            </w:r>
            <w:r>
              <w:rPr>
                <w:i/>
                <w:sz w:val="24"/>
              </w:rPr>
              <w:t xml:space="preserve">выполнять </w:t>
            </w:r>
            <w:r>
              <w:rPr>
                <w:sz w:val="24"/>
              </w:rPr>
              <w:t>групповую или коллективную творческую работу (проект-панораму) на заданную тему с использованием подготовленных изделий, изготовленных различными способами.</w:t>
            </w:r>
          </w:p>
          <w:p w:rsidR="000407A0" w:rsidRDefault="00E84E28">
            <w:pPr>
              <w:pStyle w:val="TableParagraph"/>
              <w:ind w:left="56" w:right="43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Соблюдать </w:t>
            </w:r>
            <w:r>
              <w:rPr>
                <w:sz w:val="24"/>
              </w:rPr>
              <w:t xml:space="preserve">правила общения в совместной деятельности: </w:t>
            </w:r>
            <w:r>
              <w:rPr>
                <w:i/>
                <w:sz w:val="24"/>
              </w:rPr>
              <w:t xml:space="preserve">договариваться, </w:t>
            </w:r>
            <w:r>
              <w:rPr>
                <w:sz w:val="24"/>
              </w:rPr>
              <w:t xml:space="preserve">справедливо </w:t>
            </w:r>
            <w:r>
              <w:rPr>
                <w:i/>
                <w:sz w:val="24"/>
              </w:rPr>
              <w:t xml:space="preserve">распределять </w:t>
            </w:r>
            <w:r>
              <w:rPr>
                <w:sz w:val="24"/>
              </w:rPr>
              <w:t xml:space="preserve">работу, </w:t>
            </w:r>
            <w:r>
              <w:rPr>
                <w:i/>
                <w:sz w:val="24"/>
              </w:rPr>
              <w:t xml:space="preserve">определять </w:t>
            </w:r>
            <w:r>
              <w:rPr>
                <w:sz w:val="24"/>
              </w:rPr>
              <w:t xml:space="preserve">нарушение правил взаимоотношений, при участии учителя </w:t>
            </w:r>
            <w:r>
              <w:rPr>
                <w:i/>
                <w:sz w:val="24"/>
              </w:rPr>
              <w:t xml:space="preserve">устранять </w:t>
            </w:r>
            <w:r>
              <w:rPr>
                <w:sz w:val="24"/>
              </w:rPr>
              <w:t>возникающие конфликты</w:t>
            </w:r>
          </w:p>
        </w:tc>
      </w:tr>
    </w:tbl>
    <w:p w:rsidR="000407A0" w:rsidRDefault="000407A0">
      <w:pPr>
        <w:pStyle w:val="a3"/>
        <w:spacing w:before="3"/>
        <w:ind w:left="0" w:firstLine="0"/>
        <w:jc w:val="left"/>
        <w:rPr>
          <w:sz w:val="6"/>
        </w:rPr>
      </w:pPr>
    </w:p>
    <w:tbl>
      <w:tblPr>
        <w:tblW w:w="10491" w:type="dxa"/>
        <w:tblInd w:w="-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3"/>
        <w:gridCol w:w="851"/>
        <w:gridCol w:w="1134"/>
        <w:gridCol w:w="850"/>
        <w:gridCol w:w="1843"/>
        <w:gridCol w:w="4820"/>
      </w:tblGrid>
      <w:tr w:rsidR="000407A0" w:rsidTr="00A9247C">
        <w:trPr>
          <w:trHeight w:val="625"/>
        </w:trPr>
        <w:tc>
          <w:tcPr>
            <w:tcW w:w="1844" w:type="dxa"/>
            <w:gridSpan w:val="2"/>
          </w:tcPr>
          <w:p w:rsidR="000407A0" w:rsidRDefault="00E84E28">
            <w:pPr>
              <w:pStyle w:val="TableParagraph"/>
              <w:spacing w:before="54"/>
              <w:ind w:left="62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</w:t>
            </w:r>
          </w:p>
        </w:tc>
        <w:tc>
          <w:tcPr>
            <w:tcW w:w="1984" w:type="dxa"/>
            <w:gridSpan w:val="2"/>
          </w:tcPr>
          <w:p w:rsidR="000407A0" w:rsidRDefault="00E84E28">
            <w:pPr>
              <w:pStyle w:val="TableParagraph"/>
              <w:spacing w:before="54"/>
              <w:ind w:left="5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33 </w:t>
            </w:r>
            <w:r>
              <w:rPr>
                <w:b/>
                <w:spacing w:val="-5"/>
                <w:sz w:val="24"/>
              </w:rPr>
              <w:t>ч.</w:t>
            </w:r>
          </w:p>
        </w:tc>
        <w:tc>
          <w:tcPr>
            <w:tcW w:w="1843" w:type="dxa"/>
          </w:tcPr>
          <w:p w:rsidR="000407A0" w:rsidRDefault="000407A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820" w:type="dxa"/>
          </w:tcPr>
          <w:p w:rsidR="000407A0" w:rsidRDefault="000407A0">
            <w:pPr>
              <w:pStyle w:val="TableParagraph"/>
              <w:ind w:left="0"/>
              <w:rPr>
                <w:sz w:val="24"/>
              </w:rPr>
            </w:pPr>
          </w:p>
        </w:tc>
      </w:tr>
      <w:tr w:rsidR="000407A0" w:rsidTr="00785D89">
        <w:trPr>
          <w:trHeight w:val="681"/>
        </w:trPr>
        <w:tc>
          <w:tcPr>
            <w:tcW w:w="10491" w:type="dxa"/>
            <w:gridSpan w:val="6"/>
          </w:tcPr>
          <w:p w:rsidR="000407A0" w:rsidRDefault="00E84E28">
            <w:pPr>
              <w:pStyle w:val="TableParagraph"/>
              <w:spacing w:before="57"/>
              <w:ind w:left="93" w:right="8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2-й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класс</w:t>
            </w:r>
          </w:p>
        </w:tc>
      </w:tr>
      <w:tr w:rsidR="000407A0" w:rsidTr="00785D89">
        <w:trPr>
          <w:trHeight w:val="629"/>
        </w:trPr>
        <w:tc>
          <w:tcPr>
            <w:tcW w:w="10491" w:type="dxa"/>
            <w:gridSpan w:val="6"/>
          </w:tcPr>
          <w:p w:rsidR="000407A0" w:rsidRDefault="00E84E28">
            <w:pPr>
              <w:pStyle w:val="TableParagraph"/>
              <w:spacing w:before="54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Россия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родной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край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(3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ч.)</w:t>
            </w:r>
          </w:p>
        </w:tc>
      </w:tr>
      <w:tr w:rsidR="000407A0" w:rsidTr="00A9247C">
        <w:trPr>
          <w:trHeight w:val="4524"/>
        </w:trPr>
        <w:tc>
          <w:tcPr>
            <w:tcW w:w="993" w:type="dxa"/>
          </w:tcPr>
          <w:p w:rsidR="000407A0" w:rsidRDefault="00E84E28">
            <w:pPr>
              <w:pStyle w:val="TableParagraph"/>
              <w:spacing w:before="54"/>
              <w:rPr>
                <w:sz w:val="24"/>
              </w:rPr>
            </w:pPr>
            <w:r>
              <w:rPr>
                <w:spacing w:val="-4"/>
                <w:sz w:val="24"/>
              </w:rPr>
              <w:lastRenderedPageBreak/>
              <w:t>1.1.</w:t>
            </w:r>
          </w:p>
        </w:tc>
        <w:tc>
          <w:tcPr>
            <w:tcW w:w="1985" w:type="dxa"/>
            <w:gridSpan w:val="2"/>
          </w:tcPr>
          <w:p w:rsidR="000407A0" w:rsidRDefault="00E84E28">
            <w:pPr>
              <w:pStyle w:val="TableParagraph"/>
              <w:spacing w:before="54"/>
              <w:ind w:left="55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наша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родина</w:t>
            </w:r>
          </w:p>
        </w:tc>
        <w:tc>
          <w:tcPr>
            <w:tcW w:w="850" w:type="dxa"/>
          </w:tcPr>
          <w:p w:rsidR="000407A0" w:rsidRDefault="00E84E28">
            <w:pPr>
              <w:pStyle w:val="TableParagraph"/>
              <w:spacing w:before="54"/>
              <w:ind w:left="16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0407A0" w:rsidRDefault="00E84E28">
            <w:pPr>
              <w:pStyle w:val="TableParagraph"/>
              <w:spacing w:before="54"/>
              <w:rPr>
                <w:sz w:val="24"/>
              </w:rPr>
            </w:pPr>
            <w:r>
              <w:rPr>
                <w:sz w:val="24"/>
              </w:rPr>
              <w:t>Российская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Федерация.</w:t>
            </w:r>
          </w:p>
          <w:p w:rsidR="000407A0" w:rsidRDefault="00E84E28">
            <w:pPr>
              <w:pStyle w:val="TableParagraph"/>
              <w:spacing w:before="41" w:line="276" w:lineRule="auto"/>
              <w:ind w:right="690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столица на карте</w:t>
            </w:r>
          </w:p>
        </w:tc>
        <w:tc>
          <w:tcPr>
            <w:tcW w:w="4820" w:type="dxa"/>
          </w:tcPr>
          <w:p w:rsidR="000407A0" w:rsidRDefault="00E84E28">
            <w:pPr>
              <w:pStyle w:val="TableParagraph"/>
              <w:spacing w:before="54"/>
              <w:ind w:left="114" w:right="98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Воспринимать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полученную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информацию,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понимать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принимать </w:t>
            </w:r>
            <w:r>
              <w:rPr>
                <w:sz w:val="24"/>
              </w:rPr>
              <w:t>учебную задачу изучения раздела.</w:t>
            </w:r>
          </w:p>
          <w:p w:rsidR="000407A0" w:rsidRDefault="00E84E28">
            <w:pPr>
              <w:pStyle w:val="TableParagraph"/>
              <w:ind w:left="114" w:right="100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Обмениваться </w:t>
            </w:r>
            <w:r>
              <w:rPr>
                <w:sz w:val="24"/>
              </w:rPr>
              <w:t xml:space="preserve">впечатлениями о летних каникулах, </w:t>
            </w:r>
            <w:r>
              <w:rPr>
                <w:i/>
                <w:sz w:val="24"/>
              </w:rPr>
              <w:t xml:space="preserve">соотносить </w:t>
            </w:r>
            <w:r>
              <w:rPr>
                <w:sz w:val="24"/>
              </w:rPr>
              <w:t>свои интересы и увлечения с характеристикой «сквозных» героев команды друзей.</w:t>
            </w:r>
          </w:p>
          <w:p w:rsidR="000407A0" w:rsidRDefault="00E84E28">
            <w:pPr>
              <w:pStyle w:val="TableParagraph"/>
              <w:ind w:left="114" w:right="101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Слушать </w:t>
            </w:r>
            <w:r>
              <w:rPr>
                <w:sz w:val="24"/>
              </w:rPr>
              <w:t xml:space="preserve">и </w:t>
            </w:r>
            <w:r>
              <w:rPr>
                <w:i/>
                <w:sz w:val="24"/>
              </w:rPr>
              <w:t xml:space="preserve">читать </w:t>
            </w:r>
            <w:r>
              <w:rPr>
                <w:sz w:val="24"/>
              </w:rPr>
              <w:t>предложенные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тексты, </w:t>
            </w:r>
            <w:r>
              <w:rPr>
                <w:i/>
                <w:sz w:val="24"/>
              </w:rPr>
              <w:t xml:space="preserve">участвовать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беседе, </w:t>
            </w:r>
            <w:r>
              <w:rPr>
                <w:i/>
                <w:sz w:val="24"/>
              </w:rPr>
              <w:t xml:space="preserve">отвечать </w:t>
            </w:r>
            <w:r>
              <w:rPr>
                <w:sz w:val="24"/>
              </w:rPr>
              <w:t xml:space="preserve">на вопросы, используя полученную информацию, </w:t>
            </w:r>
            <w:r>
              <w:rPr>
                <w:i/>
                <w:sz w:val="24"/>
              </w:rPr>
              <w:t xml:space="preserve">дополнять </w:t>
            </w:r>
            <w:r>
              <w:rPr>
                <w:sz w:val="24"/>
              </w:rPr>
              <w:t>ответы одноклассников.</w:t>
            </w:r>
          </w:p>
          <w:p w:rsidR="000407A0" w:rsidRDefault="00E84E28">
            <w:pPr>
              <w:pStyle w:val="TableParagraph"/>
              <w:ind w:left="114" w:right="98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Рассматривать </w:t>
            </w:r>
            <w:r>
              <w:rPr>
                <w:sz w:val="24"/>
              </w:rPr>
              <w:t xml:space="preserve">карту Российской Федерации, </w:t>
            </w:r>
            <w:r>
              <w:rPr>
                <w:i/>
                <w:sz w:val="24"/>
              </w:rPr>
              <w:t xml:space="preserve">показывать </w:t>
            </w:r>
            <w:r>
              <w:rPr>
                <w:sz w:val="24"/>
              </w:rPr>
              <w:t xml:space="preserve">границы России, </w:t>
            </w:r>
            <w:r>
              <w:rPr>
                <w:i/>
                <w:sz w:val="24"/>
              </w:rPr>
              <w:t xml:space="preserve">находить </w:t>
            </w:r>
            <w:r>
              <w:rPr>
                <w:sz w:val="24"/>
              </w:rPr>
              <w:t>на карте Москву.</w:t>
            </w:r>
          </w:p>
          <w:p w:rsidR="000407A0" w:rsidRDefault="00E84E28">
            <w:pPr>
              <w:pStyle w:val="TableParagraph"/>
              <w:ind w:left="114" w:right="98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Понимать </w:t>
            </w:r>
            <w:r>
              <w:rPr>
                <w:sz w:val="24"/>
              </w:rPr>
              <w:t xml:space="preserve">значение слова «достопримечательность», </w:t>
            </w:r>
            <w:r>
              <w:rPr>
                <w:i/>
                <w:sz w:val="24"/>
              </w:rPr>
              <w:t xml:space="preserve">называть </w:t>
            </w:r>
            <w:r>
              <w:rPr>
                <w:sz w:val="24"/>
              </w:rPr>
              <w:t xml:space="preserve">достопримечательности Москвы, </w:t>
            </w:r>
            <w:r>
              <w:rPr>
                <w:i/>
                <w:sz w:val="24"/>
              </w:rPr>
              <w:t xml:space="preserve">описывать </w:t>
            </w:r>
            <w:r>
              <w:rPr>
                <w:sz w:val="24"/>
              </w:rPr>
              <w:t xml:space="preserve">их основные </w:t>
            </w:r>
            <w:r>
              <w:rPr>
                <w:spacing w:val="-2"/>
                <w:sz w:val="24"/>
              </w:rPr>
              <w:t>особенности.</w:t>
            </w:r>
          </w:p>
          <w:p w:rsidR="000407A0" w:rsidRDefault="00E84E28">
            <w:pPr>
              <w:pStyle w:val="TableParagraph"/>
              <w:tabs>
                <w:tab w:val="left" w:pos="2197"/>
                <w:tab w:val="left" w:pos="2962"/>
                <w:tab w:val="left" w:pos="5140"/>
                <w:tab w:val="left" w:pos="6244"/>
              </w:tabs>
              <w:spacing w:before="1"/>
              <w:ind w:left="140" w:right="46"/>
              <w:jc w:val="both"/>
              <w:rPr>
                <w:sz w:val="24"/>
              </w:rPr>
            </w:pPr>
            <w:r>
              <w:rPr>
                <w:i/>
                <w:spacing w:val="-2"/>
                <w:sz w:val="24"/>
              </w:rPr>
              <w:t>Участвовать</w:t>
            </w:r>
            <w:r>
              <w:rPr>
                <w:i/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дидактической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игре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«Узнай </w:t>
            </w:r>
            <w:r>
              <w:rPr>
                <w:sz w:val="24"/>
              </w:rPr>
              <w:t>достопримечательность по описанию…»</w:t>
            </w:r>
          </w:p>
        </w:tc>
      </w:tr>
      <w:tr w:rsidR="000407A0" w:rsidTr="00A9247C">
        <w:trPr>
          <w:trHeight w:val="5032"/>
        </w:trPr>
        <w:tc>
          <w:tcPr>
            <w:tcW w:w="993" w:type="dxa"/>
          </w:tcPr>
          <w:p w:rsidR="000407A0" w:rsidRDefault="00E84E28">
            <w:pPr>
              <w:pStyle w:val="TableParagraph"/>
              <w:spacing w:before="56"/>
              <w:rPr>
                <w:sz w:val="24"/>
              </w:rPr>
            </w:pPr>
            <w:r>
              <w:rPr>
                <w:spacing w:val="-4"/>
                <w:sz w:val="24"/>
              </w:rPr>
              <w:t>1.2.</w:t>
            </w:r>
          </w:p>
        </w:tc>
        <w:tc>
          <w:tcPr>
            <w:tcW w:w="1985" w:type="dxa"/>
            <w:gridSpan w:val="2"/>
          </w:tcPr>
          <w:p w:rsidR="000407A0" w:rsidRDefault="00E84E28">
            <w:pPr>
              <w:pStyle w:val="TableParagraph"/>
              <w:spacing w:before="58" w:line="237" w:lineRule="auto"/>
              <w:ind w:left="55"/>
              <w:rPr>
                <w:sz w:val="24"/>
              </w:rPr>
            </w:pPr>
            <w:r>
              <w:rPr>
                <w:sz w:val="24"/>
              </w:rPr>
              <w:t>Родной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край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моя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малая </w:t>
            </w:r>
            <w:r>
              <w:rPr>
                <w:spacing w:val="-2"/>
                <w:sz w:val="24"/>
              </w:rPr>
              <w:t>родина</w:t>
            </w:r>
          </w:p>
        </w:tc>
        <w:tc>
          <w:tcPr>
            <w:tcW w:w="850" w:type="dxa"/>
          </w:tcPr>
          <w:p w:rsidR="000407A0" w:rsidRDefault="00E84E28">
            <w:pPr>
              <w:pStyle w:val="TableParagraph"/>
              <w:spacing w:before="56"/>
              <w:ind w:left="16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3" w:type="dxa"/>
          </w:tcPr>
          <w:p w:rsidR="000407A0" w:rsidRDefault="00E84E28">
            <w:pPr>
              <w:pStyle w:val="TableParagraph"/>
              <w:spacing w:before="56"/>
              <w:ind w:left="146"/>
              <w:rPr>
                <w:sz w:val="24"/>
              </w:rPr>
            </w:pPr>
            <w:r>
              <w:rPr>
                <w:sz w:val="24"/>
              </w:rPr>
              <w:t>Свой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регион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его</w:t>
            </w:r>
          </w:p>
          <w:p w:rsidR="000407A0" w:rsidRDefault="00E84E28">
            <w:pPr>
              <w:pStyle w:val="TableParagraph"/>
              <w:spacing w:before="41" w:line="276" w:lineRule="auto"/>
              <w:ind w:left="146"/>
              <w:rPr>
                <w:sz w:val="24"/>
              </w:rPr>
            </w:pPr>
            <w:r>
              <w:rPr>
                <w:sz w:val="24"/>
              </w:rPr>
              <w:t>главный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город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карте; символика районных центров / городов</w:t>
            </w:r>
          </w:p>
          <w:p w:rsidR="000407A0" w:rsidRDefault="00E84E28">
            <w:pPr>
              <w:pStyle w:val="TableParagraph"/>
              <w:spacing w:line="276" w:lineRule="auto"/>
              <w:ind w:left="146" w:right="98"/>
              <w:jc w:val="both"/>
              <w:rPr>
                <w:sz w:val="24"/>
              </w:rPr>
            </w:pPr>
            <w:r>
              <w:rPr>
                <w:sz w:val="24"/>
              </w:rPr>
              <w:t>региона,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расположение 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карте.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Родной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край,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его </w:t>
            </w:r>
            <w:r>
              <w:rPr>
                <w:spacing w:val="-2"/>
                <w:sz w:val="24"/>
              </w:rPr>
              <w:t>достопримечательности</w:t>
            </w:r>
          </w:p>
        </w:tc>
        <w:tc>
          <w:tcPr>
            <w:tcW w:w="4820" w:type="dxa"/>
          </w:tcPr>
          <w:p w:rsidR="000407A0" w:rsidRDefault="00E84E28">
            <w:pPr>
              <w:pStyle w:val="TableParagraph"/>
              <w:spacing w:before="56"/>
              <w:ind w:left="56" w:right="97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Актуализировать </w:t>
            </w:r>
            <w:r>
              <w:rPr>
                <w:sz w:val="24"/>
              </w:rPr>
              <w:t xml:space="preserve">свои знания о родном крае, </w:t>
            </w:r>
            <w:r>
              <w:rPr>
                <w:i/>
                <w:sz w:val="24"/>
              </w:rPr>
              <w:t xml:space="preserve">характеризовать </w:t>
            </w:r>
            <w:r>
              <w:rPr>
                <w:sz w:val="24"/>
              </w:rPr>
              <w:t>основные особенности своего населенного пункта (название, месторасположение в регионе и т. д.).</w:t>
            </w:r>
          </w:p>
          <w:p w:rsidR="000407A0" w:rsidRDefault="00E84E28">
            <w:pPr>
              <w:pStyle w:val="TableParagraph"/>
              <w:ind w:left="114" w:right="98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Рассматривать </w:t>
            </w:r>
            <w:r>
              <w:rPr>
                <w:sz w:val="24"/>
              </w:rPr>
              <w:t xml:space="preserve">карту России, </w:t>
            </w:r>
            <w:r>
              <w:rPr>
                <w:i/>
                <w:sz w:val="24"/>
              </w:rPr>
              <w:t xml:space="preserve">находить </w:t>
            </w:r>
            <w:r>
              <w:rPr>
                <w:sz w:val="24"/>
              </w:rPr>
              <w:t xml:space="preserve">на ней свой регион, </w:t>
            </w:r>
            <w:r>
              <w:rPr>
                <w:i/>
                <w:sz w:val="24"/>
              </w:rPr>
              <w:t xml:space="preserve">показывать </w:t>
            </w:r>
            <w:r>
              <w:rPr>
                <w:sz w:val="24"/>
              </w:rPr>
              <w:t xml:space="preserve">границы субъекта Российской Федерации, </w:t>
            </w:r>
            <w:r>
              <w:rPr>
                <w:i/>
                <w:sz w:val="24"/>
              </w:rPr>
              <w:t xml:space="preserve">находить </w:t>
            </w:r>
            <w:r>
              <w:rPr>
                <w:sz w:val="24"/>
              </w:rPr>
              <w:t>на карте столицу родного края.</w:t>
            </w:r>
          </w:p>
          <w:p w:rsidR="000407A0" w:rsidRDefault="00E84E28">
            <w:pPr>
              <w:pStyle w:val="TableParagraph"/>
              <w:ind w:left="114" w:right="101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Слушать </w:t>
            </w:r>
            <w:r>
              <w:rPr>
                <w:sz w:val="24"/>
              </w:rPr>
              <w:t xml:space="preserve">и </w:t>
            </w:r>
            <w:r>
              <w:rPr>
                <w:i/>
                <w:sz w:val="24"/>
              </w:rPr>
              <w:t xml:space="preserve">читать </w:t>
            </w:r>
            <w:r>
              <w:rPr>
                <w:sz w:val="24"/>
              </w:rPr>
              <w:t>предложенные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тексты, </w:t>
            </w:r>
            <w:r>
              <w:rPr>
                <w:i/>
                <w:sz w:val="24"/>
              </w:rPr>
              <w:t xml:space="preserve">участвовать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беседе, </w:t>
            </w:r>
            <w:r>
              <w:rPr>
                <w:i/>
                <w:sz w:val="24"/>
              </w:rPr>
              <w:t xml:space="preserve">отвечать </w:t>
            </w:r>
            <w:r>
              <w:rPr>
                <w:sz w:val="24"/>
              </w:rPr>
              <w:t xml:space="preserve">на вопросы, используя полученную информацию, </w:t>
            </w:r>
            <w:r>
              <w:rPr>
                <w:i/>
                <w:sz w:val="24"/>
              </w:rPr>
              <w:t xml:space="preserve">дополнять </w:t>
            </w:r>
            <w:r>
              <w:rPr>
                <w:sz w:val="24"/>
              </w:rPr>
              <w:t>ответы одноклассников.</w:t>
            </w:r>
          </w:p>
        </w:tc>
      </w:tr>
    </w:tbl>
    <w:p w:rsidR="000407A0" w:rsidRDefault="000407A0">
      <w:pPr>
        <w:pStyle w:val="TableParagraph"/>
        <w:jc w:val="both"/>
        <w:rPr>
          <w:sz w:val="24"/>
        </w:rPr>
        <w:sectPr w:rsidR="000407A0" w:rsidSect="00785D89">
          <w:footerReference w:type="default" r:id="rId10"/>
          <w:pgSz w:w="11910" w:h="16840"/>
          <w:pgMar w:top="992" w:right="1340" w:bottom="1133" w:left="1200" w:header="0" w:footer="1000" w:gutter="0"/>
          <w:cols w:space="720"/>
          <w:docGrid w:linePitch="299"/>
        </w:sectPr>
      </w:pPr>
    </w:p>
    <w:p w:rsidR="000407A0" w:rsidRDefault="000407A0">
      <w:pPr>
        <w:pStyle w:val="a3"/>
        <w:spacing w:before="3"/>
        <w:ind w:left="0" w:firstLine="0"/>
        <w:jc w:val="left"/>
        <w:rPr>
          <w:sz w:val="6"/>
        </w:rPr>
      </w:pPr>
    </w:p>
    <w:tbl>
      <w:tblPr>
        <w:tblW w:w="10491" w:type="dxa"/>
        <w:tblInd w:w="-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3"/>
        <w:gridCol w:w="1985"/>
        <w:gridCol w:w="992"/>
        <w:gridCol w:w="1701"/>
        <w:gridCol w:w="142"/>
        <w:gridCol w:w="4678"/>
      </w:tblGrid>
      <w:tr w:rsidR="000407A0" w:rsidTr="00A9247C">
        <w:trPr>
          <w:trHeight w:val="2863"/>
        </w:trPr>
        <w:tc>
          <w:tcPr>
            <w:tcW w:w="993" w:type="dxa"/>
          </w:tcPr>
          <w:p w:rsidR="000407A0" w:rsidRDefault="000407A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85" w:type="dxa"/>
          </w:tcPr>
          <w:p w:rsidR="000407A0" w:rsidRDefault="000407A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92" w:type="dxa"/>
          </w:tcPr>
          <w:p w:rsidR="000407A0" w:rsidRDefault="000407A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01" w:type="dxa"/>
          </w:tcPr>
          <w:p w:rsidR="000407A0" w:rsidRDefault="000407A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820" w:type="dxa"/>
            <w:gridSpan w:val="2"/>
          </w:tcPr>
          <w:p w:rsidR="000407A0" w:rsidRDefault="00E84E28">
            <w:pPr>
              <w:pStyle w:val="TableParagraph"/>
              <w:spacing w:before="54"/>
              <w:ind w:left="140" w:right="44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Описывать и сравнивать </w:t>
            </w:r>
            <w:r>
              <w:rPr>
                <w:sz w:val="24"/>
              </w:rPr>
              <w:t>символы районных центров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/ городов родного края.</w:t>
            </w:r>
          </w:p>
          <w:p w:rsidR="000407A0" w:rsidRDefault="00E84E28">
            <w:pPr>
              <w:pStyle w:val="TableParagraph"/>
              <w:ind w:left="114" w:right="98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Распознавать </w:t>
            </w:r>
            <w:r>
              <w:rPr>
                <w:sz w:val="24"/>
              </w:rPr>
              <w:t xml:space="preserve">изученные объекты окружающего мира по их описанию, рисункам и фотографиям, </w:t>
            </w:r>
            <w:r>
              <w:rPr>
                <w:i/>
                <w:sz w:val="24"/>
              </w:rPr>
              <w:t xml:space="preserve">приводить </w:t>
            </w:r>
            <w:r>
              <w:rPr>
                <w:sz w:val="24"/>
              </w:rPr>
              <w:t xml:space="preserve">примеры и </w:t>
            </w:r>
            <w:r>
              <w:rPr>
                <w:i/>
                <w:sz w:val="24"/>
              </w:rPr>
              <w:t xml:space="preserve">описывать </w:t>
            </w:r>
            <w:r>
              <w:rPr>
                <w:sz w:val="24"/>
              </w:rPr>
              <w:t>культурные объекты и достопримечательности родного края.</w:t>
            </w:r>
          </w:p>
          <w:p w:rsidR="000407A0" w:rsidRDefault="00E84E28">
            <w:pPr>
              <w:pStyle w:val="TableParagraph"/>
              <w:spacing w:before="1"/>
              <w:ind w:left="140" w:right="43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Рассматривать </w:t>
            </w:r>
            <w:r>
              <w:rPr>
                <w:sz w:val="24"/>
              </w:rPr>
              <w:t xml:space="preserve">иллюстрации пособия и </w:t>
            </w:r>
            <w:r>
              <w:rPr>
                <w:i/>
                <w:sz w:val="24"/>
              </w:rPr>
              <w:t xml:space="preserve">использовать </w:t>
            </w:r>
            <w:r>
              <w:rPr>
                <w:sz w:val="24"/>
              </w:rPr>
              <w:t xml:space="preserve">предложенный материал для ответа на вопросы, </w:t>
            </w:r>
            <w:r>
              <w:rPr>
                <w:i/>
                <w:sz w:val="24"/>
              </w:rPr>
              <w:t xml:space="preserve">составлять </w:t>
            </w:r>
            <w:r>
              <w:rPr>
                <w:sz w:val="24"/>
              </w:rPr>
              <w:t>рассказ о своем населенном пункте</w:t>
            </w:r>
          </w:p>
        </w:tc>
      </w:tr>
      <w:tr w:rsidR="000407A0" w:rsidTr="00A9247C">
        <w:trPr>
          <w:trHeight w:val="626"/>
        </w:trPr>
        <w:tc>
          <w:tcPr>
            <w:tcW w:w="10491" w:type="dxa"/>
            <w:gridSpan w:val="6"/>
          </w:tcPr>
          <w:p w:rsidR="000407A0" w:rsidRDefault="00E84E28">
            <w:pPr>
              <w:pStyle w:val="TableParagraph"/>
              <w:spacing w:before="54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58"/>
                <w:sz w:val="24"/>
              </w:rPr>
              <w:t xml:space="preserve"> </w:t>
            </w:r>
            <w:r>
              <w:rPr>
                <w:b/>
                <w:sz w:val="24"/>
              </w:rPr>
              <w:t>Природа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родного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края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(7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ч.)</w:t>
            </w:r>
          </w:p>
        </w:tc>
      </w:tr>
      <w:tr w:rsidR="000407A0" w:rsidTr="00A9247C">
        <w:trPr>
          <w:trHeight w:val="5631"/>
        </w:trPr>
        <w:tc>
          <w:tcPr>
            <w:tcW w:w="993" w:type="dxa"/>
          </w:tcPr>
          <w:p w:rsidR="000407A0" w:rsidRDefault="00E84E28">
            <w:pPr>
              <w:pStyle w:val="TableParagraph"/>
              <w:spacing w:before="54"/>
              <w:rPr>
                <w:sz w:val="24"/>
              </w:rPr>
            </w:pPr>
            <w:r>
              <w:rPr>
                <w:spacing w:val="-4"/>
                <w:sz w:val="24"/>
              </w:rPr>
              <w:t>2.1.</w:t>
            </w:r>
          </w:p>
        </w:tc>
        <w:tc>
          <w:tcPr>
            <w:tcW w:w="1985" w:type="dxa"/>
          </w:tcPr>
          <w:p w:rsidR="000407A0" w:rsidRDefault="00E84E28">
            <w:pPr>
              <w:pStyle w:val="TableParagraph"/>
              <w:spacing w:before="54"/>
              <w:ind w:left="55" w:right="525"/>
              <w:rPr>
                <w:sz w:val="24"/>
              </w:rPr>
            </w:pPr>
            <w:r>
              <w:rPr>
                <w:sz w:val="24"/>
              </w:rPr>
              <w:t>Природные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объекты родного края</w:t>
            </w:r>
          </w:p>
        </w:tc>
        <w:tc>
          <w:tcPr>
            <w:tcW w:w="992" w:type="dxa"/>
          </w:tcPr>
          <w:p w:rsidR="000407A0" w:rsidRDefault="00E84E28">
            <w:pPr>
              <w:pStyle w:val="TableParagraph"/>
              <w:spacing w:before="54"/>
              <w:ind w:left="16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3" w:type="dxa"/>
            <w:gridSpan w:val="2"/>
          </w:tcPr>
          <w:p w:rsidR="000407A0" w:rsidRDefault="00E84E28">
            <w:pPr>
              <w:pStyle w:val="TableParagraph"/>
              <w:spacing w:before="54" w:line="276" w:lineRule="auto"/>
              <w:rPr>
                <w:sz w:val="24"/>
              </w:rPr>
            </w:pPr>
            <w:r>
              <w:rPr>
                <w:sz w:val="24"/>
              </w:rPr>
              <w:t>Водные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объекты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региона: реки, озера и т. д. (общее </w:t>
            </w:r>
            <w:r>
              <w:rPr>
                <w:spacing w:val="-2"/>
                <w:sz w:val="24"/>
              </w:rPr>
              <w:t>представление)</w:t>
            </w:r>
          </w:p>
        </w:tc>
        <w:tc>
          <w:tcPr>
            <w:tcW w:w="4678" w:type="dxa"/>
          </w:tcPr>
          <w:p w:rsidR="000407A0" w:rsidRDefault="00E84E28">
            <w:pPr>
              <w:pStyle w:val="TableParagraph"/>
              <w:spacing w:before="54"/>
              <w:ind w:left="140" w:right="103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Актуализировать</w:t>
            </w:r>
            <w:r>
              <w:rPr>
                <w:i/>
                <w:spacing w:val="40"/>
                <w:sz w:val="24"/>
              </w:rPr>
              <w:t xml:space="preserve">  </w:t>
            </w:r>
            <w:r>
              <w:rPr>
                <w:sz w:val="24"/>
              </w:rPr>
              <w:t>свои</w:t>
            </w:r>
            <w:r>
              <w:rPr>
                <w:spacing w:val="40"/>
                <w:sz w:val="24"/>
              </w:rPr>
              <w:t xml:space="preserve">  </w:t>
            </w:r>
            <w:r>
              <w:rPr>
                <w:sz w:val="24"/>
              </w:rPr>
              <w:t>знания</w:t>
            </w:r>
            <w:r>
              <w:rPr>
                <w:spacing w:val="40"/>
                <w:sz w:val="24"/>
              </w:rPr>
              <w:t xml:space="preserve">  </w:t>
            </w:r>
            <w:r>
              <w:rPr>
                <w:sz w:val="24"/>
              </w:rPr>
              <w:t>о</w:t>
            </w:r>
            <w:r>
              <w:rPr>
                <w:spacing w:val="40"/>
                <w:sz w:val="24"/>
              </w:rPr>
              <w:t xml:space="preserve">  </w:t>
            </w:r>
            <w:r>
              <w:rPr>
                <w:sz w:val="24"/>
              </w:rPr>
              <w:t>родном</w:t>
            </w:r>
            <w:r>
              <w:rPr>
                <w:spacing w:val="40"/>
                <w:sz w:val="24"/>
              </w:rPr>
              <w:t xml:space="preserve">  </w:t>
            </w:r>
            <w:r>
              <w:rPr>
                <w:sz w:val="24"/>
              </w:rPr>
              <w:t>крае,</w:t>
            </w:r>
            <w:r>
              <w:rPr>
                <w:spacing w:val="40"/>
                <w:sz w:val="24"/>
              </w:rPr>
              <w:t xml:space="preserve">  </w:t>
            </w:r>
            <w:r>
              <w:rPr>
                <w:i/>
                <w:sz w:val="24"/>
              </w:rPr>
              <w:t>понимать</w:t>
            </w:r>
            <w:r>
              <w:rPr>
                <w:i/>
                <w:spacing w:val="40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и принимать </w:t>
            </w:r>
            <w:r>
              <w:rPr>
                <w:sz w:val="24"/>
              </w:rPr>
              <w:t>учебную задачу изучения раздела.</w:t>
            </w:r>
          </w:p>
          <w:p w:rsidR="000407A0" w:rsidRDefault="00E84E28">
            <w:pPr>
              <w:pStyle w:val="TableParagraph"/>
              <w:ind w:left="140" w:right="43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Рассматривать </w:t>
            </w:r>
            <w:r>
              <w:rPr>
                <w:sz w:val="24"/>
              </w:rPr>
              <w:t xml:space="preserve">карту родного края, </w:t>
            </w:r>
            <w:r>
              <w:rPr>
                <w:i/>
                <w:sz w:val="24"/>
              </w:rPr>
              <w:t xml:space="preserve">осваивать </w:t>
            </w:r>
            <w:r>
              <w:rPr>
                <w:sz w:val="24"/>
              </w:rPr>
              <w:t xml:space="preserve">приемы «чтения» физической карты, </w:t>
            </w:r>
            <w:r>
              <w:rPr>
                <w:i/>
                <w:sz w:val="24"/>
              </w:rPr>
              <w:t xml:space="preserve">находить </w:t>
            </w:r>
            <w:r>
              <w:rPr>
                <w:sz w:val="24"/>
              </w:rPr>
              <w:t xml:space="preserve">на ней водные объекты региона, </w:t>
            </w:r>
            <w:r>
              <w:rPr>
                <w:i/>
                <w:sz w:val="24"/>
              </w:rPr>
              <w:t xml:space="preserve">учиться показывать </w:t>
            </w:r>
            <w:r>
              <w:rPr>
                <w:sz w:val="24"/>
              </w:rPr>
              <w:t>водные объекты на карте.</w:t>
            </w:r>
          </w:p>
          <w:p w:rsidR="000407A0" w:rsidRDefault="00E84E28">
            <w:pPr>
              <w:pStyle w:val="TableParagraph"/>
              <w:ind w:left="140" w:right="42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Различать </w:t>
            </w:r>
            <w:r>
              <w:rPr>
                <w:sz w:val="24"/>
              </w:rPr>
              <w:t xml:space="preserve">водоемы естественного и искусственного происхождения, </w:t>
            </w:r>
            <w:r>
              <w:rPr>
                <w:i/>
                <w:sz w:val="24"/>
              </w:rPr>
              <w:t xml:space="preserve">узнавать </w:t>
            </w:r>
            <w:r>
              <w:rPr>
                <w:sz w:val="24"/>
              </w:rPr>
              <w:t xml:space="preserve">их по описанию, </w:t>
            </w:r>
            <w:r>
              <w:rPr>
                <w:i/>
                <w:sz w:val="24"/>
              </w:rPr>
              <w:t xml:space="preserve">знать </w:t>
            </w:r>
            <w:r>
              <w:rPr>
                <w:sz w:val="24"/>
              </w:rPr>
              <w:t>названия наиболее крупных водных объектов своего края.</w:t>
            </w:r>
          </w:p>
          <w:p w:rsidR="000407A0" w:rsidRDefault="00E84E28">
            <w:pPr>
              <w:pStyle w:val="TableParagraph"/>
              <w:ind w:left="114" w:right="101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Слушать </w:t>
            </w:r>
            <w:r>
              <w:rPr>
                <w:sz w:val="24"/>
              </w:rPr>
              <w:t xml:space="preserve">и </w:t>
            </w:r>
            <w:r>
              <w:rPr>
                <w:i/>
                <w:sz w:val="24"/>
              </w:rPr>
              <w:t xml:space="preserve">читать </w:t>
            </w:r>
            <w:r>
              <w:rPr>
                <w:sz w:val="24"/>
              </w:rPr>
              <w:t>предложенные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тексты, </w:t>
            </w:r>
            <w:r>
              <w:rPr>
                <w:i/>
                <w:sz w:val="24"/>
              </w:rPr>
              <w:t xml:space="preserve">участвовать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беседе, </w:t>
            </w:r>
            <w:r>
              <w:rPr>
                <w:i/>
                <w:sz w:val="24"/>
              </w:rPr>
              <w:t xml:space="preserve">отвечать </w:t>
            </w:r>
            <w:r>
              <w:rPr>
                <w:sz w:val="24"/>
              </w:rPr>
              <w:t xml:space="preserve">на вопросы, используя полученную информацию, </w:t>
            </w:r>
            <w:r>
              <w:rPr>
                <w:i/>
                <w:sz w:val="24"/>
              </w:rPr>
              <w:t xml:space="preserve">дополнять </w:t>
            </w:r>
            <w:r>
              <w:rPr>
                <w:sz w:val="24"/>
              </w:rPr>
              <w:t>ответы одноклассников.</w:t>
            </w:r>
          </w:p>
          <w:p w:rsidR="000407A0" w:rsidRDefault="00E84E28">
            <w:pPr>
              <w:pStyle w:val="TableParagraph"/>
              <w:spacing w:before="1"/>
              <w:ind w:left="114" w:right="100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Рассматривать </w:t>
            </w:r>
            <w:r>
              <w:rPr>
                <w:sz w:val="24"/>
              </w:rPr>
              <w:t xml:space="preserve">иллюстрации пособия и </w:t>
            </w:r>
            <w:r>
              <w:rPr>
                <w:i/>
                <w:sz w:val="24"/>
              </w:rPr>
              <w:t xml:space="preserve">использовать </w:t>
            </w:r>
            <w:r>
              <w:rPr>
                <w:sz w:val="24"/>
              </w:rPr>
              <w:t>предложенный материал для ответа на вопросы.</w:t>
            </w:r>
          </w:p>
          <w:p w:rsidR="000407A0" w:rsidRDefault="00E84E28">
            <w:pPr>
              <w:pStyle w:val="TableParagraph"/>
              <w:ind w:left="114" w:right="99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Участвовать </w:t>
            </w:r>
            <w:r>
              <w:rPr>
                <w:sz w:val="24"/>
              </w:rPr>
              <w:t>в учебном диалоге «Значение воды для растений, животных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человека»,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i/>
                <w:sz w:val="24"/>
              </w:rPr>
              <w:t>высказывать</w:t>
            </w:r>
            <w:r>
              <w:rPr>
                <w:i/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свое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мнение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обсуждении предложенной темы, </w:t>
            </w:r>
            <w:r>
              <w:rPr>
                <w:i/>
                <w:sz w:val="24"/>
              </w:rPr>
              <w:t xml:space="preserve">рассказывать </w:t>
            </w:r>
            <w:r>
              <w:rPr>
                <w:sz w:val="24"/>
              </w:rPr>
              <w:t xml:space="preserve">о водных богатствах своего </w:t>
            </w:r>
            <w:r>
              <w:rPr>
                <w:spacing w:val="-4"/>
                <w:sz w:val="24"/>
              </w:rPr>
              <w:t>края.</w:t>
            </w:r>
          </w:p>
          <w:p w:rsidR="000407A0" w:rsidRDefault="00E84E28">
            <w:pPr>
              <w:pStyle w:val="TableParagraph"/>
              <w:spacing w:before="1"/>
              <w:ind w:left="140" w:right="47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Находить </w:t>
            </w:r>
            <w:r>
              <w:rPr>
                <w:sz w:val="24"/>
              </w:rPr>
              <w:t>с помощью взрослых информацию об охране воды родного края</w:t>
            </w:r>
          </w:p>
        </w:tc>
      </w:tr>
    </w:tbl>
    <w:p w:rsidR="000407A0" w:rsidRDefault="000407A0">
      <w:pPr>
        <w:pStyle w:val="a3"/>
        <w:spacing w:before="3"/>
        <w:ind w:left="0" w:firstLine="0"/>
        <w:jc w:val="left"/>
        <w:rPr>
          <w:sz w:val="6"/>
        </w:rPr>
      </w:pPr>
    </w:p>
    <w:tbl>
      <w:tblPr>
        <w:tblW w:w="10491" w:type="dxa"/>
        <w:tblInd w:w="-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3"/>
        <w:gridCol w:w="1985"/>
        <w:gridCol w:w="992"/>
        <w:gridCol w:w="1843"/>
        <w:gridCol w:w="4678"/>
      </w:tblGrid>
      <w:tr w:rsidR="000407A0" w:rsidTr="00A9247C">
        <w:trPr>
          <w:trHeight w:val="5923"/>
        </w:trPr>
        <w:tc>
          <w:tcPr>
            <w:tcW w:w="993" w:type="dxa"/>
          </w:tcPr>
          <w:p w:rsidR="000407A0" w:rsidRDefault="00E84E28">
            <w:pPr>
              <w:pStyle w:val="TableParagraph"/>
              <w:spacing w:before="54"/>
              <w:rPr>
                <w:sz w:val="24"/>
              </w:rPr>
            </w:pPr>
            <w:r>
              <w:rPr>
                <w:spacing w:val="-4"/>
                <w:sz w:val="24"/>
              </w:rPr>
              <w:lastRenderedPageBreak/>
              <w:t>2.2.</w:t>
            </w:r>
          </w:p>
        </w:tc>
        <w:tc>
          <w:tcPr>
            <w:tcW w:w="1985" w:type="dxa"/>
          </w:tcPr>
          <w:p w:rsidR="000407A0" w:rsidRDefault="00E84E28">
            <w:pPr>
              <w:pStyle w:val="TableParagraph"/>
              <w:spacing w:before="54"/>
              <w:ind w:left="55"/>
              <w:rPr>
                <w:sz w:val="24"/>
              </w:rPr>
            </w:pPr>
            <w:r>
              <w:rPr>
                <w:spacing w:val="-2"/>
                <w:sz w:val="24"/>
              </w:rPr>
              <w:t>Природные</w:t>
            </w:r>
          </w:p>
          <w:p w:rsidR="000407A0" w:rsidRDefault="00E84E28">
            <w:pPr>
              <w:pStyle w:val="TableParagraph"/>
              <w:ind w:left="5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достопримечательности </w:t>
            </w:r>
            <w:r>
              <w:rPr>
                <w:sz w:val="24"/>
              </w:rPr>
              <w:t>родного края</w:t>
            </w:r>
          </w:p>
        </w:tc>
        <w:tc>
          <w:tcPr>
            <w:tcW w:w="992" w:type="dxa"/>
          </w:tcPr>
          <w:p w:rsidR="000407A0" w:rsidRDefault="00E84E28">
            <w:pPr>
              <w:pStyle w:val="TableParagraph"/>
              <w:spacing w:before="54"/>
              <w:ind w:left="16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43" w:type="dxa"/>
          </w:tcPr>
          <w:p w:rsidR="000407A0" w:rsidRDefault="00E84E28">
            <w:pPr>
              <w:pStyle w:val="TableParagraph"/>
              <w:spacing w:before="54" w:line="276" w:lineRule="auto"/>
              <w:ind w:right="324" w:firstLine="91"/>
              <w:rPr>
                <w:sz w:val="24"/>
              </w:rPr>
            </w:pPr>
            <w:r>
              <w:rPr>
                <w:sz w:val="24"/>
              </w:rPr>
              <w:t>Многообразие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растений и животных. Связи</w:t>
            </w:r>
          </w:p>
          <w:p w:rsidR="000407A0" w:rsidRDefault="00E84E28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природе.</w:t>
            </w:r>
          </w:p>
          <w:p w:rsidR="000407A0" w:rsidRDefault="00E84E28">
            <w:pPr>
              <w:pStyle w:val="TableParagraph"/>
              <w:spacing w:before="43" w:line="276" w:lineRule="auto"/>
              <w:ind w:firstLine="91"/>
              <w:rPr>
                <w:sz w:val="24"/>
              </w:rPr>
            </w:pPr>
            <w:r>
              <w:rPr>
                <w:sz w:val="24"/>
              </w:rPr>
              <w:t>Особо охраняемые территории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родного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края (заповедники,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заказники, природные парки и др.)</w:t>
            </w:r>
          </w:p>
        </w:tc>
        <w:tc>
          <w:tcPr>
            <w:tcW w:w="4678" w:type="dxa"/>
          </w:tcPr>
          <w:p w:rsidR="000407A0" w:rsidRDefault="00E84E28">
            <w:pPr>
              <w:pStyle w:val="TableParagraph"/>
              <w:spacing w:before="54"/>
              <w:ind w:left="140" w:right="100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Читать</w:t>
            </w:r>
            <w:r>
              <w:rPr>
                <w:i/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учебные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тексты,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i/>
                <w:sz w:val="24"/>
              </w:rPr>
              <w:t>участвовать</w:t>
            </w:r>
            <w:r>
              <w:rPr>
                <w:i/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беседе,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i/>
                <w:sz w:val="24"/>
              </w:rPr>
              <w:t>отвечать</w:t>
            </w:r>
            <w:r>
              <w:rPr>
                <w:i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вопросы, используя полученную информацию, </w:t>
            </w:r>
            <w:r>
              <w:rPr>
                <w:i/>
                <w:sz w:val="24"/>
              </w:rPr>
              <w:t xml:space="preserve">дополнять </w:t>
            </w:r>
            <w:r>
              <w:rPr>
                <w:sz w:val="24"/>
              </w:rPr>
              <w:t>ответы</w:t>
            </w:r>
            <w:r>
              <w:rPr>
                <w:spacing w:val="80"/>
                <w:sz w:val="24"/>
              </w:rPr>
              <w:t xml:space="preserve">   </w:t>
            </w:r>
            <w:r>
              <w:rPr>
                <w:sz w:val="24"/>
              </w:rPr>
              <w:t>одноклассников,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i/>
                <w:sz w:val="24"/>
              </w:rPr>
              <w:t>составлять</w:t>
            </w:r>
            <w:r>
              <w:rPr>
                <w:i/>
                <w:spacing w:val="80"/>
                <w:sz w:val="24"/>
              </w:rPr>
              <w:t xml:space="preserve">   </w:t>
            </w:r>
            <w:r>
              <w:rPr>
                <w:sz w:val="24"/>
              </w:rPr>
              <w:t>свои</w:t>
            </w:r>
            <w:r>
              <w:rPr>
                <w:spacing w:val="80"/>
                <w:sz w:val="24"/>
              </w:rPr>
              <w:t xml:space="preserve">   </w:t>
            </w:r>
            <w:r>
              <w:rPr>
                <w:sz w:val="24"/>
              </w:rPr>
              <w:t>вопросы к предложенным текстам.</w:t>
            </w:r>
          </w:p>
          <w:p w:rsidR="000407A0" w:rsidRDefault="00E84E28">
            <w:pPr>
              <w:pStyle w:val="TableParagraph"/>
              <w:ind w:left="114" w:right="102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Актуализировать </w:t>
            </w:r>
            <w:r>
              <w:rPr>
                <w:sz w:val="24"/>
              </w:rPr>
              <w:t xml:space="preserve">свои знания о растениях и животных родного края, </w:t>
            </w:r>
            <w:r>
              <w:rPr>
                <w:i/>
                <w:sz w:val="24"/>
              </w:rPr>
              <w:t xml:space="preserve">участвовать </w:t>
            </w:r>
            <w:r>
              <w:rPr>
                <w:sz w:val="24"/>
              </w:rPr>
              <w:t>в дидактической игре «Узнай по описанию».</w:t>
            </w:r>
          </w:p>
          <w:p w:rsidR="000407A0" w:rsidRDefault="00E84E28">
            <w:pPr>
              <w:pStyle w:val="TableParagraph"/>
              <w:spacing w:before="1"/>
              <w:ind w:left="140" w:right="44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Классифицировать</w:t>
            </w:r>
            <w:r>
              <w:rPr>
                <w:i/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изученные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объекты</w:t>
            </w:r>
            <w:r>
              <w:rPr>
                <w:spacing w:val="80"/>
                <w:sz w:val="24"/>
              </w:rPr>
              <w:t xml:space="preserve">  </w:t>
            </w:r>
            <w:r>
              <w:rPr>
                <w:sz w:val="24"/>
              </w:rPr>
              <w:t>живой</w:t>
            </w:r>
            <w:r>
              <w:rPr>
                <w:spacing w:val="80"/>
                <w:sz w:val="24"/>
              </w:rPr>
              <w:t xml:space="preserve">  </w:t>
            </w:r>
            <w:r>
              <w:rPr>
                <w:sz w:val="24"/>
              </w:rPr>
              <w:t>природы 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установленным признакам (съедобные и ядовитые грибы; птицы, звери, насекомые и т. д.).</w:t>
            </w:r>
          </w:p>
          <w:p w:rsidR="000407A0" w:rsidRDefault="00E84E28">
            <w:pPr>
              <w:pStyle w:val="TableParagraph"/>
              <w:ind w:left="114" w:right="97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Работать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иллюстративным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материалом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i/>
                <w:sz w:val="24"/>
              </w:rPr>
              <w:t>использовать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для ответа на вопросы, </w:t>
            </w:r>
            <w:r>
              <w:rPr>
                <w:i/>
                <w:sz w:val="24"/>
              </w:rPr>
              <w:t xml:space="preserve">характеризовать </w:t>
            </w:r>
            <w:r>
              <w:rPr>
                <w:sz w:val="24"/>
              </w:rPr>
              <w:t>особенности растительного и животного мира родного края.</w:t>
            </w:r>
          </w:p>
          <w:p w:rsidR="000407A0" w:rsidRDefault="00E84E28">
            <w:pPr>
              <w:pStyle w:val="TableParagraph"/>
              <w:ind w:left="114" w:right="98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Устанавливать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взаимосвязи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природе,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использовать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полученные знания для объяснения природных явлений и процессов, </w:t>
            </w:r>
            <w:r>
              <w:rPr>
                <w:i/>
                <w:sz w:val="24"/>
              </w:rPr>
              <w:t>рассказывать</w:t>
            </w:r>
            <w:r>
              <w:rPr>
                <w:i/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связях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природе,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i/>
                <w:sz w:val="24"/>
              </w:rPr>
              <w:t>оценивать</w:t>
            </w:r>
            <w:r>
              <w:rPr>
                <w:i/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роль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 сохранении или нарушении этих взаимосвязей.</w:t>
            </w:r>
          </w:p>
          <w:p w:rsidR="000407A0" w:rsidRDefault="00E84E28">
            <w:pPr>
              <w:pStyle w:val="TableParagraph"/>
              <w:ind w:left="140" w:right="43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Понимать </w:t>
            </w:r>
            <w:r>
              <w:rPr>
                <w:sz w:val="24"/>
              </w:rPr>
              <w:t xml:space="preserve">значение особо охраняемых территорий, </w:t>
            </w:r>
            <w:r>
              <w:rPr>
                <w:i/>
                <w:sz w:val="24"/>
              </w:rPr>
              <w:t xml:space="preserve">характеризовать </w:t>
            </w:r>
            <w:r>
              <w:rPr>
                <w:sz w:val="24"/>
              </w:rPr>
              <w:t>особенности особо крупных природных объектов родного края, знать их названия.</w:t>
            </w:r>
          </w:p>
          <w:p w:rsidR="000407A0" w:rsidRDefault="00E84E28">
            <w:pPr>
              <w:pStyle w:val="TableParagraph"/>
              <w:ind w:left="140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Знать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посещения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природных</w:t>
            </w:r>
            <w:r>
              <w:rPr>
                <w:spacing w:val="-2"/>
                <w:sz w:val="24"/>
              </w:rPr>
              <w:t xml:space="preserve"> объектов</w:t>
            </w:r>
          </w:p>
        </w:tc>
      </w:tr>
      <w:tr w:rsidR="000407A0" w:rsidTr="00A9247C">
        <w:trPr>
          <w:trHeight w:val="842"/>
        </w:trPr>
        <w:tc>
          <w:tcPr>
            <w:tcW w:w="993" w:type="dxa"/>
          </w:tcPr>
          <w:p w:rsidR="000407A0" w:rsidRDefault="00E84E28">
            <w:pPr>
              <w:pStyle w:val="TableParagraph"/>
              <w:spacing w:before="54"/>
              <w:rPr>
                <w:sz w:val="24"/>
              </w:rPr>
            </w:pPr>
            <w:r>
              <w:rPr>
                <w:spacing w:val="-4"/>
                <w:sz w:val="24"/>
              </w:rPr>
              <w:t>2.3.</w:t>
            </w:r>
          </w:p>
        </w:tc>
        <w:tc>
          <w:tcPr>
            <w:tcW w:w="1985" w:type="dxa"/>
          </w:tcPr>
          <w:p w:rsidR="000407A0" w:rsidRDefault="00E84E28">
            <w:pPr>
              <w:pStyle w:val="TableParagraph"/>
              <w:spacing w:before="54"/>
              <w:ind w:left="55" w:right="701"/>
              <w:rPr>
                <w:sz w:val="24"/>
              </w:rPr>
            </w:pPr>
            <w:r>
              <w:rPr>
                <w:sz w:val="24"/>
              </w:rPr>
              <w:t>Природа – среда обитания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</w:p>
        </w:tc>
        <w:tc>
          <w:tcPr>
            <w:tcW w:w="992" w:type="dxa"/>
          </w:tcPr>
          <w:p w:rsidR="000407A0" w:rsidRDefault="00E84E28">
            <w:pPr>
              <w:pStyle w:val="TableParagraph"/>
              <w:spacing w:before="54"/>
              <w:ind w:left="16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3" w:type="dxa"/>
          </w:tcPr>
          <w:p w:rsidR="000407A0" w:rsidRDefault="00E84E28">
            <w:pPr>
              <w:pStyle w:val="TableParagraph"/>
              <w:spacing w:before="54" w:line="276" w:lineRule="auto"/>
              <w:ind w:right="484"/>
              <w:rPr>
                <w:sz w:val="24"/>
              </w:rPr>
            </w:pPr>
            <w:r>
              <w:rPr>
                <w:sz w:val="24"/>
              </w:rPr>
              <w:t>Красная книга России, ее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значение,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отдельные </w:t>
            </w:r>
            <w:r>
              <w:rPr>
                <w:spacing w:val="-2"/>
                <w:sz w:val="24"/>
              </w:rPr>
              <w:t>представители</w:t>
            </w:r>
          </w:p>
          <w:p w:rsidR="000407A0" w:rsidRDefault="00E84E28">
            <w:pPr>
              <w:pStyle w:val="TableParagraph"/>
              <w:spacing w:before="1" w:line="276" w:lineRule="auto"/>
              <w:ind w:right="690"/>
              <w:rPr>
                <w:sz w:val="24"/>
              </w:rPr>
            </w:pPr>
            <w:r>
              <w:rPr>
                <w:sz w:val="24"/>
              </w:rPr>
              <w:t>региональной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флоры 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фауны,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занесенные</w:t>
            </w:r>
          </w:p>
          <w:p w:rsidR="000407A0" w:rsidRDefault="00E84E28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Красную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книгу.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Охрана природы. Правила</w:t>
            </w:r>
          </w:p>
          <w:p w:rsidR="000407A0" w:rsidRDefault="00E84E28">
            <w:pPr>
              <w:pStyle w:val="TableParagraph"/>
              <w:spacing w:line="278" w:lineRule="auto"/>
              <w:ind w:right="264"/>
              <w:rPr>
                <w:sz w:val="24"/>
              </w:rPr>
            </w:pPr>
            <w:r>
              <w:rPr>
                <w:sz w:val="24"/>
              </w:rPr>
              <w:t>нравственного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lastRenderedPageBreak/>
              <w:t>поведения на природе</w:t>
            </w:r>
          </w:p>
        </w:tc>
        <w:tc>
          <w:tcPr>
            <w:tcW w:w="4678" w:type="dxa"/>
          </w:tcPr>
          <w:p w:rsidR="000407A0" w:rsidRDefault="00E84E28">
            <w:pPr>
              <w:pStyle w:val="TableParagraph"/>
              <w:spacing w:before="54"/>
              <w:ind w:left="140" w:right="97"/>
              <w:jc w:val="both"/>
              <w:rPr>
                <w:sz w:val="24"/>
              </w:rPr>
            </w:pPr>
            <w:r>
              <w:rPr>
                <w:i/>
                <w:sz w:val="24"/>
              </w:rPr>
              <w:lastRenderedPageBreak/>
              <w:t xml:space="preserve">Читать </w:t>
            </w:r>
            <w:r>
              <w:rPr>
                <w:sz w:val="24"/>
              </w:rPr>
              <w:t xml:space="preserve">учебные тексты, </w:t>
            </w:r>
            <w:r>
              <w:rPr>
                <w:i/>
                <w:sz w:val="24"/>
              </w:rPr>
              <w:t xml:space="preserve">участвовать </w:t>
            </w:r>
            <w:r>
              <w:rPr>
                <w:sz w:val="24"/>
              </w:rPr>
              <w:t xml:space="preserve">в беседе, </w:t>
            </w:r>
            <w:r>
              <w:rPr>
                <w:i/>
                <w:sz w:val="24"/>
              </w:rPr>
              <w:t xml:space="preserve">отвечать </w:t>
            </w:r>
            <w:r>
              <w:rPr>
                <w:sz w:val="24"/>
              </w:rPr>
              <w:t>на вопросы,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используя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полученную информацию, </w:t>
            </w:r>
            <w:r>
              <w:rPr>
                <w:i/>
                <w:sz w:val="24"/>
              </w:rPr>
              <w:t xml:space="preserve">дополнять </w:t>
            </w:r>
            <w:r>
              <w:rPr>
                <w:sz w:val="24"/>
              </w:rPr>
              <w:t xml:space="preserve">ответы одноклассников, </w:t>
            </w:r>
            <w:r>
              <w:rPr>
                <w:i/>
                <w:sz w:val="24"/>
              </w:rPr>
              <w:t xml:space="preserve">составлять </w:t>
            </w:r>
            <w:r>
              <w:rPr>
                <w:sz w:val="24"/>
              </w:rPr>
              <w:t xml:space="preserve">свои вопросы к предложенным </w:t>
            </w:r>
            <w:r>
              <w:rPr>
                <w:spacing w:val="-2"/>
                <w:sz w:val="24"/>
              </w:rPr>
              <w:t>текстам.</w:t>
            </w:r>
          </w:p>
          <w:p w:rsidR="000407A0" w:rsidRDefault="00E84E28">
            <w:pPr>
              <w:pStyle w:val="TableParagraph"/>
              <w:spacing w:before="1"/>
              <w:ind w:left="114" w:right="99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Участвовать </w:t>
            </w:r>
            <w:r>
              <w:rPr>
                <w:sz w:val="24"/>
              </w:rPr>
              <w:t xml:space="preserve">в учебном диалоге «Что такое Красная книга?», </w:t>
            </w:r>
            <w:r>
              <w:rPr>
                <w:i/>
                <w:sz w:val="24"/>
              </w:rPr>
              <w:t xml:space="preserve">высказывать </w:t>
            </w:r>
            <w:r>
              <w:rPr>
                <w:sz w:val="24"/>
              </w:rPr>
              <w:t xml:space="preserve">свое мнение при обсуждении предложенной темы, </w:t>
            </w:r>
            <w:r>
              <w:rPr>
                <w:i/>
                <w:sz w:val="24"/>
              </w:rPr>
              <w:t>приводить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примеры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растений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животных,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занесенных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Красную книгу России (на примере своей местности).</w:t>
            </w:r>
          </w:p>
          <w:p w:rsidR="000407A0" w:rsidRDefault="00E84E28">
            <w:pPr>
              <w:pStyle w:val="TableParagraph"/>
              <w:ind w:left="114" w:right="101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Находить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рисунках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описываемые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объекты,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составлять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рассказ о редком растении или животном родного края.</w:t>
            </w:r>
          </w:p>
        </w:tc>
      </w:tr>
    </w:tbl>
    <w:p w:rsidR="000407A0" w:rsidRDefault="000407A0">
      <w:pPr>
        <w:pStyle w:val="a3"/>
        <w:spacing w:before="3"/>
        <w:ind w:left="0" w:firstLine="0"/>
        <w:jc w:val="left"/>
        <w:rPr>
          <w:sz w:val="6"/>
        </w:rPr>
      </w:pPr>
    </w:p>
    <w:tbl>
      <w:tblPr>
        <w:tblW w:w="10491" w:type="dxa"/>
        <w:tblInd w:w="-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3"/>
        <w:gridCol w:w="1985"/>
        <w:gridCol w:w="992"/>
        <w:gridCol w:w="1843"/>
        <w:gridCol w:w="4678"/>
      </w:tblGrid>
      <w:tr w:rsidR="000407A0" w:rsidTr="00A9247C">
        <w:trPr>
          <w:trHeight w:val="2870"/>
        </w:trPr>
        <w:tc>
          <w:tcPr>
            <w:tcW w:w="993" w:type="dxa"/>
          </w:tcPr>
          <w:p w:rsidR="000407A0" w:rsidRDefault="000407A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85" w:type="dxa"/>
          </w:tcPr>
          <w:p w:rsidR="000407A0" w:rsidRDefault="000407A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92" w:type="dxa"/>
          </w:tcPr>
          <w:p w:rsidR="000407A0" w:rsidRDefault="000407A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843" w:type="dxa"/>
          </w:tcPr>
          <w:p w:rsidR="000407A0" w:rsidRDefault="000407A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678" w:type="dxa"/>
          </w:tcPr>
          <w:p w:rsidR="000407A0" w:rsidRDefault="00E84E28">
            <w:pPr>
              <w:pStyle w:val="TableParagraph"/>
              <w:spacing w:before="54"/>
              <w:ind w:left="140" w:right="43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Оценивать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ситуации,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раскрывающие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положительное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негативное отношение к природе, </w:t>
            </w:r>
            <w:r>
              <w:rPr>
                <w:i/>
                <w:sz w:val="24"/>
              </w:rPr>
              <w:t xml:space="preserve">демонстрировать </w:t>
            </w:r>
            <w:r>
              <w:rPr>
                <w:sz w:val="24"/>
              </w:rPr>
              <w:t>знание правил нравственного поведения на природе.</w:t>
            </w:r>
          </w:p>
          <w:p w:rsidR="000407A0" w:rsidRDefault="00E84E28">
            <w:pPr>
              <w:pStyle w:val="TableParagraph"/>
              <w:ind w:left="114" w:right="100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Приводить </w:t>
            </w:r>
            <w:r>
              <w:rPr>
                <w:sz w:val="24"/>
              </w:rPr>
              <w:t xml:space="preserve">примеры бережного отношения к объектам живой природы, </w:t>
            </w:r>
            <w:r>
              <w:rPr>
                <w:i/>
                <w:sz w:val="24"/>
              </w:rPr>
              <w:t xml:space="preserve">высказывать </w:t>
            </w:r>
            <w:r>
              <w:rPr>
                <w:sz w:val="24"/>
              </w:rPr>
              <w:t xml:space="preserve">свое мнение о необходимости защиты природы родного края, </w:t>
            </w:r>
            <w:r>
              <w:rPr>
                <w:i/>
                <w:sz w:val="24"/>
              </w:rPr>
              <w:t xml:space="preserve">составлять </w:t>
            </w:r>
            <w:r>
              <w:rPr>
                <w:sz w:val="24"/>
              </w:rPr>
              <w:t xml:space="preserve">памятку «Правила друзей </w:t>
            </w:r>
            <w:r>
              <w:rPr>
                <w:spacing w:val="-2"/>
                <w:sz w:val="24"/>
              </w:rPr>
              <w:t>природы».</w:t>
            </w:r>
          </w:p>
          <w:p w:rsidR="000407A0" w:rsidRDefault="00E84E28">
            <w:pPr>
              <w:pStyle w:val="TableParagraph"/>
              <w:spacing w:before="1"/>
              <w:ind w:left="140" w:right="435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Оценивать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свои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достижения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отвечать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итоговые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вопросы по изученному разделу</w:t>
            </w:r>
          </w:p>
        </w:tc>
      </w:tr>
      <w:tr w:rsidR="000407A0" w:rsidTr="00A9247C">
        <w:trPr>
          <w:trHeight w:val="626"/>
        </w:trPr>
        <w:tc>
          <w:tcPr>
            <w:tcW w:w="10491" w:type="dxa"/>
            <w:gridSpan w:val="5"/>
          </w:tcPr>
          <w:p w:rsidR="000407A0" w:rsidRDefault="00E84E28">
            <w:pPr>
              <w:pStyle w:val="TableParagraph"/>
              <w:spacing w:before="54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3.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Традиции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народов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родного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края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(6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ч.)</w:t>
            </w:r>
          </w:p>
        </w:tc>
      </w:tr>
      <w:tr w:rsidR="000407A0" w:rsidTr="00A9247C">
        <w:trPr>
          <w:trHeight w:val="4803"/>
        </w:trPr>
        <w:tc>
          <w:tcPr>
            <w:tcW w:w="993" w:type="dxa"/>
          </w:tcPr>
          <w:p w:rsidR="000407A0" w:rsidRDefault="00E84E28">
            <w:pPr>
              <w:pStyle w:val="TableParagraph"/>
              <w:spacing w:before="54"/>
              <w:rPr>
                <w:sz w:val="24"/>
              </w:rPr>
            </w:pPr>
            <w:r>
              <w:rPr>
                <w:spacing w:val="-4"/>
                <w:sz w:val="24"/>
              </w:rPr>
              <w:t>3.1.</w:t>
            </w:r>
          </w:p>
        </w:tc>
        <w:tc>
          <w:tcPr>
            <w:tcW w:w="1985" w:type="dxa"/>
          </w:tcPr>
          <w:p w:rsidR="000407A0" w:rsidRDefault="00E84E28">
            <w:pPr>
              <w:pStyle w:val="TableParagraph"/>
              <w:spacing w:before="54"/>
              <w:ind w:left="55"/>
              <w:rPr>
                <w:sz w:val="24"/>
              </w:rPr>
            </w:pPr>
            <w:r>
              <w:rPr>
                <w:sz w:val="24"/>
              </w:rPr>
              <w:t>Народы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992" w:type="dxa"/>
          </w:tcPr>
          <w:p w:rsidR="000407A0" w:rsidRDefault="00E84E28">
            <w:pPr>
              <w:pStyle w:val="TableParagraph"/>
              <w:spacing w:before="56"/>
              <w:ind w:left="16" w:right="2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843" w:type="dxa"/>
          </w:tcPr>
          <w:p w:rsidR="000407A0" w:rsidRDefault="00E84E28">
            <w:pPr>
              <w:pStyle w:val="TableParagraph"/>
              <w:spacing w:before="54" w:line="278" w:lineRule="auto"/>
              <w:ind w:right="834"/>
              <w:rPr>
                <w:sz w:val="24"/>
              </w:rPr>
            </w:pPr>
            <w:r>
              <w:rPr>
                <w:sz w:val="24"/>
              </w:rPr>
              <w:t xml:space="preserve">Россия – </w:t>
            </w:r>
            <w:proofErr w:type="gramStart"/>
            <w:r>
              <w:rPr>
                <w:spacing w:val="-2"/>
                <w:sz w:val="24"/>
              </w:rPr>
              <w:t>многонациональное</w:t>
            </w:r>
            <w:proofErr w:type="gramEnd"/>
          </w:p>
          <w:p w:rsidR="000407A0" w:rsidRDefault="00E84E28">
            <w:pPr>
              <w:pStyle w:val="TableParagraph"/>
              <w:spacing w:line="276" w:lineRule="auto"/>
              <w:ind w:right="494"/>
              <w:rPr>
                <w:sz w:val="24"/>
              </w:rPr>
            </w:pPr>
            <w:r>
              <w:rPr>
                <w:sz w:val="24"/>
              </w:rPr>
              <w:t>государство.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Коренные народы региона</w:t>
            </w:r>
          </w:p>
        </w:tc>
        <w:tc>
          <w:tcPr>
            <w:tcW w:w="4678" w:type="dxa"/>
          </w:tcPr>
          <w:p w:rsidR="000407A0" w:rsidRDefault="00E84E28">
            <w:pPr>
              <w:pStyle w:val="TableParagraph"/>
              <w:spacing w:before="54"/>
              <w:ind w:left="140" w:right="103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Актуализировать </w:t>
            </w:r>
            <w:r>
              <w:rPr>
                <w:sz w:val="24"/>
              </w:rPr>
              <w:t xml:space="preserve">свои знания о народах своего края, </w:t>
            </w:r>
            <w:r>
              <w:rPr>
                <w:i/>
                <w:sz w:val="24"/>
              </w:rPr>
              <w:t>понимать</w:t>
            </w:r>
            <w:r>
              <w:rPr>
                <w:i/>
                <w:spacing w:val="80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и принимать </w:t>
            </w:r>
            <w:r>
              <w:rPr>
                <w:sz w:val="24"/>
              </w:rPr>
              <w:t>учебную задачу изучения раздела.</w:t>
            </w:r>
          </w:p>
          <w:p w:rsidR="000407A0" w:rsidRDefault="00E84E28">
            <w:pPr>
              <w:pStyle w:val="TableParagraph"/>
              <w:ind w:left="140" w:right="100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Читать</w:t>
            </w:r>
            <w:r>
              <w:rPr>
                <w:i/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учебные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тексты,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i/>
                <w:sz w:val="24"/>
              </w:rPr>
              <w:t>участвовать</w:t>
            </w:r>
            <w:r>
              <w:rPr>
                <w:i/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беседе,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i/>
                <w:sz w:val="24"/>
              </w:rPr>
              <w:t>отвечать</w:t>
            </w:r>
            <w:r>
              <w:rPr>
                <w:i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вопросы, используя полученную информацию, </w:t>
            </w:r>
            <w:r>
              <w:rPr>
                <w:i/>
                <w:sz w:val="24"/>
              </w:rPr>
              <w:t xml:space="preserve">дополнять </w:t>
            </w:r>
            <w:r>
              <w:rPr>
                <w:sz w:val="24"/>
              </w:rPr>
              <w:t>ответы</w:t>
            </w:r>
            <w:r>
              <w:rPr>
                <w:spacing w:val="80"/>
                <w:sz w:val="24"/>
              </w:rPr>
              <w:t xml:space="preserve">   </w:t>
            </w:r>
            <w:r>
              <w:rPr>
                <w:sz w:val="24"/>
              </w:rPr>
              <w:t>одноклассников,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i/>
                <w:sz w:val="24"/>
              </w:rPr>
              <w:t>составлять</w:t>
            </w:r>
            <w:r>
              <w:rPr>
                <w:i/>
                <w:spacing w:val="80"/>
                <w:sz w:val="24"/>
              </w:rPr>
              <w:t xml:space="preserve">   </w:t>
            </w:r>
            <w:r>
              <w:rPr>
                <w:sz w:val="24"/>
              </w:rPr>
              <w:t>свои</w:t>
            </w:r>
            <w:r>
              <w:rPr>
                <w:spacing w:val="80"/>
                <w:sz w:val="24"/>
              </w:rPr>
              <w:t xml:space="preserve">   </w:t>
            </w:r>
            <w:r>
              <w:rPr>
                <w:sz w:val="24"/>
              </w:rPr>
              <w:t>вопросы к предложенным текстам.</w:t>
            </w:r>
          </w:p>
          <w:p w:rsidR="000407A0" w:rsidRDefault="00E84E28">
            <w:pPr>
              <w:pStyle w:val="TableParagraph"/>
              <w:ind w:left="114" w:right="98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Участвовать </w:t>
            </w:r>
            <w:r>
              <w:rPr>
                <w:sz w:val="24"/>
              </w:rPr>
              <w:t>в учебном диалоге «Россия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— многонациональное государство», </w:t>
            </w:r>
            <w:r>
              <w:rPr>
                <w:i/>
                <w:sz w:val="24"/>
              </w:rPr>
              <w:t xml:space="preserve">высказывать </w:t>
            </w:r>
            <w:r>
              <w:rPr>
                <w:sz w:val="24"/>
              </w:rPr>
              <w:t>свое мнение при обсуждении предложенной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темы,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характеризовать </w:t>
            </w:r>
            <w:r>
              <w:rPr>
                <w:sz w:val="24"/>
              </w:rPr>
              <w:t>российские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традиционные духовно-нравственные ценности, объединяющие все народы </w:t>
            </w:r>
            <w:r>
              <w:rPr>
                <w:spacing w:val="-2"/>
                <w:sz w:val="24"/>
              </w:rPr>
              <w:t>России.</w:t>
            </w:r>
          </w:p>
          <w:p w:rsidR="000407A0" w:rsidRDefault="00E84E28">
            <w:pPr>
              <w:pStyle w:val="TableParagraph"/>
              <w:spacing w:before="1"/>
              <w:ind w:left="140" w:right="101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Объяснять</w:t>
            </w:r>
            <w:r>
              <w:rPr>
                <w:i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отдельных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выражений,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работать </w:t>
            </w:r>
            <w:r>
              <w:rPr>
                <w:sz w:val="24"/>
              </w:rPr>
              <w:t>со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словарем, </w:t>
            </w:r>
            <w:r>
              <w:rPr>
                <w:i/>
                <w:sz w:val="24"/>
              </w:rPr>
              <w:t xml:space="preserve">понимать </w:t>
            </w:r>
            <w:r>
              <w:rPr>
                <w:sz w:val="24"/>
              </w:rPr>
              <w:t xml:space="preserve">значение словосочетания «коренные народы», </w:t>
            </w:r>
            <w:r>
              <w:rPr>
                <w:i/>
                <w:sz w:val="24"/>
              </w:rPr>
              <w:t xml:space="preserve">называть </w:t>
            </w:r>
            <w:r>
              <w:rPr>
                <w:sz w:val="24"/>
              </w:rPr>
              <w:t>представителей народов региона.</w:t>
            </w:r>
          </w:p>
          <w:p w:rsidR="000407A0" w:rsidRDefault="00E84E28">
            <w:pPr>
              <w:pStyle w:val="TableParagraph"/>
              <w:ind w:left="140" w:right="99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Анализировать</w:t>
            </w:r>
            <w:r>
              <w:rPr>
                <w:i/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предложенные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иллюстрации,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i/>
                <w:sz w:val="24"/>
              </w:rPr>
              <w:t>соотносить</w:t>
            </w:r>
            <w:r>
              <w:rPr>
                <w:i/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текстом, </w:t>
            </w:r>
            <w:r>
              <w:rPr>
                <w:i/>
                <w:sz w:val="24"/>
              </w:rPr>
              <w:t xml:space="preserve">осуществлять </w:t>
            </w:r>
            <w:r>
              <w:rPr>
                <w:sz w:val="24"/>
              </w:rPr>
              <w:t>поиск необходимой информации для выполнения заданий</w:t>
            </w:r>
          </w:p>
        </w:tc>
      </w:tr>
      <w:tr w:rsidR="000407A0" w:rsidTr="00A9247C">
        <w:trPr>
          <w:trHeight w:val="745"/>
        </w:trPr>
        <w:tc>
          <w:tcPr>
            <w:tcW w:w="993" w:type="dxa"/>
          </w:tcPr>
          <w:p w:rsidR="000407A0" w:rsidRDefault="00E84E28">
            <w:pPr>
              <w:pStyle w:val="TableParagraph"/>
              <w:spacing w:before="54"/>
              <w:rPr>
                <w:sz w:val="24"/>
              </w:rPr>
            </w:pPr>
            <w:r>
              <w:rPr>
                <w:spacing w:val="-4"/>
                <w:sz w:val="24"/>
              </w:rPr>
              <w:t>3.2.</w:t>
            </w:r>
          </w:p>
        </w:tc>
        <w:tc>
          <w:tcPr>
            <w:tcW w:w="1985" w:type="dxa"/>
          </w:tcPr>
          <w:p w:rsidR="000407A0" w:rsidRDefault="00E84E28">
            <w:pPr>
              <w:pStyle w:val="TableParagraph"/>
              <w:spacing w:before="54"/>
              <w:ind w:left="55"/>
              <w:rPr>
                <w:sz w:val="24"/>
              </w:rPr>
            </w:pPr>
            <w:r>
              <w:rPr>
                <w:sz w:val="24"/>
              </w:rPr>
              <w:t>Традиции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обычаи народов России</w:t>
            </w:r>
          </w:p>
        </w:tc>
        <w:tc>
          <w:tcPr>
            <w:tcW w:w="992" w:type="dxa"/>
          </w:tcPr>
          <w:p w:rsidR="000407A0" w:rsidRDefault="00E84E28">
            <w:pPr>
              <w:pStyle w:val="TableParagraph"/>
              <w:spacing w:before="56"/>
              <w:ind w:left="16" w:right="2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1843" w:type="dxa"/>
          </w:tcPr>
          <w:p w:rsidR="000407A0" w:rsidRDefault="00E84E28">
            <w:pPr>
              <w:pStyle w:val="TableParagraph"/>
              <w:spacing w:before="54" w:line="276" w:lineRule="auto"/>
              <w:ind w:right="534"/>
              <w:rPr>
                <w:sz w:val="24"/>
              </w:rPr>
            </w:pPr>
            <w:r>
              <w:rPr>
                <w:sz w:val="24"/>
              </w:rPr>
              <w:t>Традиции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обычаи народов региона.</w:t>
            </w:r>
          </w:p>
        </w:tc>
        <w:tc>
          <w:tcPr>
            <w:tcW w:w="4678" w:type="dxa"/>
          </w:tcPr>
          <w:p w:rsidR="000407A0" w:rsidRDefault="00E84E28">
            <w:pPr>
              <w:pStyle w:val="TableParagraph"/>
              <w:spacing w:before="54"/>
              <w:ind w:left="140"/>
              <w:rPr>
                <w:i/>
                <w:sz w:val="24"/>
              </w:rPr>
            </w:pPr>
            <w:r>
              <w:rPr>
                <w:i/>
                <w:sz w:val="24"/>
              </w:rPr>
              <w:t>Читать</w:t>
            </w:r>
            <w:r>
              <w:rPr>
                <w:i/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учебные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тексты,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i/>
                <w:sz w:val="24"/>
              </w:rPr>
              <w:t>участвовать</w:t>
            </w:r>
            <w:r>
              <w:rPr>
                <w:i/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беседе,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отвечать</w:t>
            </w:r>
          </w:p>
          <w:p w:rsidR="000407A0" w:rsidRDefault="00E84E28">
            <w:pPr>
              <w:pStyle w:val="TableParagraph"/>
              <w:ind w:left="140"/>
              <w:rPr>
                <w:i/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вопросы,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z w:val="24"/>
              </w:rPr>
              <w:t>используя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z w:val="24"/>
              </w:rPr>
              <w:t>полученную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z w:val="24"/>
              </w:rPr>
              <w:t>информацию,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i/>
                <w:spacing w:val="-2"/>
                <w:sz w:val="24"/>
              </w:rPr>
              <w:t>дополнять</w:t>
            </w:r>
          </w:p>
        </w:tc>
      </w:tr>
    </w:tbl>
    <w:p w:rsidR="000407A0" w:rsidRDefault="000407A0">
      <w:pPr>
        <w:pStyle w:val="TableParagraph"/>
        <w:rPr>
          <w:i/>
          <w:sz w:val="24"/>
        </w:rPr>
        <w:sectPr w:rsidR="000407A0" w:rsidSect="00A9247C">
          <w:pgSz w:w="11910" w:h="16840"/>
          <w:pgMar w:top="992" w:right="1340" w:bottom="1133" w:left="1200" w:header="0" w:footer="1000" w:gutter="0"/>
          <w:cols w:space="720"/>
          <w:docGrid w:linePitch="299"/>
        </w:sectPr>
      </w:pPr>
    </w:p>
    <w:p w:rsidR="000407A0" w:rsidRDefault="000407A0">
      <w:pPr>
        <w:pStyle w:val="a3"/>
        <w:spacing w:before="3"/>
        <w:ind w:left="0" w:firstLine="0"/>
        <w:jc w:val="left"/>
        <w:rPr>
          <w:sz w:val="6"/>
        </w:rPr>
      </w:pPr>
    </w:p>
    <w:tbl>
      <w:tblPr>
        <w:tblW w:w="10491" w:type="dxa"/>
        <w:tblInd w:w="-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3"/>
        <w:gridCol w:w="1985"/>
        <w:gridCol w:w="992"/>
        <w:gridCol w:w="1843"/>
        <w:gridCol w:w="4678"/>
      </w:tblGrid>
      <w:tr w:rsidR="000407A0" w:rsidTr="00A9247C">
        <w:trPr>
          <w:trHeight w:val="5071"/>
        </w:trPr>
        <w:tc>
          <w:tcPr>
            <w:tcW w:w="993" w:type="dxa"/>
          </w:tcPr>
          <w:p w:rsidR="000407A0" w:rsidRDefault="000407A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85" w:type="dxa"/>
          </w:tcPr>
          <w:p w:rsidR="000407A0" w:rsidRDefault="000407A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92" w:type="dxa"/>
          </w:tcPr>
          <w:p w:rsidR="000407A0" w:rsidRDefault="000407A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843" w:type="dxa"/>
          </w:tcPr>
          <w:p w:rsidR="000407A0" w:rsidRDefault="00E84E28">
            <w:pPr>
              <w:pStyle w:val="TableParagraph"/>
              <w:spacing w:before="54" w:line="276" w:lineRule="auto"/>
              <w:ind w:right="562"/>
              <w:rPr>
                <w:sz w:val="24"/>
              </w:rPr>
            </w:pPr>
            <w:r>
              <w:rPr>
                <w:sz w:val="24"/>
              </w:rPr>
              <w:t>Семейный уклад: обязанности мужчин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женщин,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воспитание </w:t>
            </w:r>
            <w:r>
              <w:rPr>
                <w:spacing w:val="-2"/>
                <w:sz w:val="24"/>
              </w:rPr>
              <w:t>детей</w:t>
            </w:r>
          </w:p>
        </w:tc>
        <w:tc>
          <w:tcPr>
            <w:tcW w:w="4678" w:type="dxa"/>
          </w:tcPr>
          <w:p w:rsidR="000407A0" w:rsidRDefault="00E84E28">
            <w:pPr>
              <w:pStyle w:val="TableParagraph"/>
              <w:spacing w:before="54"/>
              <w:ind w:left="140" w:right="102"/>
              <w:jc w:val="both"/>
              <w:rPr>
                <w:sz w:val="24"/>
              </w:rPr>
            </w:pPr>
            <w:r>
              <w:rPr>
                <w:sz w:val="24"/>
              </w:rPr>
              <w:t>ответы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одноклассников,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i/>
                <w:sz w:val="24"/>
              </w:rPr>
              <w:t>составлять</w:t>
            </w:r>
            <w:r>
              <w:rPr>
                <w:i/>
                <w:spacing w:val="80"/>
                <w:sz w:val="24"/>
              </w:rPr>
              <w:t xml:space="preserve">   </w:t>
            </w:r>
            <w:r>
              <w:rPr>
                <w:sz w:val="24"/>
              </w:rPr>
              <w:t>свои</w:t>
            </w:r>
            <w:r>
              <w:rPr>
                <w:spacing w:val="80"/>
                <w:sz w:val="24"/>
              </w:rPr>
              <w:t xml:space="preserve">   </w:t>
            </w:r>
            <w:r>
              <w:rPr>
                <w:sz w:val="24"/>
              </w:rPr>
              <w:t>вопросы к предложенным текстам.</w:t>
            </w:r>
          </w:p>
          <w:p w:rsidR="000407A0" w:rsidRDefault="00E84E28">
            <w:pPr>
              <w:pStyle w:val="TableParagraph"/>
              <w:ind w:left="140" w:right="100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Осмысливать </w:t>
            </w:r>
            <w:r>
              <w:rPr>
                <w:sz w:val="24"/>
              </w:rPr>
              <w:t>ценность семейных отношений и уклада коренных народов,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характеризовать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обязанности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ответственность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членов семьи, отношения детей и родителей, </w:t>
            </w:r>
            <w:r>
              <w:rPr>
                <w:i/>
                <w:sz w:val="24"/>
              </w:rPr>
              <w:t xml:space="preserve">участвовать </w:t>
            </w:r>
            <w:r>
              <w:rPr>
                <w:sz w:val="24"/>
              </w:rPr>
              <w:t xml:space="preserve">в учебном диалоге, </w:t>
            </w:r>
            <w:r>
              <w:rPr>
                <w:i/>
                <w:sz w:val="24"/>
              </w:rPr>
              <w:t xml:space="preserve">высказывать </w:t>
            </w:r>
            <w:r>
              <w:rPr>
                <w:sz w:val="24"/>
              </w:rPr>
              <w:t>свое мнение при обсуждении предложенной темы.</w:t>
            </w:r>
          </w:p>
          <w:p w:rsidR="000407A0" w:rsidRDefault="00E84E28">
            <w:pPr>
              <w:pStyle w:val="TableParagraph"/>
              <w:spacing w:before="1"/>
              <w:ind w:left="114" w:right="100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Рассматривать </w:t>
            </w:r>
            <w:r>
              <w:rPr>
                <w:sz w:val="24"/>
              </w:rPr>
              <w:t xml:space="preserve">иллюстрации пособия и </w:t>
            </w:r>
            <w:r>
              <w:rPr>
                <w:i/>
                <w:sz w:val="24"/>
              </w:rPr>
              <w:t xml:space="preserve">использовать </w:t>
            </w:r>
            <w:r>
              <w:rPr>
                <w:sz w:val="24"/>
              </w:rPr>
              <w:t>предложенный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материал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ответа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вопросы,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характеризовать </w:t>
            </w:r>
            <w:r>
              <w:rPr>
                <w:sz w:val="24"/>
              </w:rPr>
              <w:t>особенности быта народов родного края (традиционные мужские и женские занятия).</w:t>
            </w:r>
          </w:p>
          <w:p w:rsidR="000407A0" w:rsidRDefault="00E84E28">
            <w:pPr>
              <w:pStyle w:val="TableParagraph"/>
              <w:ind w:left="140" w:right="45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Рассказывать </w:t>
            </w:r>
            <w:r>
              <w:rPr>
                <w:sz w:val="24"/>
              </w:rPr>
              <w:t xml:space="preserve">(с учетом изученного) о традиционных занятиях народов родного края, </w:t>
            </w:r>
            <w:r>
              <w:rPr>
                <w:i/>
                <w:sz w:val="24"/>
              </w:rPr>
              <w:t xml:space="preserve">определять </w:t>
            </w:r>
            <w:r>
              <w:rPr>
                <w:sz w:val="24"/>
              </w:rPr>
              <w:t xml:space="preserve">по характеру деятельности особенности быта и уклада народов родного края, </w:t>
            </w:r>
            <w:r>
              <w:rPr>
                <w:i/>
                <w:sz w:val="24"/>
              </w:rPr>
              <w:t xml:space="preserve">приводить </w:t>
            </w:r>
            <w:r>
              <w:rPr>
                <w:sz w:val="24"/>
              </w:rPr>
              <w:t>примеры изученных традиций, обычаев и праздников.</w:t>
            </w:r>
          </w:p>
          <w:p w:rsidR="000407A0" w:rsidRDefault="00E84E28">
            <w:pPr>
              <w:pStyle w:val="TableParagraph"/>
              <w:ind w:left="114" w:right="10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 совместной деятельности </w:t>
            </w:r>
            <w:proofErr w:type="gramStart"/>
            <w:r>
              <w:rPr>
                <w:sz w:val="24"/>
              </w:rPr>
              <w:t>со</w:t>
            </w:r>
            <w:proofErr w:type="gramEnd"/>
            <w:r>
              <w:rPr>
                <w:sz w:val="24"/>
              </w:rPr>
              <w:t xml:space="preserve"> взрослым </w:t>
            </w:r>
            <w:r>
              <w:rPr>
                <w:i/>
                <w:sz w:val="24"/>
              </w:rPr>
              <w:t xml:space="preserve">находить </w:t>
            </w:r>
            <w:r>
              <w:rPr>
                <w:sz w:val="24"/>
              </w:rPr>
              <w:t>дополнительную информацию о народах своего края</w:t>
            </w:r>
          </w:p>
        </w:tc>
      </w:tr>
      <w:tr w:rsidR="000407A0" w:rsidTr="00A9247C">
        <w:trPr>
          <w:trHeight w:val="3974"/>
        </w:trPr>
        <w:tc>
          <w:tcPr>
            <w:tcW w:w="993" w:type="dxa"/>
          </w:tcPr>
          <w:p w:rsidR="000407A0" w:rsidRDefault="00E84E28">
            <w:pPr>
              <w:pStyle w:val="TableParagraph"/>
              <w:spacing w:before="54"/>
              <w:rPr>
                <w:sz w:val="24"/>
              </w:rPr>
            </w:pPr>
            <w:r>
              <w:rPr>
                <w:spacing w:val="-4"/>
                <w:sz w:val="24"/>
              </w:rPr>
              <w:t>3.3.</w:t>
            </w:r>
          </w:p>
        </w:tc>
        <w:tc>
          <w:tcPr>
            <w:tcW w:w="1985" w:type="dxa"/>
          </w:tcPr>
          <w:p w:rsidR="000407A0" w:rsidRDefault="00E84E28">
            <w:pPr>
              <w:pStyle w:val="TableParagraph"/>
              <w:spacing w:before="54"/>
              <w:ind w:left="55"/>
              <w:rPr>
                <w:sz w:val="24"/>
              </w:rPr>
            </w:pPr>
            <w:r>
              <w:rPr>
                <w:sz w:val="24"/>
              </w:rPr>
              <w:t>Родной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народов </w:t>
            </w: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992" w:type="dxa"/>
          </w:tcPr>
          <w:p w:rsidR="000407A0" w:rsidRDefault="00E84E28">
            <w:pPr>
              <w:pStyle w:val="TableParagraph"/>
              <w:spacing w:before="56"/>
              <w:ind w:left="16" w:right="2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843" w:type="dxa"/>
          </w:tcPr>
          <w:p w:rsidR="000407A0" w:rsidRDefault="00E84E28">
            <w:pPr>
              <w:pStyle w:val="TableParagraph"/>
              <w:spacing w:before="54" w:line="276" w:lineRule="auto"/>
              <w:rPr>
                <w:sz w:val="24"/>
              </w:rPr>
            </w:pPr>
            <w:proofErr w:type="gramStart"/>
            <w:r>
              <w:rPr>
                <w:sz w:val="24"/>
              </w:rPr>
              <w:t>Родной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коренных народов (общее</w:t>
            </w:r>
            <w:proofErr w:type="gramEnd"/>
          </w:p>
          <w:p w:rsidR="000407A0" w:rsidRDefault="00E84E28">
            <w:pPr>
              <w:pStyle w:val="TableParagraph"/>
              <w:spacing w:line="276" w:lineRule="auto"/>
              <w:ind w:right="170"/>
              <w:rPr>
                <w:sz w:val="24"/>
              </w:rPr>
            </w:pPr>
            <w:r>
              <w:rPr>
                <w:sz w:val="24"/>
              </w:rPr>
              <w:t>представление).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Фольклор народов региона (пословицы, поговорки, песни, сказки и легенды)</w:t>
            </w:r>
          </w:p>
        </w:tc>
        <w:tc>
          <w:tcPr>
            <w:tcW w:w="4678" w:type="dxa"/>
          </w:tcPr>
          <w:p w:rsidR="000407A0" w:rsidRDefault="00E84E28">
            <w:pPr>
              <w:pStyle w:val="TableParagraph"/>
              <w:spacing w:before="54"/>
              <w:ind w:left="140" w:right="42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Участвовать</w:t>
            </w:r>
            <w:r>
              <w:rPr>
                <w:i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учебном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диалоге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«Язык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носитель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традиций народа», </w:t>
            </w:r>
            <w:r>
              <w:rPr>
                <w:i/>
                <w:sz w:val="24"/>
              </w:rPr>
              <w:t xml:space="preserve">высказывать </w:t>
            </w:r>
            <w:r>
              <w:rPr>
                <w:sz w:val="24"/>
              </w:rPr>
              <w:t xml:space="preserve">свое мнение при обсуждении предложенной темы, </w:t>
            </w:r>
            <w:r>
              <w:rPr>
                <w:i/>
                <w:sz w:val="24"/>
              </w:rPr>
              <w:t xml:space="preserve">обобщать </w:t>
            </w:r>
            <w:r>
              <w:rPr>
                <w:sz w:val="24"/>
              </w:rPr>
              <w:t xml:space="preserve">и </w:t>
            </w:r>
            <w:r>
              <w:rPr>
                <w:i/>
                <w:sz w:val="24"/>
              </w:rPr>
              <w:t xml:space="preserve">делать </w:t>
            </w:r>
            <w:r>
              <w:rPr>
                <w:sz w:val="24"/>
              </w:rPr>
              <w:t>вывод о роли изучения родного языка.</w:t>
            </w:r>
          </w:p>
          <w:p w:rsidR="000407A0" w:rsidRDefault="00E84E28">
            <w:pPr>
              <w:pStyle w:val="TableParagraph"/>
              <w:spacing w:before="1"/>
              <w:ind w:left="140" w:right="99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Читать </w:t>
            </w:r>
            <w:r>
              <w:rPr>
                <w:sz w:val="24"/>
              </w:rPr>
              <w:t xml:space="preserve">учебные тексты, </w:t>
            </w:r>
            <w:r>
              <w:rPr>
                <w:i/>
                <w:sz w:val="24"/>
              </w:rPr>
              <w:t xml:space="preserve">отвечать </w:t>
            </w:r>
            <w:r>
              <w:rPr>
                <w:sz w:val="24"/>
              </w:rPr>
              <w:t xml:space="preserve">на вопросы, используя полученную информацию, </w:t>
            </w:r>
            <w:r>
              <w:rPr>
                <w:i/>
                <w:sz w:val="24"/>
              </w:rPr>
              <w:t xml:space="preserve">дополнять </w:t>
            </w:r>
            <w:r>
              <w:rPr>
                <w:sz w:val="24"/>
              </w:rPr>
              <w:t xml:space="preserve">ответы одноклассников, </w:t>
            </w:r>
            <w:r>
              <w:rPr>
                <w:i/>
                <w:sz w:val="24"/>
              </w:rPr>
              <w:t xml:space="preserve">составлять </w:t>
            </w:r>
            <w:r>
              <w:rPr>
                <w:sz w:val="24"/>
              </w:rPr>
              <w:t>свои вопросы к предложенным текстам.</w:t>
            </w:r>
          </w:p>
          <w:p w:rsidR="000407A0" w:rsidRDefault="00E84E28">
            <w:pPr>
              <w:pStyle w:val="TableParagraph"/>
              <w:ind w:left="140" w:right="103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Работать </w:t>
            </w:r>
            <w:r>
              <w:rPr>
                <w:sz w:val="24"/>
              </w:rPr>
              <w:t xml:space="preserve">со словарем, </w:t>
            </w:r>
            <w:r>
              <w:rPr>
                <w:i/>
                <w:sz w:val="24"/>
              </w:rPr>
              <w:t xml:space="preserve">понимать </w:t>
            </w:r>
            <w:r>
              <w:rPr>
                <w:sz w:val="24"/>
              </w:rPr>
              <w:t>лексическое значение отдельных слов родных языков народов России.</w:t>
            </w:r>
          </w:p>
          <w:p w:rsidR="000407A0" w:rsidRDefault="00E84E28">
            <w:pPr>
              <w:pStyle w:val="TableParagraph"/>
              <w:ind w:left="140" w:right="46"/>
              <w:jc w:val="both"/>
              <w:rPr>
                <w:sz w:val="24"/>
              </w:rPr>
            </w:pPr>
            <w:r>
              <w:rPr>
                <w:i/>
                <w:color w:val="34343B"/>
                <w:sz w:val="24"/>
              </w:rPr>
              <w:t>Распознавать</w:t>
            </w:r>
            <w:r>
              <w:rPr>
                <w:i/>
                <w:color w:val="34343B"/>
                <w:spacing w:val="-2"/>
                <w:sz w:val="24"/>
              </w:rPr>
              <w:t xml:space="preserve"> </w:t>
            </w:r>
            <w:r>
              <w:rPr>
                <w:color w:val="34343B"/>
                <w:sz w:val="24"/>
              </w:rPr>
              <w:t>на</w:t>
            </w:r>
            <w:r>
              <w:rPr>
                <w:color w:val="34343B"/>
                <w:spacing w:val="-4"/>
                <w:sz w:val="24"/>
              </w:rPr>
              <w:t xml:space="preserve"> </w:t>
            </w:r>
            <w:r>
              <w:rPr>
                <w:color w:val="34343B"/>
                <w:sz w:val="24"/>
              </w:rPr>
              <w:t>слух</w:t>
            </w:r>
            <w:r>
              <w:rPr>
                <w:color w:val="34343B"/>
                <w:spacing w:val="-2"/>
                <w:sz w:val="24"/>
              </w:rPr>
              <w:t xml:space="preserve"> </w:t>
            </w:r>
            <w:r>
              <w:rPr>
                <w:color w:val="34343B"/>
                <w:sz w:val="24"/>
              </w:rPr>
              <w:t>и</w:t>
            </w:r>
            <w:r>
              <w:rPr>
                <w:color w:val="34343B"/>
                <w:spacing w:val="-2"/>
                <w:sz w:val="24"/>
              </w:rPr>
              <w:t xml:space="preserve"> </w:t>
            </w:r>
            <w:r>
              <w:rPr>
                <w:i/>
                <w:color w:val="34343B"/>
                <w:sz w:val="24"/>
              </w:rPr>
              <w:t>понимать</w:t>
            </w:r>
            <w:r>
              <w:rPr>
                <w:i/>
                <w:color w:val="34343B"/>
                <w:spacing w:val="-2"/>
                <w:sz w:val="24"/>
              </w:rPr>
              <w:t xml:space="preserve"> </w:t>
            </w:r>
            <w:r>
              <w:rPr>
                <w:color w:val="34343B"/>
                <w:sz w:val="24"/>
              </w:rPr>
              <w:t>связное</w:t>
            </w:r>
            <w:r>
              <w:rPr>
                <w:color w:val="34343B"/>
                <w:spacing w:val="-4"/>
                <w:sz w:val="24"/>
              </w:rPr>
              <w:t xml:space="preserve"> </w:t>
            </w:r>
            <w:r>
              <w:rPr>
                <w:color w:val="34343B"/>
                <w:sz w:val="24"/>
              </w:rPr>
              <w:t>высказывание</w:t>
            </w:r>
            <w:r>
              <w:rPr>
                <w:color w:val="34343B"/>
                <w:spacing w:val="-4"/>
                <w:sz w:val="24"/>
              </w:rPr>
              <w:t xml:space="preserve"> </w:t>
            </w:r>
            <w:r>
              <w:rPr>
                <w:color w:val="34343B"/>
                <w:sz w:val="24"/>
              </w:rPr>
              <w:t>учителя, одноклассника, построенное на знакомом языковом материале.</w:t>
            </w:r>
          </w:p>
          <w:p w:rsidR="000407A0" w:rsidRDefault="00E84E28">
            <w:pPr>
              <w:pStyle w:val="TableParagraph"/>
              <w:ind w:left="140" w:right="46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Приводить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примеры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изученных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произведений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фольклора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народов родного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края,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i/>
                <w:sz w:val="24"/>
              </w:rPr>
              <w:t>сравнивать</w:t>
            </w:r>
            <w:r>
              <w:rPr>
                <w:i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их,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i/>
                <w:sz w:val="24"/>
              </w:rPr>
              <w:t>осознавать</w:t>
            </w:r>
            <w:r>
              <w:rPr>
                <w:i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смысл,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выраженный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 народных пословицах и поговорках.</w:t>
            </w:r>
          </w:p>
        </w:tc>
      </w:tr>
    </w:tbl>
    <w:p w:rsidR="000407A0" w:rsidRDefault="000407A0">
      <w:pPr>
        <w:pStyle w:val="TableParagraph"/>
        <w:jc w:val="both"/>
        <w:rPr>
          <w:sz w:val="24"/>
        </w:rPr>
        <w:sectPr w:rsidR="000407A0" w:rsidSect="00A9247C">
          <w:pgSz w:w="11910" w:h="16840"/>
          <w:pgMar w:top="992" w:right="1340" w:bottom="1133" w:left="1200" w:header="0" w:footer="1000" w:gutter="0"/>
          <w:cols w:space="720"/>
          <w:docGrid w:linePitch="299"/>
        </w:sectPr>
      </w:pPr>
    </w:p>
    <w:p w:rsidR="000407A0" w:rsidRDefault="000407A0">
      <w:pPr>
        <w:pStyle w:val="a3"/>
        <w:spacing w:before="3"/>
        <w:ind w:left="0" w:firstLine="0"/>
        <w:jc w:val="left"/>
        <w:rPr>
          <w:sz w:val="6"/>
        </w:rPr>
      </w:pPr>
    </w:p>
    <w:tbl>
      <w:tblPr>
        <w:tblW w:w="10491" w:type="dxa"/>
        <w:tblInd w:w="-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3"/>
        <w:gridCol w:w="1985"/>
        <w:gridCol w:w="992"/>
        <w:gridCol w:w="1843"/>
        <w:gridCol w:w="4678"/>
      </w:tblGrid>
      <w:tr w:rsidR="000407A0" w:rsidTr="00A9247C">
        <w:trPr>
          <w:trHeight w:val="1759"/>
        </w:trPr>
        <w:tc>
          <w:tcPr>
            <w:tcW w:w="993" w:type="dxa"/>
          </w:tcPr>
          <w:p w:rsidR="000407A0" w:rsidRDefault="000407A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85" w:type="dxa"/>
          </w:tcPr>
          <w:p w:rsidR="000407A0" w:rsidRDefault="000407A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92" w:type="dxa"/>
          </w:tcPr>
          <w:p w:rsidR="000407A0" w:rsidRDefault="000407A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843" w:type="dxa"/>
          </w:tcPr>
          <w:p w:rsidR="000407A0" w:rsidRDefault="000407A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678" w:type="dxa"/>
          </w:tcPr>
          <w:p w:rsidR="000407A0" w:rsidRDefault="00E84E28">
            <w:pPr>
              <w:pStyle w:val="TableParagraph"/>
              <w:spacing w:before="54"/>
              <w:ind w:left="140" w:right="99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Анализировать</w:t>
            </w:r>
            <w:r>
              <w:rPr>
                <w:i/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предложенные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иллюстрации,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i/>
                <w:sz w:val="24"/>
              </w:rPr>
              <w:t>соотносить</w:t>
            </w:r>
            <w:r>
              <w:rPr>
                <w:i/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текстом,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i/>
                <w:sz w:val="24"/>
              </w:rPr>
              <w:t>осуществлять</w:t>
            </w:r>
            <w:r>
              <w:rPr>
                <w:i/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поиск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необходимой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для выполнения заданий.</w:t>
            </w:r>
          </w:p>
          <w:p w:rsidR="000407A0" w:rsidRDefault="00E84E28">
            <w:pPr>
              <w:pStyle w:val="TableParagraph"/>
              <w:ind w:left="140" w:right="435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Оценивать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свои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достижения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отвечать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итоговые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вопросы по изученному разделу</w:t>
            </w:r>
          </w:p>
        </w:tc>
      </w:tr>
      <w:tr w:rsidR="000407A0" w:rsidTr="00A9247C">
        <w:trPr>
          <w:trHeight w:val="626"/>
        </w:trPr>
        <w:tc>
          <w:tcPr>
            <w:tcW w:w="10491" w:type="dxa"/>
            <w:gridSpan w:val="5"/>
          </w:tcPr>
          <w:p w:rsidR="000407A0" w:rsidRDefault="00E84E28">
            <w:pPr>
              <w:pStyle w:val="TableParagraph"/>
              <w:spacing w:before="54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4.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Родной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край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истории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России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(4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ч.)</w:t>
            </w:r>
          </w:p>
        </w:tc>
      </w:tr>
      <w:tr w:rsidR="000407A0" w:rsidTr="00A9247C">
        <w:trPr>
          <w:trHeight w:val="4795"/>
        </w:trPr>
        <w:tc>
          <w:tcPr>
            <w:tcW w:w="993" w:type="dxa"/>
          </w:tcPr>
          <w:p w:rsidR="000407A0" w:rsidRDefault="00E84E28">
            <w:pPr>
              <w:pStyle w:val="TableParagraph"/>
              <w:spacing w:before="54"/>
              <w:rPr>
                <w:sz w:val="24"/>
              </w:rPr>
            </w:pPr>
            <w:r>
              <w:rPr>
                <w:spacing w:val="-4"/>
                <w:sz w:val="24"/>
              </w:rPr>
              <w:t>4.1.</w:t>
            </w:r>
          </w:p>
        </w:tc>
        <w:tc>
          <w:tcPr>
            <w:tcW w:w="1985" w:type="dxa"/>
          </w:tcPr>
          <w:p w:rsidR="000407A0" w:rsidRDefault="00E84E28">
            <w:pPr>
              <w:pStyle w:val="TableParagraph"/>
              <w:spacing w:before="54"/>
              <w:ind w:left="55" w:right="427"/>
              <w:rPr>
                <w:sz w:val="24"/>
              </w:rPr>
            </w:pPr>
            <w:r>
              <w:rPr>
                <w:sz w:val="24"/>
              </w:rPr>
              <w:t>Культурное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наследие родного края</w:t>
            </w:r>
          </w:p>
        </w:tc>
        <w:tc>
          <w:tcPr>
            <w:tcW w:w="992" w:type="dxa"/>
          </w:tcPr>
          <w:p w:rsidR="000407A0" w:rsidRDefault="00E84E28">
            <w:pPr>
              <w:pStyle w:val="TableParagraph"/>
              <w:spacing w:before="54"/>
              <w:ind w:left="16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0407A0" w:rsidRDefault="00E84E28">
            <w:pPr>
              <w:pStyle w:val="TableParagraph"/>
              <w:spacing w:before="54" w:line="276" w:lineRule="auto"/>
              <w:ind w:right="245"/>
              <w:rPr>
                <w:sz w:val="24"/>
              </w:rPr>
            </w:pPr>
            <w:r>
              <w:rPr>
                <w:sz w:val="24"/>
              </w:rPr>
              <w:t>Какие бывают музеи? Коллекции и экспонаты краеведческих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музеев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как основа сохранения </w:t>
            </w:r>
            <w:r>
              <w:rPr>
                <w:spacing w:val="-2"/>
                <w:sz w:val="24"/>
              </w:rPr>
              <w:t xml:space="preserve">историко-культурного </w:t>
            </w:r>
            <w:r>
              <w:rPr>
                <w:sz w:val="24"/>
              </w:rPr>
              <w:t>наследия региона</w:t>
            </w:r>
          </w:p>
        </w:tc>
        <w:tc>
          <w:tcPr>
            <w:tcW w:w="4678" w:type="dxa"/>
          </w:tcPr>
          <w:p w:rsidR="000407A0" w:rsidRDefault="00E84E28">
            <w:pPr>
              <w:pStyle w:val="TableParagraph"/>
              <w:spacing w:before="54"/>
              <w:ind w:left="140" w:right="100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Актуализировать </w:t>
            </w:r>
            <w:r>
              <w:rPr>
                <w:sz w:val="24"/>
              </w:rPr>
              <w:t xml:space="preserve">свои знания о музеях родного края, </w:t>
            </w:r>
            <w:r>
              <w:rPr>
                <w:i/>
                <w:sz w:val="24"/>
              </w:rPr>
              <w:t>понимать</w:t>
            </w:r>
            <w:r>
              <w:rPr>
                <w:i/>
                <w:spacing w:val="40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и принимать </w:t>
            </w:r>
            <w:r>
              <w:rPr>
                <w:sz w:val="24"/>
              </w:rPr>
              <w:t>учебную задачу изучения раздела.</w:t>
            </w:r>
          </w:p>
          <w:p w:rsidR="000407A0" w:rsidRDefault="00E84E28">
            <w:pPr>
              <w:pStyle w:val="TableParagraph"/>
              <w:ind w:left="140" w:right="100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Участвовать </w:t>
            </w:r>
            <w:r>
              <w:rPr>
                <w:sz w:val="24"/>
              </w:rPr>
              <w:t>в учебном диалоге на тему «О чем нам рассказывают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музеи?»,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высказывать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свое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обсуждении полученной информации.</w:t>
            </w:r>
          </w:p>
          <w:p w:rsidR="000407A0" w:rsidRDefault="00E84E28">
            <w:pPr>
              <w:pStyle w:val="TableParagraph"/>
              <w:ind w:left="140" w:right="102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Обсуждать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роль бытовых предметов для понимания событий </w:t>
            </w:r>
            <w:r>
              <w:rPr>
                <w:spacing w:val="-2"/>
                <w:sz w:val="24"/>
              </w:rPr>
              <w:t>прошлого.</w:t>
            </w:r>
          </w:p>
          <w:p w:rsidR="000407A0" w:rsidRDefault="00E84E28">
            <w:pPr>
              <w:pStyle w:val="TableParagraph"/>
              <w:ind w:left="140" w:right="43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Читать</w:t>
            </w:r>
            <w:r>
              <w:rPr>
                <w:i/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учебные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тексты,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i/>
                <w:sz w:val="24"/>
              </w:rPr>
              <w:t>участвовать</w:t>
            </w:r>
            <w:r>
              <w:rPr>
                <w:i/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беседе,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i/>
                <w:sz w:val="24"/>
              </w:rPr>
              <w:t>отвечать</w:t>
            </w:r>
            <w:r>
              <w:rPr>
                <w:i/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вопросы, используя полученную информацию, </w:t>
            </w:r>
            <w:r>
              <w:rPr>
                <w:i/>
                <w:sz w:val="24"/>
              </w:rPr>
              <w:t xml:space="preserve">дополнять </w:t>
            </w:r>
            <w:r>
              <w:rPr>
                <w:sz w:val="24"/>
              </w:rPr>
              <w:t>ответы</w:t>
            </w:r>
            <w:r>
              <w:rPr>
                <w:spacing w:val="80"/>
                <w:sz w:val="24"/>
              </w:rPr>
              <w:t xml:space="preserve">   </w:t>
            </w:r>
            <w:r>
              <w:rPr>
                <w:sz w:val="24"/>
              </w:rPr>
              <w:t>одноклассников,</w:t>
            </w:r>
            <w:r>
              <w:rPr>
                <w:spacing w:val="80"/>
                <w:sz w:val="24"/>
              </w:rPr>
              <w:t xml:space="preserve">   </w:t>
            </w:r>
            <w:r>
              <w:rPr>
                <w:i/>
                <w:sz w:val="24"/>
              </w:rPr>
              <w:t>составлять</w:t>
            </w:r>
            <w:r>
              <w:rPr>
                <w:i/>
                <w:spacing w:val="80"/>
                <w:sz w:val="24"/>
              </w:rPr>
              <w:t xml:space="preserve">   </w:t>
            </w:r>
            <w:r>
              <w:rPr>
                <w:sz w:val="24"/>
              </w:rPr>
              <w:t>свои</w:t>
            </w:r>
            <w:r>
              <w:rPr>
                <w:spacing w:val="80"/>
                <w:sz w:val="24"/>
              </w:rPr>
              <w:t xml:space="preserve">   </w:t>
            </w:r>
            <w:r>
              <w:rPr>
                <w:sz w:val="24"/>
              </w:rPr>
              <w:t>вопросы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 предложенным текстам.</w:t>
            </w:r>
          </w:p>
          <w:p w:rsidR="000407A0" w:rsidRDefault="00E84E28">
            <w:pPr>
              <w:pStyle w:val="TableParagraph"/>
              <w:ind w:left="140" w:right="103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Объяснять</w:t>
            </w:r>
            <w:r>
              <w:rPr>
                <w:i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  <w:r>
              <w:rPr>
                <w:spacing w:val="40"/>
                <w:sz w:val="24"/>
              </w:rPr>
              <w:t xml:space="preserve">  </w:t>
            </w:r>
            <w:r>
              <w:rPr>
                <w:sz w:val="24"/>
              </w:rPr>
              <w:t>«коллекция</w:t>
            </w:r>
            <w:r>
              <w:rPr>
                <w:spacing w:val="40"/>
                <w:sz w:val="24"/>
              </w:rPr>
              <w:t xml:space="preserve">  </w:t>
            </w:r>
            <w:r>
              <w:rPr>
                <w:sz w:val="24"/>
              </w:rPr>
              <w:t>музеев»,</w:t>
            </w:r>
            <w:r>
              <w:rPr>
                <w:spacing w:val="40"/>
                <w:sz w:val="24"/>
              </w:rPr>
              <w:t xml:space="preserve">  </w:t>
            </w:r>
            <w:r>
              <w:rPr>
                <w:i/>
                <w:sz w:val="24"/>
              </w:rPr>
              <w:t>работать</w:t>
            </w:r>
            <w:r>
              <w:rPr>
                <w:i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 толковым словарем.</w:t>
            </w:r>
          </w:p>
          <w:p w:rsidR="000407A0" w:rsidRDefault="00E84E28">
            <w:pPr>
              <w:pStyle w:val="TableParagraph"/>
              <w:spacing w:before="1"/>
              <w:ind w:left="56" w:right="43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Посещать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музеи родного края и </w:t>
            </w:r>
            <w:r>
              <w:rPr>
                <w:i/>
                <w:sz w:val="24"/>
              </w:rPr>
              <w:t>рассказывать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 них, с помощью электронных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ресурсов совершать виртуальную экскурсию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любой музей (по своему выбору)</w:t>
            </w:r>
          </w:p>
        </w:tc>
      </w:tr>
      <w:tr w:rsidR="000407A0" w:rsidTr="00A9247C">
        <w:trPr>
          <w:trHeight w:val="1766"/>
        </w:trPr>
        <w:tc>
          <w:tcPr>
            <w:tcW w:w="993" w:type="dxa"/>
          </w:tcPr>
          <w:p w:rsidR="000407A0" w:rsidRDefault="00E84E28">
            <w:pPr>
              <w:pStyle w:val="TableParagraph"/>
              <w:spacing w:before="54"/>
              <w:rPr>
                <w:sz w:val="24"/>
              </w:rPr>
            </w:pPr>
            <w:r>
              <w:rPr>
                <w:spacing w:val="-4"/>
                <w:sz w:val="24"/>
              </w:rPr>
              <w:t>4.2.</w:t>
            </w:r>
          </w:p>
        </w:tc>
        <w:tc>
          <w:tcPr>
            <w:tcW w:w="1985" w:type="dxa"/>
          </w:tcPr>
          <w:p w:rsidR="000407A0" w:rsidRDefault="00E84E28">
            <w:pPr>
              <w:pStyle w:val="TableParagraph"/>
              <w:spacing w:before="54"/>
              <w:ind w:left="55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родного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края</w:t>
            </w:r>
          </w:p>
        </w:tc>
        <w:tc>
          <w:tcPr>
            <w:tcW w:w="992" w:type="dxa"/>
          </w:tcPr>
          <w:p w:rsidR="000407A0" w:rsidRDefault="00E84E28">
            <w:pPr>
              <w:pStyle w:val="TableParagraph"/>
              <w:spacing w:before="54"/>
              <w:ind w:left="16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3" w:type="dxa"/>
          </w:tcPr>
          <w:p w:rsidR="000407A0" w:rsidRDefault="00E84E28">
            <w:pPr>
              <w:pStyle w:val="TableParagraph"/>
              <w:spacing w:before="54"/>
              <w:rPr>
                <w:sz w:val="24"/>
              </w:rPr>
            </w:pPr>
            <w:r>
              <w:rPr>
                <w:sz w:val="24"/>
              </w:rPr>
              <w:t>Древние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находки</w:t>
            </w:r>
          </w:p>
          <w:p w:rsidR="000407A0" w:rsidRDefault="00E84E28">
            <w:pPr>
              <w:pStyle w:val="TableParagraph"/>
              <w:spacing w:before="41" w:line="276" w:lineRule="auto"/>
              <w:ind w:right="342"/>
              <w:rPr>
                <w:sz w:val="24"/>
              </w:rPr>
            </w:pPr>
            <w:r>
              <w:rPr>
                <w:sz w:val="24"/>
              </w:rPr>
              <w:t>на территории родного края.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Значимые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события истории родного края</w:t>
            </w:r>
          </w:p>
        </w:tc>
        <w:tc>
          <w:tcPr>
            <w:tcW w:w="4678" w:type="dxa"/>
          </w:tcPr>
          <w:p w:rsidR="000407A0" w:rsidRDefault="00E84E28">
            <w:pPr>
              <w:pStyle w:val="TableParagraph"/>
              <w:spacing w:before="54"/>
              <w:ind w:left="140" w:right="43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Различать </w:t>
            </w:r>
            <w:r>
              <w:rPr>
                <w:sz w:val="24"/>
              </w:rPr>
              <w:t xml:space="preserve">прошлое, настоящее, будущее, </w:t>
            </w:r>
            <w:r>
              <w:rPr>
                <w:i/>
                <w:sz w:val="24"/>
              </w:rPr>
              <w:t xml:space="preserve">соотносить </w:t>
            </w:r>
            <w:r>
              <w:rPr>
                <w:sz w:val="24"/>
              </w:rPr>
              <w:t xml:space="preserve">объект, пример, рисунок, предложенную ситуацию со временем </w:t>
            </w:r>
            <w:r>
              <w:rPr>
                <w:spacing w:val="-2"/>
                <w:sz w:val="24"/>
              </w:rPr>
              <w:t>протекания.</w:t>
            </w:r>
          </w:p>
          <w:p w:rsidR="000407A0" w:rsidRDefault="00E84E28">
            <w:pPr>
              <w:pStyle w:val="TableParagraph"/>
              <w:ind w:left="140" w:right="43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Понимать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археологии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археологических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находок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изучении истории,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i/>
                <w:sz w:val="24"/>
              </w:rPr>
              <w:t>рассказывать</w:t>
            </w:r>
            <w:r>
              <w:rPr>
                <w:i/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древних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находках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территории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родного </w:t>
            </w:r>
            <w:r>
              <w:rPr>
                <w:spacing w:val="-4"/>
                <w:sz w:val="24"/>
              </w:rPr>
              <w:t>края.</w:t>
            </w:r>
          </w:p>
        </w:tc>
      </w:tr>
    </w:tbl>
    <w:p w:rsidR="000407A0" w:rsidRDefault="000407A0">
      <w:pPr>
        <w:pStyle w:val="a3"/>
        <w:spacing w:before="3"/>
        <w:ind w:left="0" w:firstLine="0"/>
        <w:jc w:val="left"/>
        <w:rPr>
          <w:sz w:val="6"/>
        </w:rPr>
      </w:pPr>
    </w:p>
    <w:tbl>
      <w:tblPr>
        <w:tblW w:w="10491" w:type="dxa"/>
        <w:tblInd w:w="-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3"/>
        <w:gridCol w:w="1985"/>
        <w:gridCol w:w="992"/>
        <w:gridCol w:w="1843"/>
        <w:gridCol w:w="4678"/>
      </w:tblGrid>
      <w:tr w:rsidR="000407A0" w:rsidTr="00A9247C">
        <w:trPr>
          <w:trHeight w:val="4543"/>
        </w:trPr>
        <w:tc>
          <w:tcPr>
            <w:tcW w:w="993" w:type="dxa"/>
          </w:tcPr>
          <w:p w:rsidR="000407A0" w:rsidRDefault="000407A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85" w:type="dxa"/>
          </w:tcPr>
          <w:p w:rsidR="000407A0" w:rsidRDefault="000407A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92" w:type="dxa"/>
          </w:tcPr>
          <w:p w:rsidR="000407A0" w:rsidRDefault="000407A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843" w:type="dxa"/>
          </w:tcPr>
          <w:p w:rsidR="000407A0" w:rsidRDefault="000407A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678" w:type="dxa"/>
          </w:tcPr>
          <w:p w:rsidR="000407A0" w:rsidRDefault="00E84E28">
            <w:pPr>
              <w:pStyle w:val="TableParagraph"/>
              <w:spacing w:before="54"/>
              <w:ind w:left="140" w:right="99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Читать </w:t>
            </w:r>
            <w:r>
              <w:rPr>
                <w:sz w:val="24"/>
              </w:rPr>
              <w:t xml:space="preserve">учебные тексты, </w:t>
            </w:r>
            <w:r>
              <w:rPr>
                <w:i/>
                <w:sz w:val="24"/>
              </w:rPr>
              <w:t xml:space="preserve">отвечать </w:t>
            </w:r>
            <w:r>
              <w:rPr>
                <w:sz w:val="24"/>
              </w:rPr>
              <w:t xml:space="preserve">на вопросы, используя полученную информацию, </w:t>
            </w:r>
            <w:r>
              <w:rPr>
                <w:i/>
                <w:sz w:val="24"/>
              </w:rPr>
              <w:t xml:space="preserve">дополнять </w:t>
            </w:r>
            <w:r>
              <w:rPr>
                <w:sz w:val="24"/>
              </w:rPr>
              <w:t xml:space="preserve">ответы одноклассников, </w:t>
            </w:r>
            <w:r>
              <w:rPr>
                <w:i/>
                <w:sz w:val="24"/>
              </w:rPr>
              <w:t xml:space="preserve">составлять </w:t>
            </w:r>
            <w:r>
              <w:rPr>
                <w:sz w:val="24"/>
              </w:rPr>
              <w:t>свои вопросы к предложенным текстам.</w:t>
            </w:r>
          </w:p>
          <w:p w:rsidR="000407A0" w:rsidRDefault="00E84E28">
            <w:pPr>
              <w:pStyle w:val="TableParagraph"/>
              <w:ind w:left="140" w:right="49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Приводить </w:t>
            </w:r>
            <w:r>
              <w:rPr>
                <w:sz w:val="24"/>
              </w:rPr>
              <w:t>примеры важных событий прошлого и настоящего родного края.</w:t>
            </w:r>
          </w:p>
          <w:p w:rsidR="000407A0" w:rsidRDefault="00E84E28">
            <w:pPr>
              <w:pStyle w:val="TableParagraph"/>
              <w:ind w:left="140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Использовать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представленную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информацию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получения</w:t>
            </w:r>
          </w:p>
          <w:p w:rsidR="000407A0" w:rsidRDefault="00E84E28">
            <w:pPr>
              <w:pStyle w:val="TableParagraph"/>
              <w:spacing w:before="1"/>
              <w:ind w:left="140" w:right="120"/>
              <w:jc w:val="both"/>
              <w:rPr>
                <w:sz w:val="24"/>
              </w:rPr>
            </w:pPr>
            <w:r>
              <w:rPr>
                <w:sz w:val="24"/>
              </w:rPr>
              <w:t>новых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знаний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родного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края,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представлять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быт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людей разных исторических времен.</w:t>
            </w:r>
          </w:p>
          <w:p w:rsidR="000407A0" w:rsidRDefault="00E84E28">
            <w:pPr>
              <w:pStyle w:val="TableParagraph"/>
              <w:ind w:left="140" w:right="44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Характеризовать </w:t>
            </w:r>
            <w:r>
              <w:rPr>
                <w:sz w:val="24"/>
              </w:rPr>
              <w:t xml:space="preserve">изменения, связанные с историческими событиями региона, </w:t>
            </w:r>
            <w:r>
              <w:rPr>
                <w:i/>
                <w:sz w:val="24"/>
              </w:rPr>
              <w:t xml:space="preserve">осознавать </w:t>
            </w:r>
            <w:r>
              <w:rPr>
                <w:sz w:val="24"/>
              </w:rPr>
              <w:t xml:space="preserve">значение изучения истории родного края, </w:t>
            </w:r>
            <w:r>
              <w:rPr>
                <w:i/>
                <w:sz w:val="24"/>
              </w:rPr>
              <w:t xml:space="preserve">формулировать </w:t>
            </w:r>
            <w:r>
              <w:rPr>
                <w:sz w:val="24"/>
              </w:rPr>
              <w:t xml:space="preserve">выводы на основе изученного </w:t>
            </w:r>
            <w:r>
              <w:rPr>
                <w:spacing w:val="-2"/>
                <w:sz w:val="24"/>
              </w:rPr>
              <w:t>материала.</w:t>
            </w:r>
          </w:p>
          <w:p w:rsidR="000407A0" w:rsidRDefault="00E84E28">
            <w:pPr>
              <w:pStyle w:val="TableParagraph"/>
              <w:ind w:left="140" w:right="98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Анализировать</w:t>
            </w:r>
            <w:r>
              <w:rPr>
                <w:i/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предложенные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иллюстрации,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i/>
                <w:sz w:val="24"/>
              </w:rPr>
              <w:t>соотносить</w:t>
            </w:r>
            <w:r>
              <w:rPr>
                <w:i/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текстом,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i/>
                <w:sz w:val="24"/>
              </w:rPr>
              <w:t>осуществлять</w:t>
            </w:r>
            <w:r>
              <w:rPr>
                <w:i/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поиск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необходимой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для выполнения заданий</w:t>
            </w:r>
          </w:p>
        </w:tc>
      </w:tr>
      <w:tr w:rsidR="000407A0" w:rsidTr="00A9247C">
        <w:trPr>
          <w:trHeight w:val="4243"/>
        </w:trPr>
        <w:tc>
          <w:tcPr>
            <w:tcW w:w="993" w:type="dxa"/>
          </w:tcPr>
          <w:p w:rsidR="000407A0" w:rsidRDefault="00E84E28">
            <w:pPr>
              <w:pStyle w:val="TableParagraph"/>
              <w:spacing w:before="54"/>
              <w:rPr>
                <w:sz w:val="24"/>
              </w:rPr>
            </w:pPr>
            <w:r>
              <w:rPr>
                <w:spacing w:val="-4"/>
                <w:sz w:val="24"/>
              </w:rPr>
              <w:t>4.3.</w:t>
            </w:r>
          </w:p>
        </w:tc>
        <w:tc>
          <w:tcPr>
            <w:tcW w:w="1985" w:type="dxa"/>
          </w:tcPr>
          <w:p w:rsidR="000407A0" w:rsidRDefault="00E84E28">
            <w:pPr>
              <w:pStyle w:val="TableParagraph"/>
              <w:spacing w:before="54"/>
              <w:ind w:left="55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родного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края</w:t>
            </w:r>
          </w:p>
        </w:tc>
        <w:tc>
          <w:tcPr>
            <w:tcW w:w="992" w:type="dxa"/>
          </w:tcPr>
          <w:p w:rsidR="000407A0" w:rsidRDefault="00E84E28">
            <w:pPr>
              <w:pStyle w:val="TableParagraph"/>
              <w:spacing w:before="54"/>
              <w:ind w:left="16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0407A0" w:rsidRDefault="00E84E28">
            <w:pPr>
              <w:pStyle w:val="TableParagraph"/>
              <w:spacing w:before="54" w:line="276" w:lineRule="auto"/>
              <w:rPr>
                <w:sz w:val="24"/>
              </w:rPr>
            </w:pPr>
            <w:r>
              <w:rPr>
                <w:sz w:val="24"/>
              </w:rPr>
              <w:t>Жизнь региона в годы Великой Отечественной войны.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Наши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знаменитые </w:t>
            </w:r>
            <w:r>
              <w:rPr>
                <w:spacing w:val="-2"/>
                <w:sz w:val="24"/>
              </w:rPr>
              <w:t>земляки</w:t>
            </w:r>
          </w:p>
        </w:tc>
        <w:tc>
          <w:tcPr>
            <w:tcW w:w="4678" w:type="dxa"/>
          </w:tcPr>
          <w:p w:rsidR="000407A0" w:rsidRDefault="00E84E28">
            <w:pPr>
              <w:pStyle w:val="TableParagraph"/>
              <w:spacing w:before="54"/>
              <w:ind w:left="140" w:right="99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Читать </w:t>
            </w:r>
            <w:r>
              <w:rPr>
                <w:sz w:val="24"/>
              </w:rPr>
              <w:t xml:space="preserve">учебные тексты, </w:t>
            </w:r>
            <w:r>
              <w:rPr>
                <w:i/>
                <w:sz w:val="24"/>
              </w:rPr>
              <w:t xml:space="preserve">отвечать </w:t>
            </w:r>
            <w:r>
              <w:rPr>
                <w:sz w:val="24"/>
              </w:rPr>
              <w:t xml:space="preserve">на вопросы, используя полученную информацию, </w:t>
            </w:r>
            <w:r>
              <w:rPr>
                <w:i/>
                <w:sz w:val="24"/>
              </w:rPr>
              <w:t xml:space="preserve">дополнять </w:t>
            </w:r>
            <w:r>
              <w:rPr>
                <w:sz w:val="24"/>
              </w:rPr>
              <w:t xml:space="preserve">ответы одноклассников, </w:t>
            </w:r>
            <w:r>
              <w:rPr>
                <w:i/>
                <w:sz w:val="24"/>
              </w:rPr>
              <w:t xml:space="preserve">составлять </w:t>
            </w:r>
            <w:r>
              <w:rPr>
                <w:sz w:val="24"/>
              </w:rPr>
              <w:t>свои вопросы к предложенным текстам.</w:t>
            </w:r>
          </w:p>
          <w:p w:rsidR="000407A0" w:rsidRDefault="00E84E28">
            <w:pPr>
              <w:pStyle w:val="TableParagraph"/>
              <w:ind w:left="140" w:right="42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Осознавать </w:t>
            </w:r>
            <w:r>
              <w:rPr>
                <w:sz w:val="24"/>
              </w:rPr>
              <w:t>важность исторических событий в развитии родного края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контексте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Федерации,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i/>
                <w:sz w:val="24"/>
              </w:rPr>
              <w:t>рассказывать</w:t>
            </w:r>
            <w:r>
              <w:rPr>
                <w:i/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об отдельных исторических событиях родного края, </w:t>
            </w:r>
            <w:r>
              <w:rPr>
                <w:i/>
                <w:sz w:val="24"/>
              </w:rPr>
              <w:t xml:space="preserve">называть </w:t>
            </w:r>
            <w:r>
              <w:rPr>
                <w:sz w:val="24"/>
              </w:rPr>
              <w:t>знаменитых людей родного края.</w:t>
            </w:r>
          </w:p>
          <w:p w:rsidR="000407A0" w:rsidRDefault="00E84E28">
            <w:pPr>
              <w:pStyle w:val="TableParagraph"/>
              <w:spacing w:before="1"/>
              <w:ind w:left="140" w:right="45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Рассматривать </w:t>
            </w:r>
            <w:r>
              <w:rPr>
                <w:sz w:val="24"/>
              </w:rPr>
              <w:t xml:space="preserve">иллюстрации пособия и </w:t>
            </w:r>
            <w:r>
              <w:rPr>
                <w:i/>
                <w:sz w:val="24"/>
              </w:rPr>
              <w:t xml:space="preserve">использовать </w:t>
            </w:r>
            <w:r>
              <w:rPr>
                <w:sz w:val="24"/>
              </w:rPr>
              <w:t>предложенный материал для ответа на вопросы.</w:t>
            </w:r>
          </w:p>
          <w:p w:rsidR="000407A0" w:rsidRDefault="00E84E28">
            <w:pPr>
              <w:pStyle w:val="TableParagraph"/>
              <w:ind w:left="140" w:right="44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Называть </w:t>
            </w:r>
            <w:r>
              <w:rPr>
                <w:sz w:val="24"/>
              </w:rPr>
              <w:t xml:space="preserve">героев Великой Отечественной войны, </w:t>
            </w:r>
            <w:r>
              <w:rPr>
                <w:i/>
                <w:sz w:val="24"/>
              </w:rPr>
              <w:t xml:space="preserve">находить </w:t>
            </w:r>
            <w:r>
              <w:rPr>
                <w:sz w:val="24"/>
              </w:rPr>
              <w:t>дополнительную информацию об участниках Великой Отечественной войны.</w:t>
            </w:r>
          </w:p>
          <w:p w:rsidR="000407A0" w:rsidRDefault="00E84E28">
            <w:pPr>
              <w:pStyle w:val="TableParagraph"/>
              <w:ind w:left="140" w:right="48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Оценивать </w:t>
            </w:r>
            <w:r>
              <w:rPr>
                <w:sz w:val="24"/>
              </w:rPr>
              <w:t xml:space="preserve">свои достижения и </w:t>
            </w:r>
            <w:r>
              <w:rPr>
                <w:i/>
                <w:sz w:val="24"/>
              </w:rPr>
              <w:t xml:space="preserve">отвечать </w:t>
            </w:r>
            <w:r>
              <w:rPr>
                <w:sz w:val="24"/>
              </w:rPr>
              <w:t>на итоговые вопросы по изученному разделу</w:t>
            </w:r>
          </w:p>
        </w:tc>
      </w:tr>
    </w:tbl>
    <w:p w:rsidR="000407A0" w:rsidRDefault="000407A0">
      <w:pPr>
        <w:pStyle w:val="TableParagraph"/>
        <w:jc w:val="both"/>
        <w:rPr>
          <w:sz w:val="24"/>
        </w:rPr>
        <w:sectPr w:rsidR="000407A0" w:rsidSect="00A9247C">
          <w:pgSz w:w="11910" w:h="16840"/>
          <w:pgMar w:top="992" w:right="1340" w:bottom="1133" w:left="1200" w:header="0" w:footer="1000" w:gutter="0"/>
          <w:cols w:space="720"/>
          <w:docGrid w:linePitch="299"/>
        </w:sectPr>
      </w:pPr>
    </w:p>
    <w:p w:rsidR="000407A0" w:rsidRDefault="000407A0">
      <w:pPr>
        <w:pStyle w:val="a3"/>
        <w:spacing w:before="3"/>
        <w:ind w:left="0" w:firstLine="0"/>
        <w:jc w:val="left"/>
        <w:rPr>
          <w:sz w:val="6"/>
        </w:rPr>
      </w:pPr>
    </w:p>
    <w:tbl>
      <w:tblPr>
        <w:tblW w:w="10491" w:type="dxa"/>
        <w:tblInd w:w="-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3"/>
        <w:gridCol w:w="1985"/>
        <w:gridCol w:w="850"/>
        <w:gridCol w:w="1985"/>
        <w:gridCol w:w="4678"/>
      </w:tblGrid>
      <w:tr w:rsidR="000407A0" w:rsidTr="00A9247C">
        <w:trPr>
          <w:trHeight w:val="625"/>
        </w:trPr>
        <w:tc>
          <w:tcPr>
            <w:tcW w:w="10491" w:type="dxa"/>
            <w:gridSpan w:val="5"/>
          </w:tcPr>
          <w:p w:rsidR="000407A0" w:rsidRDefault="00E84E28">
            <w:pPr>
              <w:pStyle w:val="TableParagraph"/>
              <w:spacing w:before="54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5.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Родной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край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сегодня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(4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ч.)</w:t>
            </w:r>
          </w:p>
        </w:tc>
      </w:tr>
      <w:tr w:rsidR="000407A0" w:rsidTr="00A9247C">
        <w:trPr>
          <w:trHeight w:val="4243"/>
        </w:trPr>
        <w:tc>
          <w:tcPr>
            <w:tcW w:w="993" w:type="dxa"/>
          </w:tcPr>
          <w:p w:rsidR="000407A0" w:rsidRDefault="00E84E28">
            <w:pPr>
              <w:pStyle w:val="TableParagraph"/>
              <w:spacing w:before="54"/>
              <w:rPr>
                <w:sz w:val="24"/>
              </w:rPr>
            </w:pPr>
            <w:r>
              <w:rPr>
                <w:spacing w:val="-4"/>
                <w:sz w:val="24"/>
              </w:rPr>
              <w:t>5.1.</w:t>
            </w:r>
          </w:p>
        </w:tc>
        <w:tc>
          <w:tcPr>
            <w:tcW w:w="1985" w:type="dxa"/>
          </w:tcPr>
          <w:p w:rsidR="000407A0" w:rsidRDefault="00E84E28">
            <w:pPr>
              <w:pStyle w:val="TableParagraph"/>
              <w:spacing w:before="54"/>
              <w:ind w:left="55"/>
              <w:rPr>
                <w:sz w:val="24"/>
              </w:rPr>
            </w:pPr>
            <w:r>
              <w:rPr>
                <w:sz w:val="24"/>
              </w:rPr>
              <w:t>Наш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регион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сегодня</w:t>
            </w:r>
          </w:p>
        </w:tc>
        <w:tc>
          <w:tcPr>
            <w:tcW w:w="850" w:type="dxa"/>
          </w:tcPr>
          <w:p w:rsidR="000407A0" w:rsidRDefault="00E84E28">
            <w:pPr>
              <w:pStyle w:val="TableParagraph"/>
              <w:spacing w:before="56"/>
              <w:ind w:left="16" w:right="2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985" w:type="dxa"/>
          </w:tcPr>
          <w:p w:rsidR="000407A0" w:rsidRDefault="00E84E28">
            <w:pPr>
              <w:pStyle w:val="TableParagraph"/>
              <w:spacing w:before="54" w:line="278" w:lineRule="auto"/>
              <w:ind w:right="585"/>
              <w:rPr>
                <w:sz w:val="24"/>
              </w:rPr>
            </w:pPr>
            <w:r>
              <w:rPr>
                <w:sz w:val="24"/>
              </w:rPr>
              <w:t>Транспортная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система </w:t>
            </w:r>
            <w:r>
              <w:rPr>
                <w:spacing w:val="-2"/>
                <w:sz w:val="24"/>
              </w:rPr>
              <w:t>региона</w:t>
            </w:r>
          </w:p>
        </w:tc>
        <w:tc>
          <w:tcPr>
            <w:tcW w:w="4678" w:type="dxa"/>
          </w:tcPr>
          <w:p w:rsidR="000407A0" w:rsidRDefault="00E84E28">
            <w:pPr>
              <w:pStyle w:val="TableParagraph"/>
              <w:spacing w:before="54"/>
              <w:ind w:left="140" w:right="104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Актуализировать </w:t>
            </w:r>
            <w:r>
              <w:rPr>
                <w:sz w:val="24"/>
              </w:rPr>
              <w:t xml:space="preserve">свои знания о развитии своего родного края, </w:t>
            </w:r>
            <w:r>
              <w:rPr>
                <w:i/>
                <w:sz w:val="24"/>
              </w:rPr>
              <w:t xml:space="preserve">понимать и принимать </w:t>
            </w:r>
            <w:r>
              <w:rPr>
                <w:sz w:val="24"/>
              </w:rPr>
              <w:t>учебную задачу изучения раздела.</w:t>
            </w:r>
          </w:p>
          <w:p w:rsidR="000407A0" w:rsidRDefault="00E84E28">
            <w:pPr>
              <w:pStyle w:val="TableParagraph"/>
              <w:ind w:left="140" w:right="44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Рассказывать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видов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транспорта,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используя информацию из пособия и дополнительных источников.</w:t>
            </w:r>
          </w:p>
          <w:p w:rsidR="000407A0" w:rsidRDefault="00E84E28">
            <w:pPr>
              <w:pStyle w:val="TableParagraph"/>
              <w:spacing w:before="1"/>
              <w:ind w:left="140" w:right="44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Читать</w:t>
            </w:r>
            <w:r>
              <w:rPr>
                <w:i/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предложенный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текст,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i/>
                <w:sz w:val="24"/>
              </w:rPr>
              <w:t>находить</w:t>
            </w:r>
            <w:r>
              <w:rPr>
                <w:i/>
                <w:spacing w:val="74"/>
                <w:sz w:val="24"/>
              </w:rPr>
              <w:t xml:space="preserve">  </w:t>
            </w:r>
            <w:r>
              <w:rPr>
                <w:sz w:val="24"/>
              </w:rPr>
              <w:t>в</w:t>
            </w:r>
            <w:r>
              <w:rPr>
                <w:spacing w:val="74"/>
                <w:sz w:val="24"/>
              </w:rPr>
              <w:t xml:space="preserve">  </w:t>
            </w:r>
            <w:r>
              <w:rPr>
                <w:sz w:val="24"/>
              </w:rPr>
              <w:t>нем</w:t>
            </w:r>
            <w:r>
              <w:rPr>
                <w:spacing w:val="74"/>
                <w:sz w:val="24"/>
              </w:rPr>
              <w:t xml:space="preserve">  </w:t>
            </w:r>
            <w:r>
              <w:rPr>
                <w:sz w:val="24"/>
              </w:rPr>
              <w:t>ответы 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поставленные вопросы, </w:t>
            </w:r>
            <w:r>
              <w:rPr>
                <w:i/>
                <w:sz w:val="24"/>
              </w:rPr>
              <w:t xml:space="preserve">формулировать </w:t>
            </w:r>
            <w:r>
              <w:rPr>
                <w:sz w:val="24"/>
              </w:rPr>
              <w:t>собственные вопросы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к тексту, </w:t>
            </w:r>
            <w:r>
              <w:rPr>
                <w:i/>
                <w:sz w:val="24"/>
              </w:rPr>
              <w:t xml:space="preserve">оценивать </w:t>
            </w:r>
            <w:r>
              <w:rPr>
                <w:sz w:val="24"/>
              </w:rPr>
              <w:t>ответы одноклассников.</w:t>
            </w:r>
          </w:p>
          <w:p w:rsidR="000407A0" w:rsidRDefault="00E84E28">
            <w:pPr>
              <w:pStyle w:val="TableParagraph"/>
              <w:ind w:left="140" w:right="45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Классифицировать </w:t>
            </w:r>
            <w:r>
              <w:rPr>
                <w:sz w:val="24"/>
              </w:rPr>
              <w:t>средства транспорта, знать транспорт служб экстренного вызова.</w:t>
            </w:r>
          </w:p>
          <w:p w:rsidR="000407A0" w:rsidRDefault="00E84E28">
            <w:pPr>
              <w:pStyle w:val="TableParagraph"/>
              <w:ind w:left="140" w:right="99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Анализировать</w:t>
            </w:r>
            <w:r>
              <w:rPr>
                <w:i/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предложенные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иллюстрации,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i/>
                <w:sz w:val="24"/>
              </w:rPr>
              <w:t>соотносить</w:t>
            </w:r>
            <w:r>
              <w:rPr>
                <w:i/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текстом,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i/>
                <w:sz w:val="24"/>
              </w:rPr>
              <w:t>осуществлять</w:t>
            </w:r>
            <w:r>
              <w:rPr>
                <w:i/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поиск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необходимой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для выполнения заданий.</w:t>
            </w:r>
          </w:p>
          <w:p w:rsidR="000407A0" w:rsidRDefault="00E84E28">
            <w:pPr>
              <w:pStyle w:val="TableParagraph"/>
              <w:ind w:left="140" w:right="48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Демонстрировать </w:t>
            </w:r>
            <w:r>
              <w:rPr>
                <w:sz w:val="24"/>
              </w:rPr>
              <w:t xml:space="preserve">правила безопасного поведения пассажира на </w:t>
            </w:r>
            <w:r>
              <w:rPr>
                <w:spacing w:val="-2"/>
                <w:sz w:val="24"/>
              </w:rPr>
              <w:t>транспорте</w:t>
            </w:r>
          </w:p>
        </w:tc>
      </w:tr>
      <w:tr w:rsidR="000407A0" w:rsidTr="00A9247C">
        <w:trPr>
          <w:trHeight w:val="4250"/>
        </w:trPr>
        <w:tc>
          <w:tcPr>
            <w:tcW w:w="993" w:type="dxa"/>
          </w:tcPr>
          <w:p w:rsidR="000407A0" w:rsidRDefault="00E84E28">
            <w:pPr>
              <w:pStyle w:val="TableParagraph"/>
              <w:spacing w:before="54"/>
              <w:rPr>
                <w:sz w:val="24"/>
              </w:rPr>
            </w:pPr>
            <w:r>
              <w:rPr>
                <w:spacing w:val="-4"/>
                <w:sz w:val="24"/>
              </w:rPr>
              <w:t>5.2.</w:t>
            </w:r>
          </w:p>
        </w:tc>
        <w:tc>
          <w:tcPr>
            <w:tcW w:w="1985" w:type="dxa"/>
          </w:tcPr>
          <w:p w:rsidR="000407A0" w:rsidRDefault="00E84E28">
            <w:pPr>
              <w:pStyle w:val="TableParagraph"/>
              <w:spacing w:before="54"/>
              <w:ind w:left="55"/>
              <w:rPr>
                <w:sz w:val="24"/>
              </w:rPr>
            </w:pPr>
            <w:r>
              <w:rPr>
                <w:sz w:val="24"/>
              </w:rPr>
              <w:t>Наш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регион</w:t>
            </w:r>
            <w:r>
              <w:rPr>
                <w:spacing w:val="-2"/>
                <w:sz w:val="24"/>
              </w:rPr>
              <w:t xml:space="preserve"> сегодня</w:t>
            </w:r>
          </w:p>
        </w:tc>
        <w:tc>
          <w:tcPr>
            <w:tcW w:w="850" w:type="dxa"/>
          </w:tcPr>
          <w:p w:rsidR="000407A0" w:rsidRDefault="00E84E28">
            <w:pPr>
              <w:pStyle w:val="TableParagraph"/>
              <w:spacing w:before="54"/>
              <w:ind w:left="16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85" w:type="dxa"/>
          </w:tcPr>
          <w:p w:rsidR="000407A0" w:rsidRDefault="00E84E28">
            <w:pPr>
              <w:pStyle w:val="TableParagraph"/>
              <w:spacing w:before="54" w:line="276" w:lineRule="auto"/>
              <w:ind w:right="98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промышленности и/или сельского хозяйства региона. Хозяйственные занятия, профессии</w:t>
            </w:r>
          </w:p>
          <w:p w:rsidR="000407A0" w:rsidRDefault="00E84E28">
            <w:pPr>
              <w:pStyle w:val="TableParagraph"/>
              <w:spacing w:before="1" w:line="276" w:lineRule="auto"/>
              <w:rPr>
                <w:sz w:val="24"/>
              </w:rPr>
            </w:pPr>
            <w:r>
              <w:rPr>
                <w:sz w:val="24"/>
              </w:rPr>
              <w:t>жителей родного края. Значение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жизни человека и общества</w:t>
            </w:r>
          </w:p>
        </w:tc>
        <w:tc>
          <w:tcPr>
            <w:tcW w:w="4678" w:type="dxa"/>
          </w:tcPr>
          <w:p w:rsidR="000407A0" w:rsidRDefault="00E84E28">
            <w:pPr>
              <w:pStyle w:val="TableParagraph"/>
              <w:spacing w:before="54"/>
              <w:ind w:left="140" w:right="99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Читать </w:t>
            </w:r>
            <w:r>
              <w:rPr>
                <w:sz w:val="24"/>
              </w:rPr>
              <w:t xml:space="preserve">учебные тексты, </w:t>
            </w:r>
            <w:r>
              <w:rPr>
                <w:i/>
                <w:sz w:val="24"/>
              </w:rPr>
              <w:t xml:space="preserve">отвечать </w:t>
            </w:r>
            <w:r>
              <w:rPr>
                <w:sz w:val="24"/>
              </w:rPr>
              <w:t xml:space="preserve">на вопросы, используя полученную информацию, </w:t>
            </w:r>
            <w:r>
              <w:rPr>
                <w:i/>
                <w:sz w:val="24"/>
              </w:rPr>
              <w:t xml:space="preserve">дополнять </w:t>
            </w:r>
            <w:r>
              <w:rPr>
                <w:sz w:val="24"/>
              </w:rPr>
              <w:t xml:space="preserve">ответы одноклассников, </w:t>
            </w:r>
            <w:r>
              <w:rPr>
                <w:i/>
                <w:sz w:val="24"/>
              </w:rPr>
              <w:t xml:space="preserve">составлять </w:t>
            </w:r>
            <w:r>
              <w:rPr>
                <w:sz w:val="24"/>
              </w:rPr>
              <w:t>свои вопросы к предложенным текстам.</w:t>
            </w:r>
          </w:p>
          <w:p w:rsidR="000407A0" w:rsidRDefault="00E84E28">
            <w:pPr>
              <w:pStyle w:val="TableParagraph"/>
              <w:ind w:left="140" w:right="43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Рассказывать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 развитии предприятий промышленности и/или сельского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хозяйства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своего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родного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края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предложенному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плану, </w:t>
            </w:r>
            <w:r>
              <w:rPr>
                <w:i/>
                <w:sz w:val="24"/>
              </w:rPr>
              <w:t xml:space="preserve">анализировать </w:t>
            </w:r>
            <w:r>
              <w:rPr>
                <w:sz w:val="24"/>
              </w:rPr>
              <w:t>взаимосвязи различных отраслей хозяй</w:t>
            </w:r>
            <w:proofErr w:type="gramStart"/>
            <w:r>
              <w:rPr>
                <w:sz w:val="24"/>
              </w:rPr>
              <w:t>ств пр</w:t>
            </w:r>
            <w:proofErr w:type="gramEnd"/>
            <w:r>
              <w:rPr>
                <w:sz w:val="24"/>
              </w:rPr>
              <w:t xml:space="preserve">и производстве определенных продуктов, </w:t>
            </w:r>
            <w:r>
              <w:rPr>
                <w:i/>
                <w:sz w:val="24"/>
              </w:rPr>
              <w:t xml:space="preserve">знать </w:t>
            </w:r>
            <w:r>
              <w:rPr>
                <w:sz w:val="24"/>
              </w:rPr>
              <w:t>основные направления народного хозяйства, развитые в регионе.</w:t>
            </w:r>
          </w:p>
          <w:p w:rsidR="000407A0" w:rsidRDefault="00E84E28">
            <w:pPr>
              <w:pStyle w:val="TableParagraph"/>
              <w:spacing w:before="1"/>
              <w:ind w:left="140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Объяснять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слов,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работать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толковым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словарем.</w:t>
            </w:r>
          </w:p>
          <w:p w:rsidR="000407A0" w:rsidRDefault="00E84E28">
            <w:pPr>
              <w:pStyle w:val="TableParagraph"/>
              <w:ind w:left="140" w:right="45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Участвовать </w:t>
            </w:r>
            <w:r>
              <w:rPr>
                <w:sz w:val="24"/>
              </w:rPr>
              <w:t xml:space="preserve">в учебном диалоге «Зачем человек трудится?», </w:t>
            </w:r>
            <w:r>
              <w:rPr>
                <w:i/>
                <w:sz w:val="24"/>
              </w:rPr>
              <w:t xml:space="preserve">обсуждать </w:t>
            </w:r>
            <w:r>
              <w:t xml:space="preserve">роль людей различных профессий в нашей жизни, </w:t>
            </w:r>
            <w:r>
              <w:rPr>
                <w:i/>
                <w:sz w:val="24"/>
              </w:rPr>
              <w:t xml:space="preserve">устанавливать </w:t>
            </w:r>
            <w:r>
              <w:t xml:space="preserve">взаимосвязь труда людей разных профессий, </w:t>
            </w:r>
            <w:r>
              <w:rPr>
                <w:i/>
                <w:sz w:val="24"/>
              </w:rPr>
              <w:t xml:space="preserve">обобщать </w:t>
            </w:r>
            <w:r>
              <w:rPr>
                <w:sz w:val="24"/>
              </w:rPr>
              <w:t xml:space="preserve">и </w:t>
            </w:r>
            <w:r>
              <w:rPr>
                <w:i/>
                <w:sz w:val="24"/>
              </w:rPr>
              <w:t xml:space="preserve">делать </w:t>
            </w:r>
            <w:r>
              <w:rPr>
                <w:sz w:val="24"/>
              </w:rPr>
              <w:t>вывод о роли труда в жизни человека.</w:t>
            </w:r>
          </w:p>
          <w:p w:rsidR="000407A0" w:rsidRDefault="00E84E28">
            <w:pPr>
              <w:pStyle w:val="TableParagraph"/>
              <w:ind w:left="140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Группировать</w:t>
            </w:r>
            <w:r>
              <w:rPr>
                <w:i/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объекты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70"/>
                <w:sz w:val="24"/>
              </w:rPr>
              <w:t xml:space="preserve">  </w:t>
            </w:r>
            <w:r>
              <w:rPr>
                <w:sz w:val="24"/>
              </w:rPr>
              <w:t>«Профессии»,</w:t>
            </w:r>
            <w:r>
              <w:rPr>
                <w:spacing w:val="69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например,</w:t>
            </w:r>
          </w:p>
          <w:p w:rsidR="000407A0" w:rsidRDefault="00E84E28">
            <w:pPr>
              <w:pStyle w:val="TableParagraph"/>
              <w:ind w:left="140"/>
              <w:jc w:val="both"/>
              <w:rPr>
                <w:sz w:val="24"/>
              </w:rPr>
            </w:pPr>
            <w:r>
              <w:rPr>
                <w:sz w:val="24"/>
              </w:rPr>
              <w:t>«Профессии,</w:t>
            </w:r>
            <w:r>
              <w:rPr>
                <w:spacing w:val="6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которые</w:t>
            </w:r>
            <w:r>
              <w:rPr>
                <w:spacing w:val="6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есть</w:t>
            </w:r>
            <w:r>
              <w:rPr>
                <w:spacing w:val="6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только</w:t>
            </w:r>
            <w:r>
              <w:rPr>
                <w:spacing w:val="6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городе,</w:t>
            </w:r>
            <w:r>
              <w:rPr>
                <w:spacing w:val="6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профессии</w:t>
            </w:r>
            <w:r>
              <w:rPr>
                <w:spacing w:val="66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села,</w:t>
            </w:r>
          </w:p>
        </w:tc>
      </w:tr>
    </w:tbl>
    <w:p w:rsidR="000407A0" w:rsidRDefault="000407A0">
      <w:pPr>
        <w:pStyle w:val="TableParagraph"/>
        <w:jc w:val="both"/>
        <w:rPr>
          <w:sz w:val="24"/>
        </w:rPr>
        <w:sectPr w:rsidR="000407A0" w:rsidSect="00A9247C">
          <w:pgSz w:w="11910" w:h="16840"/>
          <w:pgMar w:top="992" w:right="1340" w:bottom="1133" w:left="1200" w:header="0" w:footer="1000" w:gutter="0"/>
          <w:cols w:space="720"/>
          <w:docGrid w:linePitch="299"/>
        </w:sectPr>
      </w:pPr>
    </w:p>
    <w:p w:rsidR="000407A0" w:rsidRDefault="000407A0">
      <w:pPr>
        <w:pStyle w:val="a3"/>
        <w:spacing w:before="3"/>
        <w:ind w:left="0" w:firstLine="0"/>
        <w:jc w:val="left"/>
        <w:rPr>
          <w:sz w:val="6"/>
        </w:rPr>
      </w:pPr>
    </w:p>
    <w:tbl>
      <w:tblPr>
        <w:tblW w:w="10491" w:type="dxa"/>
        <w:tblInd w:w="-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3"/>
        <w:gridCol w:w="1985"/>
        <w:gridCol w:w="850"/>
        <w:gridCol w:w="1985"/>
        <w:gridCol w:w="4678"/>
      </w:tblGrid>
      <w:tr w:rsidR="000407A0" w:rsidTr="00A9247C">
        <w:trPr>
          <w:trHeight w:val="3698"/>
        </w:trPr>
        <w:tc>
          <w:tcPr>
            <w:tcW w:w="993" w:type="dxa"/>
          </w:tcPr>
          <w:p w:rsidR="000407A0" w:rsidRDefault="000407A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85" w:type="dxa"/>
          </w:tcPr>
          <w:p w:rsidR="000407A0" w:rsidRDefault="000407A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50" w:type="dxa"/>
          </w:tcPr>
          <w:p w:rsidR="000407A0" w:rsidRDefault="000407A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85" w:type="dxa"/>
          </w:tcPr>
          <w:p w:rsidR="000407A0" w:rsidRDefault="000407A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678" w:type="dxa"/>
          </w:tcPr>
          <w:p w:rsidR="000407A0" w:rsidRDefault="00E84E28">
            <w:pPr>
              <w:pStyle w:val="TableParagraph"/>
              <w:spacing w:before="54"/>
              <w:ind w:left="140" w:right="44"/>
              <w:jc w:val="both"/>
              <w:rPr>
                <w:sz w:val="24"/>
              </w:rPr>
            </w:pPr>
            <w:r>
              <w:rPr>
                <w:sz w:val="24"/>
              </w:rPr>
              <w:t>профессии,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которые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есть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селе,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городе»,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i/>
                <w:sz w:val="24"/>
              </w:rPr>
              <w:t>приводить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примеры трудовой деятельности и профессий жителей родного края. </w:t>
            </w:r>
            <w:r>
              <w:rPr>
                <w:i/>
                <w:sz w:val="24"/>
              </w:rPr>
              <w:t xml:space="preserve">Участвовать </w:t>
            </w:r>
            <w:r>
              <w:rPr>
                <w:sz w:val="24"/>
              </w:rPr>
              <w:t xml:space="preserve">в дидактической игре по теме «Профессии города и села», </w:t>
            </w:r>
            <w:r>
              <w:rPr>
                <w:i/>
                <w:sz w:val="24"/>
              </w:rPr>
              <w:t xml:space="preserve">рассказывать </w:t>
            </w:r>
            <w:r>
              <w:rPr>
                <w:sz w:val="24"/>
              </w:rPr>
              <w:t>о труде известных людей родного края, о профессиях своих родителей и старших членов семьи, о том, кем бы детям хотелось стать.</w:t>
            </w:r>
          </w:p>
          <w:p w:rsidR="000407A0" w:rsidRDefault="00E84E28">
            <w:pPr>
              <w:pStyle w:val="TableParagraph"/>
              <w:spacing w:before="1"/>
              <w:ind w:left="140" w:right="99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Анализировать</w:t>
            </w:r>
            <w:r>
              <w:rPr>
                <w:i/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предложенные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иллюстрации,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i/>
                <w:sz w:val="24"/>
              </w:rPr>
              <w:t>соотносить</w:t>
            </w:r>
            <w:r>
              <w:rPr>
                <w:i/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текстом,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i/>
                <w:sz w:val="24"/>
              </w:rPr>
              <w:t>осуществлять</w:t>
            </w:r>
            <w:r>
              <w:rPr>
                <w:i/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поиск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необходимой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для выполнения заданий.</w:t>
            </w:r>
          </w:p>
          <w:p w:rsidR="000407A0" w:rsidRDefault="00E84E28">
            <w:pPr>
              <w:pStyle w:val="TableParagraph"/>
              <w:ind w:left="140" w:right="44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Осуществлять поиск </w:t>
            </w:r>
            <w:r>
              <w:rPr>
                <w:sz w:val="24"/>
              </w:rPr>
              <w:t>дополнительных сведений о важнейших предприятиях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региона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своего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населенного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пункта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готовить о них сообщение</w:t>
            </w:r>
          </w:p>
        </w:tc>
      </w:tr>
      <w:tr w:rsidR="000407A0" w:rsidTr="00A9247C">
        <w:trPr>
          <w:trHeight w:val="5348"/>
        </w:trPr>
        <w:tc>
          <w:tcPr>
            <w:tcW w:w="993" w:type="dxa"/>
          </w:tcPr>
          <w:p w:rsidR="000407A0" w:rsidRDefault="00E84E28">
            <w:pPr>
              <w:pStyle w:val="TableParagraph"/>
              <w:spacing w:before="54"/>
              <w:rPr>
                <w:sz w:val="24"/>
              </w:rPr>
            </w:pPr>
            <w:r>
              <w:rPr>
                <w:spacing w:val="-4"/>
                <w:sz w:val="24"/>
              </w:rPr>
              <w:t>5.3.</w:t>
            </w:r>
          </w:p>
        </w:tc>
        <w:tc>
          <w:tcPr>
            <w:tcW w:w="1985" w:type="dxa"/>
          </w:tcPr>
          <w:p w:rsidR="000407A0" w:rsidRDefault="00E84E28">
            <w:pPr>
              <w:pStyle w:val="TableParagraph"/>
              <w:spacing w:before="54"/>
              <w:ind w:left="55"/>
              <w:rPr>
                <w:sz w:val="24"/>
              </w:rPr>
            </w:pPr>
            <w:r>
              <w:rPr>
                <w:sz w:val="24"/>
              </w:rPr>
              <w:t>Наш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регион</w:t>
            </w:r>
            <w:r>
              <w:rPr>
                <w:spacing w:val="-2"/>
                <w:sz w:val="24"/>
              </w:rPr>
              <w:t xml:space="preserve"> сегодня</w:t>
            </w:r>
          </w:p>
        </w:tc>
        <w:tc>
          <w:tcPr>
            <w:tcW w:w="850" w:type="dxa"/>
          </w:tcPr>
          <w:p w:rsidR="000407A0" w:rsidRDefault="00E84E28">
            <w:pPr>
              <w:pStyle w:val="TableParagraph"/>
              <w:spacing w:before="54"/>
              <w:ind w:left="16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85" w:type="dxa"/>
          </w:tcPr>
          <w:p w:rsidR="000407A0" w:rsidRDefault="00E84E28">
            <w:pPr>
              <w:pStyle w:val="TableParagraph"/>
              <w:spacing w:before="54" w:line="276" w:lineRule="auto"/>
              <w:rPr>
                <w:sz w:val="24"/>
              </w:rPr>
            </w:pPr>
            <w:r>
              <w:rPr>
                <w:sz w:val="24"/>
              </w:rPr>
              <w:t>Достижения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развитие спорта в регионе</w:t>
            </w:r>
          </w:p>
        </w:tc>
        <w:tc>
          <w:tcPr>
            <w:tcW w:w="4678" w:type="dxa"/>
          </w:tcPr>
          <w:p w:rsidR="000407A0" w:rsidRDefault="00E84E28">
            <w:pPr>
              <w:pStyle w:val="TableParagraph"/>
              <w:spacing w:before="54"/>
              <w:ind w:left="140" w:right="99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Читать </w:t>
            </w:r>
            <w:r>
              <w:rPr>
                <w:sz w:val="24"/>
              </w:rPr>
              <w:t xml:space="preserve">учебные тексты, </w:t>
            </w:r>
            <w:r>
              <w:rPr>
                <w:i/>
                <w:sz w:val="24"/>
              </w:rPr>
              <w:t xml:space="preserve">отвечать </w:t>
            </w:r>
            <w:r>
              <w:rPr>
                <w:sz w:val="24"/>
              </w:rPr>
              <w:t xml:space="preserve">на вопросы, используя полученную информацию, </w:t>
            </w:r>
            <w:r>
              <w:rPr>
                <w:i/>
                <w:sz w:val="24"/>
              </w:rPr>
              <w:t xml:space="preserve">дополнять </w:t>
            </w:r>
            <w:r>
              <w:rPr>
                <w:sz w:val="24"/>
              </w:rPr>
              <w:t xml:space="preserve">ответы одноклассников, </w:t>
            </w:r>
            <w:r>
              <w:rPr>
                <w:i/>
                <w:sz w:val="24"/>
              </w:rPr>
              <w:t xml:space="preserve">составлять </w:t>
            </w:r>
            <w:r>
              <w:rPr>
                <w:sz w:val="24"/>
              </w:rPr>
              <w:t>свои вопросы к предложенным текстам.</w:t>
            </w:r>
          </w:p>
          <w:p w:rsidR="000407A0" w:rsidRDefault="00E84E28">
            <w:pPr>
              <w:pStyle w:val="TableParagraph"/>
              <w:ind w:left="140" w:right="43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Характеризовать </w:t>
            </w:r>
            <w:r>
              <w:rPr>
                <w:sz w:val="24"/>
              </w:rPr>
              <w:t>культурные, образовательные и спортивные объекты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родного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края,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i/>
                <w:sz w:val="24"/>
              </w:rPr>
              <w:t>рассказывать</w:t>
            </w:r>
            <w:r>
              <w:rPr>
                <w:i/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спортивных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объектах в своем городе (селе).</w:t>
            </w:r>
          </w:p>
          <w:p w:rsidR="000407A0" w:rsidRDefault="00E84E28">
            <w:pPr>
              <w:pStyle w:val="TableParagraph"/>
              <w:ind w:left="140" w:right="103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Участвовать </w:t>
            </w:r>
            <w:r>
              <w:rPr>
                <w:sz w:val="24"/>
              </w:rPr>
              <w:t>в учебном диалоге на тему «Спорт в жизни человека»,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высказывать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свое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обсуждении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полученной </w:t>
            </w:r>
            <w:r>
              <w:rPr>
                <w:spacing w:val="-2"/>
                <w:sz w:val="24"/>
              </w:rPr>
              <w:t>информации.</w:t>
            </w:r>
          </w:p>
          <w:p w:rsidR="000407A0" w:rsidRDefault="00E84E28">
            <w:pPr>
              <w:pStyle w:val="TableParagraph"/>
              <w:spacing w:before="1"/>
              <w:ind w:left="114" w:right="107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Рассказывать </w:t>
            </w:r>
            <w:r>
              <w:rPr>
                <w:sz w:val="24"/>
              </w:rPr>
              <w:t>по иллюстрациям и личным впечатлениям о своих занятиях спортом, о любимых местах отдыха.</w:t>
            </w:r>
          </w:p>
          <w:p w:rsidR="000407A0" w:rsidRDefault="00E84E28">
            <w:pPr>
              <w:pStyle w:val="TableParagraph"/>
              <w:ind w:left="140" w:right="49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Участвовать </w:t>
            </w:r>
            <w:r>
              <w:rPr>
                <w:sz w:val="24"/>
              </w:rPr>
              <w:t>в дидактической игре «Узнай объект (учреждение) по описанию…».</w:t>
            </w:r>
          </w:p>
          <w:p w:rsidR="000407A0" w:rsidRDefault="00E84E28">
            <w:pPr>
              <w:pStyle w:val="TableParagraph"/>
              <w:ind w:left="140" w:right="99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Анализировать</w:t>
            </w:r>
            <w:r>
              <w:rPr>
                <w:i/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предложенные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иллюстрации,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i/>
                <w:sz w:val="24"/>
              </w:rPr>
              <w:t>соотносить</w:t>
            </w:r>
            <w:r>
              <w:rPr>
                <w:i/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текстом,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i/>
                <w:sz w:val="24"/>
              </w:rPr>
              <w:t>осуществлять</w:t>
            </w:r>
            <w:r>
              <w:rPr>
                <w:i/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поиск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необходимой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для выполнения заданий.</w:t>
            </w:r>
          </w:p>
          <w:p w:rsidR="000407A0" w:rsidRDefault="00E84E28">
            <w:pPr>
              <w:pStyle w:val="TableParagraph"/>
              <w:spacing w:before="1"/>
              <w:ind w:left="140" w:right="48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Оценивать </w:t>
            </w:r>
            <w:r>
              <w:rPr>
                <w:sz w:val="24"/>
              </w:rPr>
              <w:t xml:space="preserve">свои достижения и </w:t>
            </w:r>
            <w:r>
              <w:rPr>
                <w:i/>
                <w:sz w:val="24"/>
              </w:rPr>
              <w:t xml:space="preserve">отвечать </w:t>
            </w:r>
            <w:r>
              <w:rPr>
                <w:sz w:val="24"/>
              </w:rPr>
              <w:t>на итоговые вопросы по изученному разделу</w:t>
            </w:r>
          </w:p>
        </w:tc>
      </w:tr>
    </w:tbl>
    <w:p w:rsidR="000407A0" w:rsidRDefault="000407A0">
      <w:pPr>
        <w:pStyle w:val="TableParagraph"/>
        <w:jc w:val="both"/>
        <w:rPr>
          <w:sz w:val="24"/>
        </w:rPr>
        <w:sectPr w:rsidR="000407A0" w:rsidSect="00A9247C">
          <w:pgSz w:w="11910" w:h="16840"/>
          <w:pgMar w:top="992" w:right="1340" w:bottom="1133" w:left="1200" w:header="0" w:footer="1000" w:gutter="0"/>
          <w:cols w:space="720"/>
          <w:docGrid w:linePitch="299"/>
        </w:sectPr>
      </w:pPr>
    </w:p>
    <w:p w:rsidR="000407A0" w:rsidRDefault="000407A0">
      <w:pPr>
        <w:pStyle w:val="a3"/>
        <w:spacing w:before="3"/>
        <w:ind w:left="0" w:firstLine="0"/>
        <w:jc w:val="left"/>
        <w:rPr>
          <w:sz w:val="6"/>
        </w:rPr>
      </w:pPr>
    </w:p>
    <w:tbl>
      <w:tblPr>
        <w:tblW w:w="10491" w:type="dxa"/>
        <w:tblInd w:w="-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3"/>
        <w:gridCol w:w="1985"/>
        <w:gridCol w:w="850"/>
        <w:gridCol w:w="1985"/>
        <w:gridCol w:w="4678"/>
      </w:tblGrid>
      <w:tr w:rsidR="000407A0" w:rsidTr="00A9247C">
        <w:trPr>
          <w:trHeight w:val="945"/>
        </w:trPr>
        <w:tc>
          <w:tcPr>
            <w:tcW w:w="10491" w:type="dxa"/>
            <w:gridSpan w:val="5"/>
          </w:tcPr>
          <w:p w:rsidR="000407A0" w:rsidRDefault="00E84E28">
            <w:pPr>
              <w:pStyle w:val="TableParagraph"/>
              <w:spacing w:before="54" w:line="276" w:lineRule="auto"/>
              <w:ind w:right="804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6.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Творческая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мастерская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(10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ч.)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Создание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уникального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продукта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—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панорам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(в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первой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панораме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уделяется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внимание редким и ценным растениям и животным родного края, во второй — особенностям хозяйственной деятельности региона).</w:t>
            </w:r>
          </w:p>
        </w:tc>
      </w:tr>
      <w:tr w:rsidR="000407A0" w:rsidTr="00A9247C">
        <w:trPr>
          <w:trHeight w:val="5353"/>
        </w:trPr>
        <w:tc>
          <w:tcPr>
            <w:tcW w:w="993" w:type="dxa"/>
          </w:tcPr>
          <w:p w:rsidR="000407A0" w:rsidRDefault="00E84E28">
            <w:pPr>
              <w:pStyle w:val="TableParagraph"/>
              <w:spacing w:before="54"/>
              <w:rPr>
                <w:sz w:val="24"/>
              </w:rPr>
            </w:pPr>
            <w:r>
              <w:rPr>
                <w:spacing w:val="-4"/>
                <w:sz w:val="24"/>
              </w:rPr>
              <w:t>6.1.</w:t>
            </w:r>
          </w:p>
        </w:tc>
        <w:tc>
          <w:tcPr>
            <w:tcW w:w="1985" w:type="dxa"/>
          </w:tcPr>
          <w:p w:rsidR="000407A0" w:rsidRDefault="00E84E28">
            <w:pPr>
              <w:pStyle w:val="TableParagraph"/>
              <w:spacing w:before="54"/>
              <w:ind w:left="55" w:right="313"/>
              <w:rPr>
                <w:sz w:val="24"/>
              </w:rPr>
            </w:pPr>
            <w:r>
              <w:rPr>
                <w:sz w:val="24"/>
              </w:rPr>
              <w:t>Изготовление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поделок </w:t>
            </w:r>
            <w:r>
              <w:rPr>
                <w:spacing w:val="-2"/>
                <w:sz w:val="24"/>
              </w:rPr>
              <w:t>(изделий)</w:t>
            </w:r>
          </w:p>
        </w:tc>
        <w:tc>
          <w:tcPr>
            <w:tcW w:w="850" w:type="dxa"/>
          </w:tcPr>
          <w:p w:rsidR="000407A0" w:rsidRDefault="00E84E28">
            <w:pPr>
              <w:pStyle w:val="TableParagraph"/>
              <w:spacing w:before="54"/>
              <w:ind w:left="16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985" w:type="dxa"/>
          </w:tcPr>
          <w:p w:rsidR="000407A0" w:rsidRDefault="00E84E28">
            <w:pPr>
              <w:pStyle w:val="TableParagraph"/>
              <w:spacing w:before="54"/>
              <w:rPr>
                <w:sz w:val="24"/>
              </w:rPr>
            </w:pPr>
            <w:r>
              <w:rPr>
                <w:sz w:val="24"/>
              </w:rPr>
              <w:t>Сочетание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обработка</w:t>
            </w:r>
          </w:p>
          <w:p w:rsidR="000407A0" w:rsidRDefault="00E84E28">
            <w:pPr>
              <w:pStyle w:val="TableParagraph"/>
              <w:spacing w:before="41" w:line="276" w:lineRule="auto"/>
              <w:rPr>
                <w:sz w:val="24"/>
              </w:rPr>
            </w:pPr>
            <w:r>
              <w:rPr>
                <w:sz w:val="24"/>
              </w:rPr>
              <w:t>различных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материалов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 создания поделок. Чтение технологических карт</w:t>
            </w:r>
          </w:p>
        </w:tc>
        <w:tc>
          <w:tcPr>
            <w:tcW w:w="4678" w:type="dxa"/>
          </w:tcPr>
          <w:p w:rsidR="000407A0" w:rsidRDefault="00E84E28">
            <w:pPr>
              <w:pStyle w:val="TableParagraph"/>
              <w:spacing w:before="54"/>
              <w:ind w:left="140" w:right="44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Осваивать </w:t>
            </w:r>
            <w:r>
              <w:rPr>
                <w:sz w:val="24"/>
              </w:rPr>
              <w:t>организацию рабочего места в зависимости от вида работы,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i/>
                <w:sz w:val="24"/>
              </w:rPr>
              <w:t>поддерживать</w:t>
            </w:r>
            <w:r>
              <w:rPr>
                <w:i/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порядок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время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работы,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i/>
                <w:sz w:val="24"/>
              </w:rPr>
              <w:t>убирать</w:t>
            </w:r>
            <w:r>
              <w:rPr>
                <w:i/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 окончании работы.</w:t>
            </w:r>
          </w:p>
          <w:p w:rsidR="000407A0" w:rsidRDefault="00E84E28">
            <w:pPr>
              <w:pStyle w:val="TableParagraph"/>
              <w:spacing w:before="1"/>
              <w:ind w:left="140" w:right="44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Вспоминать </w:t>
            </w:r>
            <w:r>
              <w:rPr>
                <w:sz w:val="24"/>
              </w:rPr>
              <w:t xml:space="preserve">и </w:t>
            </w:r>
            <w:r>
              <w:rPr>
                <w:i/>
                <w:sz w:val="24"/>
              </w:rPr>
              <w:t xml:space="preserve">называть </w:t>
            </w:r>
            <w:r>
              <w:rPr>
                <w:sz w:val="24"/>
              </w:rPr>
              <w:t>изученные группы материалов, инструменты, основные технологические операции.</w:t>
            </w:r>
          </w:p>
          <w:p w:rsidR="000407A0" w:rsidRDefault="00E84E28">
            <w:pPr>
              <w:pStyle w:val="TableParagraph"/>
              <w:ind w:left="140" w:right="43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Исследовать </w:t>
            </w:r>
            <w:r>
              <w:rPr>
                <w:sz w:val="24"/>
              </w:rPr>
              <w:t xml:space="preserve">и </w:t>
            </w:r>
            <w:r>
              <w:rPr>
                <w:i/>
                <w:sz w:val="24"/>
              </w:rPr>
              <w:t xml:space="preserve">сравнивать </w:t>
            </w:r>
            <w:r>
              <w:rPr>
                <w:sz w:val="24"/>
              </w:rPr>
              <w:t>элементарные физические, механические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технологические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тонкого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картона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 плотной бумаги (гладкость, плотность, толщина, гибкость).</w:t>
            </w:r>
          </w:p>
          <w:p w:rsidR="000407A0" w:rsidRDefault="00E84E28">
            <w:pPr>
              <w:pStyle w:val="TableParagraph"/>
              <w:ind w:left="140" w:right="46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Знакомиться </w:t>
            </w:r>
            <w:r>
              <w:rPr>
                <w:sz w:val="24"/>
              </w:rPr>
              <w:t>с условными графическими обозначениями технологических карт: линия внешнего и внутреннего контура, схемы, рисунки.</w:t>
            </w:r>
          </w:p>
          <w:p w:rsidR="000407A0" w:rsidRDefault="00E84E28">
            <w:pPr>
              <w:pStyle w:val="TableParagraph"/>
              <w:ind w:left="140" w:right="4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 помощью учителя </w:t>
            </w:r>
            <w:r>
              <w:rPr>
                <w:i/>
                <w:sz w:val="24"/>
              </w:rPr>
              <w:t xml:space="preserve">анализировать </w:t>
            </w:r>
            <w:r>
              <w:rPr>
                <w:sz w:val="24"/>
              </w:rPr>
              <w:t xml:space="preserve">конструкцию и назначение изделия, </w:t>
            </w:r>
            <w:r>
              <w:rPr>
                <w:i/>
                <w:sz w:val="24"/>
              </w:rPr>
              <w:t xml:space="preserve">выстраивать </w:t>
            </w:r>
            <w:r>
              <w:rPr>
                <w:sz w:val="24"/>
              </w:rPr>
              <w:t>последовательность практических действий и технологических операций.</w:t>
            </w:r>
          </w:p>
          <w:p w:rsidR="000407A0" w:rsidRDefault="00E84E28">
            <w:pPr>
              <w:pStyle w:val="TableParagraph"/>
              <w:ind w:left="140" w:right="46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Выбирать</w:t>
            </w:r>
            <w:r>
              <w:rPr>
                <w:i/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материалы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65"/>
                <w:sz w:val="24"/>
              </w:rPr>
              <w:t xml:space="preserve">  </w:t>
            </w:r>
            <w:r>
              <w:rPr>
                <w:sz w:val="24"/>
              </w:rPr>
              <w:t>декоративно-художественным и конструктивным свойствам.</w:t>
            </w:r>
          </w:p>
          <w:p w:rsidR="000407A0" w:rsidRDefault="00E84E28">
            <w:pPr>
              <w:pStyle w:val="TableParagraph"/>
              <w:ind w:left="140" w:right="49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Изготавливать </w:t>
            </w:r>
            <w:r>
              <w:rPr>
                <w:sz w:val="24"/>
              </w:rPr>
              <w:t>изделия из различных материалов с соблюдением этапов технологического процесса</w:t>
            </w:r>
          </w:p>
        </w:tc>
      </w:tr>
      <w:tr w:rsidR="000407A0" w:rsidTr="00A9247C">
        <w:trPr>
          <w:trHeight w:val="2548"/>
        </w:trPr>
        <w:tc>
          <w:tcPr>
            <w:tcW w:w="993" w:type="dxa"/>
          </w:tcPr>
          <w:p w:rsidR="000407A0" w:rsidRDefault="00E84E28">
            <w:pPr>
              <w:pStyle w:val="TableParagraph"/>
              <w:spacing w:before="56"/>
              <w:rPr>
                <w:sz w:val="24"/>
              </w:rPr>
            </w:pPr>
            <w:r>
              <w:rPr>
                <w:spacing w:val="-4"/>
                <w:sz w:val="24"/>
              </w:rPr>
              <w:t>6.2.</w:t>
            </w:r>
          </w:p>
        </w:tc>
        <w:tc>
          <w:tcPr>
            <w:tcW w:w="1985" w:type="dxa"/>
          </w:tcPr>
          <w:p w:rsidR="000407A0" w:rsidRDefault="00E84E28">
            <w:pPr>
              <w:pStyle w:val="TableParagraph"/>
              <w:spacing w:before="56"/>
              <w:ind w:left="55" w:right="484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1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проект-</w:t>
            </w:r>
            <w:r>
              <w:rPr>
                <w:spacing w:val="-2"/>
                <w:sz w:val="24"/>
              </w:rPr>
              <w:t>панорам</w:t>
            </w:r>
            <w:proofErr w:type="gramEnd"/>
          </w:p>
        </w:tc>
        <w:tc>
          <w:tcPr>
            <w:tcW w:w="850" w:type="dxa"/>
          </w:tcPr>
          <w:p w:rsidR="000407A0" w:rsidRDefault="00E84E28">
            <w:pPr>
              <w:pStyle w:val="TableParagraph"/>
              <w:spacing w:before="56"/>
              <w:ind w:left="16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85" w:type="dxa"/>
          </w:tcPr>
          <w:p w:rsidR="000407A0" w:rsidRDefault="00E84E28">
            <w:pPr>
              <w:pStyle w:val="TableParagraph"/>
              <w:spacing w:before="56" w:line="276" w:lineRule="auto"/>
              <w:ind w:right="179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совместной деятельности историко-культурных проектов-панорам по </w:t>
            </w:r>
            <w:proofErr w:type="gramStart"/>
            <w:r>
              <w:rPr>
                <w:sz w:val="24"/>
              </w:rPr>
              <w:t>изученным</w:t>
            </w:r>
            <w:proofErr w:type="gramEnd"/>
          </w:p>
          <w:p w:rsidR="000407A0" w:rsidRDefault="00E84E28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темам</w:t>
            </w:r>
          </w:p>
        </w:tc>
        <w:tc>
          <w:tcPr>
            <w:tcW w:w="4678" w:type="dxa"/>
          </w:tcPr>
          <w:p w:rsidR="000407A0" w:rsidRDefault="00E84E28">
            <w:pPr>
              <w:pStyle w:val="TableParagraph"/>
              <w:spacing w:before="56"/>
              <w:ind w:left="140" w:right="43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Расширять </w:t>
            </w:r>
            <w:r>
              <w:rPr>
                <w:sz w:val="24"/>
              </w:rPr>
              <w:t xml:space="preserve">представления о понятии «композиция», </w:t>
            </w:r>
            <w:r>
              <w:rPr>
                <w:i/>
                <w:sz w:val="24"/>
              </w:rPr>
              <w:t xml:space="preserve">выполнять </w:t>
            </w:r>
            <w:r>
              <w:rPr>
                <w:sz w:val="24"/>
              </w:rPr>
              <w:t>групповую или коллективную творческую работу (проект-панораму) на заданную тему с использованием подготовленных изделий, изготовленных различными способами.</w:t>
            </w:r>
          </w:p>
          <w:p w:rsidR="000407A0" w:rsidRDefault="00E84E28">
            <w:pPr>
              <w:pStyle w:val="TableParagraph"/>
              <w:ind w:left="140" w:right="42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Соблюдать </w:t>
            </w:r>
            <w:r>
              <w:rPr>
                <w:sz w:val="24"/>
              </w:rPr>
              <w:t xml:space="preserve">правила общения в совместной деятельности: </w:t>
            </w:r>
            <w:r>
              <w:rPr>
                <w:i/>
                <w:sz w:val="24"/>
              </w:rPr>
              <w:t xml:space="preserve">договариваться, </w:t>
            </w:r>
            <w:r>
              <w:rPr>
                <w:sz w:val="24"/>
              </w:rPr>
              <w:t xml:space="preserve">справедливо </w:t>
            </w:r>
            <w:r>
              <w:rPr>
                <w:i/>
                <w:sz w:val="24"/>
              </w:rPr>
              <w:t xml:space="preserve">распределять </w:t>
            </w:r>
            <w:r>
              <w:rPr>
                <w:sz w:val="24"/>
              </w:rPr>
              <w:t xml:space="preserve">работу, </w:t>
            </w:r>
            <w:r>
              <w:rPr>
                <w:i/>
                <w:sz w:val="24"/>
              </w:rPr>
              <w:t xml:space="preserve">определять </w:t>
            </w:r>
            <w:r>
              <w:rPr>
                <w:sz w:val="24"/>
              </w:rPr>
              <w:t xml:space="preserve">нарушение правил взаимоотношений, при участии учителя </w:t>
            </w:r>
            <w:r>
              <w:rPr>
                <w:i/>
                <w:sz w:val="24"/>
              </w:rPr>
              <w:t xml:space="preserve">устранять </w:t>
            </w:r>
            <w:r>
              <w:rPr>
                <w:sz w:val="24"/>
              </w:rPr>
              <w:t>возникающие конфликты</w:t>
            </w:r>
          </w:p>
        </w:tc>
      </w:tr>
    </w:tbl>
    <w:p w:rsidR="000407A0" w:rsidRDefault="000407A0">
      <w:pPr>
        <w:pStyle w:val="a3"/>
        <w:spacing w:before="3"/>
        <w:ind w:left="0" w:firstLine="0"/>
        <w:jc w:val="left"/>
        <w:rPr>
          <w:sz w:val="6"/>
        </w:rPr>
      </w:pPr>
    </w:p>
    <w:tbl>
      <w:tblPr>
        <w:tblW w:w="10491" w:type="dxa"/>
        <w:tblInd w:w="-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3"/>
        <w:gridCol w:w="1985"/>
        <w:gridCol w:w="850"/>
        <w:gridCol w:w="1985"/>
        <w:gridCol w:w="4678"/>
      </w:tblGrid>
      <w:tr w:rsidR="000407A0" w:rsidTr="00A9247C">
        <w:trPr>
          <w:trHeight w:val="625"/>
        </w:trPr>
        <w:tc>
          <w:tcPr>
            <w:tcW w:w="993" w:type="dxa"/>
          </w:tcPr>
          <w:p w:rsidR="000407A0" w:rsidRDefault="000407A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85" w:type="dxa"/>
          </w:tcPr>
          <w:p w:rsidR="000407A0" w:rsidRDefault="00E84E28">
            <w:pPr>
              <w:pStyle w:val="TableParagraph"/>
              <w:spacing w:before="54"/>
              <w:ind w:left="55"/>
              <w:rPr>
                <w:sz w:val="24"/>
              </w:rPr>
            </w:pPr>
            <w:r>
              <w:rPr>
                <w:sz w:val="24"/>
              </w:rPr>
              <w:t>Итоговое</w:t>
            </w:r>
            <w:r>
              <w:rPr>
                <w:spacing w:val="-2"/>
                <w:sz w:val="24"/>
              </w:rPr>
              <w:t xml:space="preserve"> повторение</w:t>
            </w:r>
          </w:p>
        </w:tc>
        <w:tc>
          <w:tcPr>
            <w:tcW w:w="850" w:type="dxa"/>
          </w:tcPr>
          <w:p w:rsidR="000407A0" w:rsidRDefault="00E84E28">
            <w:pPr>
              <w:pStyle w:val="TableParagraph"/>
              <w:spacing w:before="54"/>
              <w:ind w:left="16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85" w:type="dxa"/>
          </w:tcPr>
          <w:p w:rsidR="000407A0" w:rsidRDefault="000407A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678" w:type="dxa"/>
          </w:tcPr>
          <w:p w:rsidR="000407A0" w:rsidRDefault="000407A0">
            <w:pPr>
              <w:pStyle w:val="TableParagraph"/>
              <w:ind w:left="0"/>
              <w:rPr>
                <w:sz w:val="24"/>
              </w:rPr>
            </w:pPr>
          </w:p>
        </w:tc>
      </w:tr>
      <w:tr w:rsidR="000407A0" w:rsidTr="00A9247C">
        <w:trPr>
          <w:trHeight w:val="386"/>
        </w:trPr>
        <w:tc>
          <w:tcPr>
            <w:tcW w:w="10491" w:type="dxa"/>
            <w:gridSpan w:val="5"/>
          </w:tcPr>
          <w:p w:rsidR="000407A0" w:rsidRDefault="00E84E28">
            <w:pPr>
              <w:pStyle w:val="TableParagraph"/>
              <w:spacing w:before="54"/>
              <w:ind w:left="9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3-й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класс</w:t>
            </w:r>
          </w:p>
        </w:tc>
      </w:tr>
      <w:tr w:rsidR="000407A0" w:rsidTr="00A9247C">
        <w:trPr>
          <w:trHeight w:val="724"/>
        </w:trPr>
        <w:tc>
          <w:tcPr>
            <w:tcW w:w="10491" w:type="dxa"/>
            <w:gridSpan w:val="5"/>
          </w:tcPr>
          <w:p w:rsidR="000407A0" w:rsidRDefault="00E84E28">
            <w:pPr>
              <w:pStyle w:val="TableParagraph"/>
              <w:spacing w:before="54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Россия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родной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край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(3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ч.)</w:t>
            </w:r>
          </w:p>
        </w:tc>
      </w:tr>
      <w:tr w:rsidR="000407A0" w:rsidTr="00A9247C">
        <w:trPr>
          <w:trHeight w:val="4527"/>
        </w:trPr>
        <w:tc>
          <w:tcPr>
            <w:tcW w:w="993" w:type="dxa"/>
          </w:tcPr>
          <w:p w:rsidR="000407A0" w:rsidRDefault="00E84E28">
            <w:pPr>
              <w:pStyle w:val="TableParagraph"/>
              <w:spacing w:before="54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1.1</w:t>
            </w:r>
          </w:p>
        </w:tc>
        <w:tc>
          <w:tcPr>
            <w:tcW w:w="1985" w:type="dxa"/>
          </w:tcPr>
          <w:p w:rsidR="000407A0" w:rsidRDefault="00E84E28">
            <w:pPr>
              <w:pStyle w:val="TableParagraph"/>
              <w:spacing w:before="54"/>
              <w:ind w:left="55" w:right="736"/>
              <w:rPr>
                <w:sz w:val="24"/>
              </w:rPr>
            </w:pPr>
            <w:r>
              <w:rPr>
                <w:sz w:val="24"/>
              </w:rPr>
              <w:t>Общество,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страна, родной край</w:t>
            </w:r>
          </w:p>
        </w:tc>
        <w:tc>
          <w:tcPr>
            <w:tcW w:w="850" w:type="dxa"/>
          </w:tcPr>
          <w:p w:rsidR="000407A0" w:rsidRDefault="00E84E28">
            <w:pPr>
              <w:pStyle w:val="TableParagraph"/>
              <w:spacing w:before="54"/>
              <w:ind w:left="16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85" w:type="dxa"/>
          </w:tcPr>
          <w:p w:rsidR="000407A0" w:rsidRDefault="00E84E28">
            <w:pPr>
              <w:pStyle w:val="TableParagraph"/>
              <w:spacing w:before="54"/>
              <w:ind w:right="534"/>
              <w:rPr>
                <w:sz w:val="24"/>
              </w:rPr>
            </w:pPr>
            <w:r>
              <w:rPr>
                <w:sz w:val="24"/>
              </w:rPr>
              <w:t>Общество как совокупность людей, которые объединены общей культурой и связаны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друг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другом</w:t>
            </w:r>
          </w:p>
          <w:p w:rsidR="000407A0" w:rsidRDefault="00E84E28">
            <w:pPr>
              <w:pStyle w:val="TableParagraph"/>
              <w:ind w:right="109"/>
              <w:rPr>
                <w:sz w:val="24"/>
              </w:rPr>
            </w:pPr>
            <w:r>
              <w:rPr>
                <w:sz w:val="24"/>
              </w:rPr>
              <w:t>совместной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деятельностью во имя общей цели.</w:t>
            </w:r>
          </w:p>
          <w:p w:rsidR="000407A0" w:rsidRDefault="00E84E28">
            <w:pPr>
              <w:pStyle w:val="TableParagraph"/>
              <w:ind w:right="48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Государственное </w:t>
            </w:r>
            <w:r>
              <w:rPr>
                <w:sz w:val="24"/>
              </w:rPr>
              <w:t>устройство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Российской </w:t>
            </w:r>
            <w:r>
              <w:rPr>
                <w:spacing w:val="-2"/>
                <w:sz w:val="24"/>
              </w:rPr>
              <w:t>Федерации.</w:t>
            </w:r>
          </w:p>
          <w:p w:rsidR="000407A0" w:rsidRDefault="00E84E28">
            <w:pPr>
              <w:pStyle w:val="TableParagraph"/>
              <w:ind w:right="376"/>
              <w:rPr>
                <w:sz w:val="24"/>
              </w:rPr>
            </w:pPr>
            <w:r>
              <w:rPr>
                <w:sz w:val="24"/>
              </w:rPr>
              <w:t>Политико-административная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карта Российской Федерации. Место края в составе</w:t>
            </w:r>
          </w:p>
          <w:p w:rsidR="000407A0" w:rsidRDefault="00E84E28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Российской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Федерации</w:t>
            </w:r>
          </w:p>
        </w:tc>
        <w:tc>
          <w:tcPr>
            <w:tcW w:w="4678" w:type="dxa"/>
          </w:tcPr>
          <w:p w:rsidR="000407A0" w:rsidRDefault="00E84E28">
            <w:pPr>
              <w:pStyle w:val="TableParagraph"/>
              <w:spacing w:before="54"/>
              <w:ind w:left="56" w:right="44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Слушать </w:t>
            </w:r>
            <w:r>
              <w:rPr>
                <w:sz w:val="24"/>
              </w:rPr>
              <w:t>рассказ учителя по теме, понимать и принимать учебную задачу раздела.</w:t>
            </w:r>
          </w:p>
          <w:p w:rsidR="000407A0" w:rsidRDefault="00E84E28">
            <w:pPr>
              <w:pStyle w:val="TableParagraph"/>
              <w:ind w:left="56" w:right="44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Познакомиться</w:t>
            </w:r>
            <w:r>
              <w:rPr>
                <w:i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командой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друзей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вспомнить,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уже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узнал и чему научился каждый член представленной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пособии команды. Объяснять, что такое «общество», на основе предложенных учителем иллюстраций.</w:t>
            </w:r>
          </w:p>
          <w:p w:rsidR="000407A0" w:rsidRDefault="00E84E28">
            <w:pPr>
              <w:pStyle w:val="TableParagraph"/>
              <w:ind w:left="56" w:right="43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Анализировать </w:t>
            </w:r>
            <w:r>
              <w:rPr>
                <w:sz w:val="24"/>
              </w:rPr>
              <w:t>политико-административную карту Российской Федерации, условные обозначения карты, находить и показывать границы своего края.</w:t>
            </w:r>
          </w:p>
          <w:p w:rsidR="000407A0" w:rsidRDefault="00E84E28">
            <w:pPr>
              <w:pStyle w:val="TableParagraph"/>
              <w:ind w:left="56" w:right="42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Называть </w:t>
            </w:r>
            <w:r>
              <w:rPr>
                <w:sz w:val="24"/>
              </w:rPr>
              <w:t xml:space="preserve">черты общества на основе игрового элемента «Облако </w:t>
            </w:r>
            <w:r>
              <w:rPr>
                <w:spacing w:val="-2"/>
                <w:sz w:val="24"/>
              </w:rPr>
              <w:t>слов».</w:t>
            </w:r>
          </w:p>
          <w:p w:rsidR="000407A0" w:rsidRDefault="00E84E28">
            <w:pPr>
              <w:pStyle w:val="TableParagraph"/>
              <w:ind w:left="56" w:right="42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Объяснять свой ответ; уважительно относиться к мнению </w:t>
            </w:r>
            <w:r>
              <w:rPr>
                <w:spacing w:val="-2"/>
                <w:sz w:val="24"/>
              </w:rPr>
              <w:t>одноклассников</w:t>
            </w:r>
          </w:p>
        </w:tc>
      </w:tr>
      <w:tr w:rsidR="000407A0" w:rsidTr="00A9247C">
        <w:trPr>
          <w:trHeight w:val="2870"/>
        </w:trPr>
        <w:tc>
          <w:tcPr>
            <w:tcW w:w="993" w:type="dxa"/>
          </w:tcPr>
          <w:p w:rsidR="000407A0" w:rsidRDefault="00E84E28">
            <w:pPr>
              <w:pStyle w:val="TableParagraph"/>
              <w:spacing w:before="54"/>
              <w:rPr>
                <w:sz w:val="24"/>
              </w:rPr>
            </w:pPr>
            <w:r>
              <w:rPr>
                <w:spacing w:val="-4"/>
                <w:sz w:val="24"/>
              </w:rPr>
              <w:t>1.2.</w:t>
            </w:r>
          </w:p>
        </w:tc>
        <w:tc>
          <w:tcPr>
            <w:tcW w:w="1985" w:type="dxa"/>
          </w:tcPr>
          <w:p w:rsidR="000407A0" w:rsidRDefault="00E84E28">
            <w:pPr>
              <w:pStyle w:val="TableParagraph"/>
              <w:spacing w:before="54"/>
              <w:ind w:left="55" w:right="722"/>
              <w:rPr>
                <w:sz w:val="24"/>
              </w:rPr>
            </w:pPr>
            <w:r>
              <w:rPr>
                <w:sz w:val="24"/>
              </w:rPr>
              <w:t>Города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районы родного края</w:t>
            </w:r>
          </w:p>
        </w:tc>
        <w:tc>
          <w:tcPr>
            <w:tcW w:w="850" w:type="dxa"/>
          </w:tcPr>
          <w:p w:rsidR="000407A0" w:rsidRDefault="00E84E28">
            <w:pPr>
              <w:pStyle w:val="TableParagraph"/>
              <w:spacing w:before="54"/>
              <w:ind w:left="16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85" w:type="dxa"/>
          </w:tcPr>
          <w:p w:rsidR="000407A0" w:rsidRDefault="00E84E28">
            <w:pPr>
              <w:pStyle w:val="TableParagraph"/>
              <w:spacing w:before="54"/>
              <w:ind w:right="534"/>
              <w:rPr>
                <w:sz w:val="24"/>
              </w:rPr>
            </w:pPr>
            <w:r>
              <w:rPr>
                <w:sz w:val="24"/>
              </w:rPr>
              <w:t>Города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районы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края на карте, история символики гербов.</w:t>
            </w:r>
          </w:p>
          <w:p w:rsidR="000407A0" w:rsidRDefault="00E84E28">
            <w:pPr>
              <w:pStyle w:val="TableParagraph"/>
              <w:spacing w:before="199"/>
              <w:rPr>
                <w:sz w:val="24"/>
              </w:rPr>
            </w:pPr>
            <w:r>
              <w:rPr>
                <w:sz w:val="24"/>
              </w:rPr>
              <w:t>Памятники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символы родного края</w:t>
            </w:r>
          </w:p>
        </w:tc>
        <w:tc>
          <w:tcPr>
            <w:tcW w:w="4678" w:type="dxa"/>
          </w:tcPr>
          <w:p w:rsidR="000407A0" w:rsidRDefault="00E84E28">
            <w:pPr>
              <w:pStyle w:val="TableParagraph"/>
              <w:spacing w:before="54"/>
              <w:ind w:left="56" w:right="41"/>
              <w:jc w:val="both"/>
              <w:rPr>
                <w:sz w:val="24"/>
              </w:rPr>
            </w:pPr>
            <w:r>
              <w:rPr>
                <w:sz w:val="24"/>
              </w:rPr>
              <w:t xml:space="preserve">Используя условные обозначения карты, </w:t>
            </w:r>
            <w:r>
              <w:rPr>
                <w:i/>
                <w:sz w:val="24"/>
              </w:rPr>
              <w:t xml:space="preserve">показывать </w:t>
            </w:r>
            <w:r>
              <w:rPr>
                <w:sz w:val="24"/>
              </w:rPr>
              <w:t>крупные города родного края, районы, населенные пункты.</w:t>
            </w:r>
          </w:p>
          <w:p w:rsidR="000407A0" w:rsidRDefault="00E84E28">
            <w:pPr>
              <w:pStyle w:val="TableParagraph"/>
              <w:ind w:left="56" w:right="42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Слушать </w:t>
            </w:r>
            <w:r>
              <w:rPr>
                <w:sz w:val="24"/>
              </w:rPr>
              <w:t>рассказ учителя о важности и значении гербов, истории их возникновения, особенностях герба края, объяснять элементы герба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края, составлять аппликацию герба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предложенных частей. </w:t>
            </w:r>
            <w:r>
              <w:rPr>
                <w:i/>
                <w:sz w:val="24"/>
              </w:rPr>
              <w:t xml:space="preserve">Называть </w:t>
            </w:r>
            <w:r>
              <w:rPr>
                <w:sz w:val="24"/>
              </w:rPr>
              <w:t xml:space="preserve">и </w:t>
            </w:r>
            <w:r>
              <w:rPr>
                <w:i/>
                <w:sz w:val="24"/>
              </w:rPr>
              <w:t xml:space="preserve">описывать </w:t>
            </w:r>
            <w:r>
              <w:rPr>
                <w:sz w:val="24"/>
              </w:rPr>
              <w:t>памятники-символы края на основе изученного текста пособия и дополнительных материалов.</w:t>
            </w:r>
          </w:p>
          <w:p w:rsidR="000407A0" w:rsidRDefault="00E84E28">
            <w:pPr>
              <w:pStyle w:val="TableParagraph"/>
              <w:ind w:left="56" w:right="42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Составлять </w:t>
            </w:r>
            <w:r>
              <w:rPr>
                <w:sz w:val="24"/>
              </w:rPr>
              <w:t xml:space="preserve">рассказ по плану о памятниках — символах родного </w:t>
            </w:r>
            <w:r>
              <w:rPr>
                <w:spacing w:val="-4"/>
                <w:sz w:val="24"/>
              </w:rPr>
              <w:t>края.</w:t>
            </w:r>
          </w:p>
          <w:p w:rsidR="000407A0" w:rsidRDefault="00E84E28">
            <w:pPr>
              <w:pStyle w:val="TableParagraph"/>
              <w:ind w:left="56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Определять</w:t>
            </w:r>
            <w:r>
              <w:rPr>
                <w:i/>
                <w:spacing w:val="50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памятники</w:t>
            </w:r>
            <w:r>
              <w:rPr>
                <w:spacing w:val="53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—</w:t>
            </w:r>
            <w:r>
              <w:rPr>
                <w:spacing w:val="51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символы</w:t>
            </w:r>
            <w:r>
              <w:rPr>
                <w:spacing w:val="51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края</w:t>
            </w:r>
            <w:r>
              <w:rPr>
                <w:spacing w:val="52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по</w:t>
            </w:r>
            <w:r>
              <w:rPr>
                <w:spacing w:val="52"/>
                <w:w w:val="15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описанию</w:t>
            </w:r>
          </w:p>
        </w:tc>
      </w:tr>
    </w:tbl>
    <w:p w:rsidR="000407A0" w:rsidRDefault="000407A0">
      <w:pPr>
        <w:pStyle w:val="a3"/>
        <w:spacing w:before="3"/>
        <w:ind w:left="0" w:firstLine="0"/>
        <w:jc w:val="left"/>
        <w:rPr>
          <w:sz w:val="6"/>
        </w:rPr>
      </w:pPr>
    </w:p>
    <w:tbl>
      <w:tblPr>
        <w:tblW w:w="10491" w:type="dxa"/>
        <w:tblInd w:w="-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3"/>
        <w:gridCol w:w="1985"/>
        <w:gridCol w:w="850"/>
        <w:gridCol w:w="1985"/>
        <w:gridCol w:w="4678"/>
      </w:tblGrid>
      <w:tr w:rsidR="000407A0" w:rsidTr="00350CCB">
        <w:trPr>
          <w:trHeight w:val="1213"/>
        </w:trPr>
        <w:tc>
          <w:tcPr>
            <w:tcW w:w="993" w:type="dxa"/>
          </w:tcPr>
          <w:p w:rsidR="000407A0" w:rsidRDefault="000407A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85" w:type="dxa"/>
          </w:tcPr>
          <w:p w:rsidR="000407A0" w:rsidRDefault="000407A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50" w:type="dxa"/>
          </w:tcPr>
          <w:p w:rsidR="000407A0" w:rsidRDefault="000407A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85" w:type="dxa"/>
          </w:tcPr>
          <w:p w:rsidR="000407A0" w:rsidRDefault="000407A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678" w:type="dxa"/>
          </w:tcPr>
          <w:p w:rsidR="000407A0" w:rsidRDefault="00E84E28">
            <w:pPr>
              <w:pStyle w:val="TableParagraph"/>
              <w:spacing w:before="54"/>
              <w:ind w:left="56" w:right="100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иллюстрации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ходе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игры-викторины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«Определи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памятник», соблюдать правила игры, уважительно относиться к участникам.</w:t>
            </w:r>
          </w:p>
          <w:p w:rsidR="000407A0" w:rsidRDefault="00E84E28">
            <w:pPr>
              <w:pStyle w:val="TableParagraph"/>
              <w:ind w:left="56" w:right="100"/>
              <w:rPr>
                <w:sz w:val="24"/>
              </w:rPr>
            </w:pPr>
            <w:r>
              <w:rPr>
                <w:i/>
                <w:sz w:val="24"/>
              </w:rPr>
              <w:t>Оценивать</w:t>
            </w:r>
            <w:r>
              <w:rPr>
                <w:i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свои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достижения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отвечать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итоговые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раздела</w:t>
            </w:r>
          </w:p>
        </w:tc>
      </w:tr>
      <w:tr w:rsidR="000407A0" w:rsidTr="00350CCB">
        <w:trPr>
          <w:trHeight w:val="725"/>
        </w:trPr>
        <w:tc>
          <w:tcPr>
            <w:tcW w:w="10491" w:type="dxa"/>
            <w:gridSpan w:val="5"/>
          </w:tcPr>
          <w:p w:rsidR="000407A0" w:rsidRDefault="00E84E28">
            <w:pPr>
              <w:pStyle w:val="TableParagraph"/>
              <w:spacing w:before="54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Природа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родного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края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r>
              <w:rPr>
                <w:b/>
                <w:sz w:val="24"/>
              </w:rPr>
              <w:t>8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ч.)</w:t>
            </w:r>
          </w:p>
        </w:tc>
      </w:tr>
      <w:tr w:rsidR="000407A0" w:rsidTr="00350CCB">
        <w:trPr>
          <w:trHeight w:val="4800"/>
        </w:trPr>
        <w:tc>
          <w:tcPr>
            <w:tcW w:w="993" w:type="dxa"/>
          </w:tcPr>
          <w:p w:rsidR="000407A0" w:rsidRDefault="00E84E28">
            <w:pPr>
              <w:pStyle w:val="TableParagraph"/>
              <w:spacing w:before="54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2.1</w:t>
            </w:r>
          </w:p>
        </w:tc>
        <w:tc>
          <w:tcPr>
            <w:tcW w:w="1985" w:type="dxa"/>
          </w:tcPr>
          <w:p w:rsidR="000407A0" w:rsidRDefault="00E84E28">
            <w:pPr>
              <w:pStyle w:val="TableParagraph"/>
              <w:spacing w:before="54"/>
              <w:ind w:left="55"/>
              <w:rPr>
                <w:sz w:val="24"/>
              </w:rPr>
            </w:pPr>
            <w:r>
              <w:rPr>
                <w:sz w:val="24"/>
              </w:rPr>
              <w:t>Природа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родного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края: </w:t>
            </w:r>
            <w:r>
              <w:rPr>
                <w:spacing w:val="-2"/>
                <w:sz w:val="24"/>
              </w:rPr>
              <w:t>растения</w:t>
            </w:r>
          </w:p>
        </w:tc>
        <w:tc>
          <w:tcPr>
            <w:tcW w:w="850" w:type="dxa"/>
          </w:tcPr>
          <w:p w:rsidR="000407A0" w:rsidRDefault="00E84E28">
            <w:pPr>
              <w:pStyle w:val="TableParagraph"/>
              <w:spacing w:before="54"/>
              <w:ind w:left="16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85" w:type="dxa"/>
          </w:tcPr>
          <w:p w:rsidR="000407A0" w:rsidRDefault="00E84E28">
            <w:pPr>
              <w:pStyle w:val="TableParagraph"/>
              <w:spacing w:before="54"/>
              <w:ind w:right="452"/>
              <w:rPr>
                <w:sz w:val="24"/>
              </w:rPr>
            </w:pPr>
            <w:r>
              <w:rPr>
                <w:sz w:val="24"/>
              </w:rPr>
              <w:t>Природа родного края. Разнообразие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растений. Растения родного края.</w:t>
            </w:r>
          </w:p>
          <w:p w:rsidR="000407A0" w:rsidRDefault="00E84E2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Названия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краткая</w:t>
            </w:r>
            <w:proofErr w:type="gramEnd"/>
          </w:p>
          <w:p w:rsidR="000407A0" w:rsidRDefault="00E84E2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характеристика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основе наблюдений. Роль</w:t>
            </w:r>
          </w:p>
          <w:p w:rsidR="000407A0" w:rsidRDefault="00E84E28">
            <w:pPr>
              <w:pStyle w:val="TableParagraph"/>
              <w:ind w:right="342"/>
              <w:rPr>
                <w:sz w:val="24"/>
              </w:rPr>
            </w:pPr>
            <w:r>
              <w:rPr>
                <w:sz w:val="24"/>
              </w:rPr>
              <w:t>растений в природе и жизни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людей,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бережное отношение человека </w:t>
            </w:r>
            <w:proofErr w:type="gramStart"/>
            <w:r>
              <w:rPr>
                <w:sz w:val="24"/>
              </w:rPr>
              <w:t>к</w:t>
            </w:r>
            <w:proofErr w:type="gramEnd"/>
          </w:p>
          <w:p w:rsidR="000407A0" w:rsidRDefault="00E84E28">
            <w:pPr>
              <w:pStyle w:val="TableParagraph"/>
              <w:ind w:right="945"/>
              <w:rPr>
                <w:sz w:val="24"/>
              </w:rPr>
            </w:pPr>
            <w:r>
              <w:rPr>
                <w:sz w:val="24"/>
              </w:rPr>
              <w:t>растениям.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Охрана </w:t>
            </w:r>
            <w:r>
              <w:rPr>
                <w:spacing w:val="-2"/>
                <w:sz w:val="24"/>
              </w:rPr>
              <w:t>растений.</w:t>
            </w:r>
          </w:p>
        </w:tc>
        <w:tc>
          <w:tcPr>
            <w:tcW w:w="4678" w:type="dxa"/>
          </w:tcPr>
          <w:p w:rsidR="000407A0" w:rsidRDefault="00E84E28">
            <w:pPr>
              <w:pStyle w:val="TableParagraph"/>
              <w:spacing w:before="54"/>
              <w:ind w:left="56" w:right="92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Слушать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рассказ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теме,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понимать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принимать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учебную задачу раздела.</w:t>
            </w:r>
          </w:p>
          <w:p w:rsidR="000407A0" w:rsidRDefault="00E84E28">
            <w:pPr>
              <w:pStyle w:val="TableParagraph"/>
              <w:ind w:left="56" w:right="45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Рассказывать </w:t>
            </w:r>
            <w:r>
              <w:rPr>
                <w:sz w:val="24"/>
              </w:rPr>
              <w:t>об особенностях природы края на основе наблюдений, рассказа учителя, чтения текста пособия.</w:t>
            </w:r>
          </w:p>
          <w:p w:rsidR="000407A0" w:rsidRDefault="00E84E28">
            <w:pPr>
              <w:pStyle w:val="TableParagraph"/>
              <w:ind w:left="56" w:right="45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Разрабатывать</w:t>
            </w:r>
            <w:r>
              <w:rPr>
                <w:i/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презентацию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слайдов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растениями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края 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кратким</w:t>
            </w:r>
            <w:r>
              <w:rPr>
                <w:spacing w:val="68"/>
                <w:sz w:val="24"/>
              </w:rPr>
              <w:t xml:space="preserve">  </w:t>
            </w:r>
            <w:r>
              <w:rPr>
                <w:sz w:val="24"/>
              </w:rPr>
              <w:t>описанием,</w:t>
            </w:r>
            <w:r>
              <w:rPr>
                <w:spacing w:val="68"/>
                <w:sz w:val="24"/>
              </w:rPr>
              <w:t xml:space="preserve">  </w:t>
            </w:r>
            <w:r>
              <w:rPr>
                <w:sz w:val="24"/>
              </w:rPr>
              <w:t>интересными</w:t>
            </w:r>
            <w:r>
              <w:rPr>
                <w:spacing w:val="69"/>
                <w:sz w:val="24"/>
              </w:rPr>
              <w:t xml:space="preserve">  </w:t>
            </w:r>
            <w:r>
              <w:rPr>
                <w:sz w:val="24"/>
              </w:rPr>
              <w:t>фактами;</w:t>
            </w:r>
            <w:r>
              <w:rPr>
                <w:spacing w:val="68"/>
                <w:sz w:val="24"/>
              </w:rPr>
              <w:t xml:space="preserve">  </w:t>
            </w:r>
            <w:r>
              <w:rPr>
                <w:sz w:val="24"/>
              </w:rPr>
              <w:t>выступать с кратким сообщением об одном из растений края.</w:t>
            </w:r>
          </w:p>
          <w:p w:rsidR="000407A0" w:rsidRDefault="00E84E28">
            <w:pPr>
              <w:pStyle w:val="TableParagraph"/>
              <w:ind w:left="56" w:right="46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Называть</w:t>
            </w:r>
            <w:r>
              <w:rPr>
                <w:i/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описывать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растения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края,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определять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роль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 природе, жизни человека.</w:t>
            </w:r>
          </w:p>
          <w:p w:rsidR="000407A0" w:rsidRDefault="00E84E28">
            <w:pPr>
              <w:pStyle w:val="TableParagraph"/>
              <w:ind w:left="56" w:right="44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Осознавать </w:t>
            </w:r>
            <w:r>
              <w:rPr>
                <w:sz w:val="24"/>
              </w:rPr>
              <w:t>важность бережного отношения к природе; совместно 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одноклассниками в ходе обсуждения разрабатывать памятку бережного отношения к природе.</w:t>
            </w:r>
          </w:p>
          <w:p w:rsidR="000407A0" w:rsidRDefault="00E84E28">
            <w:pPr>
              <w:pStyle w:val="TableParagraph"/>
              <w:spacing w:before="1"/>
              <w:ind w:left="56" w:right="44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Анализировать </w:t>
            </w:r>
            <w:r>
              <w:rPr>
                <w:sz w:val="24"/>
              </w:rPr>
              <w:t xml:space="preserve">отрывки из Красной книги, тщательно изучать растения, занесенные в Красную книгу, и бережно к ним </w:t>
            </w:r>
            <w:r>
              <w:rPr>
                <w:spacing w:val="-2"/>
                <w:sz w:val="24"/>
              </w:rPr>
              <w:t>относиться.</w:t>
            </w:r>
          </w:p>
          <w:p w:rsidR="000407A0" w:rsidRDefault="00E84E28">
            <w:pPr>
              <w:pStyle w:val="TableParagraph"/>
              <w:ind w:left="56" w:right="45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Приводить примеры </w:t>
            </w:r>
            <w:r>
              <w:rPr>
                <w:sz w:val="24"/>
              </w:rPr>
              <w:t>памятников природы, составлять о них небольшие рассказы</w:t>
            </w:r>
          </w:p>
        </w:tc>
      </w:tr>
      <w:tr w:rsidR="000407A0" w:rsidTr="00350CCB">
        <w:trPr>
          <w:trHeight w:val="2320"/>
        </w:trPr>
        <w:tc>
          <w:tcPr>
            <w:tcW w:w="993" w:type="dxa"/>
          </w:tcPr>
          <w:p w:rsidR="000407A0" w:rsidRDefault="00E84E28">
            <w:pPr>
              <w:pStyle w:val="TableParagraph"/>
              <w:spacing w:before="56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1985" w:type="dxa"/>
          </w:tcPr>
          <w:p w:rsidR="000407A0" w:rsidRDefault="00E84E28">
            <w:pPr>
              <w:pStyle w:val="TableParagraph"/>
              <w:spacing w:before="56"/>
              <w:ind w:left="55"/>
              <w:rPr>
                <w:sz w:val="24"/>
              </w:rPr>
            </w:pPr>
            <w:r>
              <w:rPr>
                <w:sz w:val="24"/>
              </w:rPr>
              <w:t>Природа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родного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края: </w:t>
            </w:r>
            <w:r>
              <w:rPr>
                <w:spacing w:val="-4"/>
                <w:sz w:val="24"/>
              </w:rPr>
              <w:t>грибы</w:t>
            </w:r>
          </w:p>
        </w:tc>
        <w:tc>
          <w:tcPr>
            <w:tcW w:w="850" w:type="dxa"/>
          </w:tcPr>
          <w:p w:rsidR="000407A0" w:rsidRDefault="00E84E28">
            <w:pPr>
              <w:pStyle w:val="TableParagraph"/>
              <w:spacing w:before="56"/>
              <w:ind w:left="16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85" w:type="dxa"/>
          </w:tcPr>
          <w:p w:rsidR="000407A0" w:rsidRDefault="00E84E28">
            <w:pPr>
              <w:pStyle w:val="TableParagraph"/>
              <w:spacing w:before="56"/>
              <w:rPr>
                <w:sz w:val="24"/>
              </w:rPr>
            </w:pPr>
            <w:r>
              <w:rPr>
                <w:sz w:val="24"/>
              </w:rPr>
              <w:t>Грибы: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строение</w:t>
            </w:r>
          </w:p>
          <w:p w:rsidR="000407A0" w:rsidRDefault="00E84E2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шляпочных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грибов.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Грибы съедобные и несъедобные</w:t>
            </w:r>
          </w:p>
        </w:tc>
        <w:tc>
          <w:tcPr>
            <w:tcW w:w="4678" w:type="dxa"/>
          </w:tcPr>
          <w:p w:rsidR="000407A0" w:rsidRDefault="00E84E28">
            <w:pPr>
              <w:pStyle w:val="TableParagraph"/>
              <w:spacing w:before="56"/>
              <w:ind w:left="56" w:right="44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Называть </w:t>
            </w:r>
            <w:r>
              <w:rPr>
                <w:sz w:val="24"/>
              </w:rPr>
              <w:t>грибы, растущие в крае, описывать природные условия их роста: время года, место появления грибов (луга, леса и др.).</w:t>
            </w:r>
          </w:p>
          <w:p w:rsidR="000407A0" w:rsidRDefault="00E84E28">
            <w:pPr>
              <w:pStyle w:val="TableParagraph"/>
              <w:ind w:left="56" w:right="42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Знать</w:t>
            </w:r>
            <w:r>
              <w:rPr>
                <w:i/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названия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несъедобных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грибов,</w:t>
            </w:r>
            <w:r>
              <w:rPr>
                <w:spacing w:val="80"/>
                <w:w w:val="150"/>
                <w:sz w:val="24"/>
              </w:rPr>
              <w:t xml:space="preserve">  </w:t>
            </w:r>
            <w:r>
              <w:rPr>
                <w:i/>
                <w:sz w:val="24"/>
              </w:rPr>
              <w:t>определять</w:t>
            </w:r>
            <w:r>
              <w:rPr>
                <w:i/>
                <w:spacing w:val="80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их 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иллюстрации, </w:t>
            </w:r>
            <w:r>
              <w:rPr>
                <w:i/>
                <w:sz w:val="24"/>
              </w:rPr>
              <w:t xml:space="preserve">понимать </w:t>
            </w:r>
            <w:r>
              <w:rPr>
                <w:sz w:val="24"/>
              </w:rPr>
              <w:t>важность определения несъедобных грибов для жизни и здоровья человека.</w:t>
            </w:r>
          </w:p>
          <w:p w:rsidR="000407A0" w:rsidRDefault="00E84E28">
            <w:pPr>
              <w:pStyle w:val="TableParagraph"/>
              <w:spacing w:line="274" w:lineRule="exact"/>
              <w:ind w:left="56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Определять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опорой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схему составные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части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гриба.</w:t>
            </w:r>
          </w:p>
          <w:p w:rsidR="000407A0" w:rsidRDefault="00E84E28">
            <w:pPr>
              <w:pStyle w:val="TableParagraph"/>
              <w:ind w:left="56" w:right="48"/>
              <w:jc w:val="both"/>
              <w:rPr>
                <w:sz w:val="24"/>
              </w:rPr>
            </w:pPr>
            <w:proofErr w:type="gramStart"/>
            <w:r>
              <w:rPr>
                <w:i/>
                <w:sz w:val="24"/>
              </w:rPr>
              <w:t xml:space="preserve">Создавать </w:t>
            </w:r>
            <w:r>
              <w:rPr>
                <w:sz w:val="24"/>
              </w:rPr>
              <w:t>макеты съедобных грибов из разных предлагаемых учителем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материалов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комбинаций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(бумаги,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картона,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ниток,</w:t>
            </w:r>
            <w:proofErr w:type="gramEnd"/>
          </w:p>
        </w:tc>
      </w:tr>
    </w:tbl>
    <w:p w:rsidR="000407A0" w:rsidRDefault="000407A0">
      <w:pPr>
        <w:pStyle w:val="a3"/>
        <w:spacing w:before="3"/>
        <w:ind w:left="0" w:firstLine="0"/>
        <w:jc w:val="left"/>
        <w:rPr>
          <w:sz w:val="6"/>
        </w:rPr>
      </w:pPr>
    </w:p>
    <w:tbl>
      <w:tblPr>
        <w:tblW w:w="10491" w:type="dxa"/>
        <w:tblInd w:w="-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3"/>
        <w:gridCol w:w="1985"/>
        <w:gridCol w:w="850"/>
        <w:gridCol w:w="1985"/>
        <w:gridCol w:w="4678"/>
      </w:tblGrid>
      <w:tr w:rsidR="000407A0" w:rsidTr="00350CCB">
        <w:trPr>
          <w:trHeight w:val="661"/>
        </w:trPr>
        <w:tc>
          <w:tcPr>
            <w:tcW w:w="993" w:type="dxa"/>
          </w:tcPr>
          <w:p w:rsidR="000407A0" w:rsidRDefault="000407A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85" w:type="dxa"/>
          </w:tcPr>
          <w:p w:rsidR="000407A0" w:rsidRDefault="000407A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50" w:type="dxa"/>
          </w:tcPr>
          <w:p w:rsidR="000407A0" w:rsidRDefault="000407A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85" w:type="dxa"/>
          </w:tcPr>
          <w:p w:rsidR="000407A0" w:rsidRDefault="000407A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678" w:type="dxa"/>
          </w:tcPr>
          <w:p w:rsidR="000407A0" w:rsidRDefault="00E84E28">
            <w:pPr>
              <w:pStyle w:val="TableParagraph"/>
              <w:spacing w:before="54"/>
              <w:ind w:left="56"/>
              <w:rPr>
                <w:sz w:val="24"/>
              </w:rPr>
            </w:pPr>
            <w:r>
              <w:rPr>
                <w:sz w:val="24"/>
              </w:rPr>
              <w:t>пластилина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т. </w:t>
            </w:r>
            <w:r>
              <w:rPr>
                <w:spacing w:val="-5"/>
                <w:sz w:val="24"/>
              </w:rPr>
              <w:t>п.)</w:t>
            </w:r>
          </w:p>
        </w:tc>
      </w:tr>
      <w:tr w:rsidR="000407A0" w:rsidTr="00350CCB">
        <w:trPr>
          <w:trHeight w:val="4251"/>
        </w:trPr>
        <w:tc>
          <w:tcPr>
            <w:tcW w:w="993" w:type="dxa"/>
          </w:tcPr>
          <w:p w:rsidR="000407A0" w:rsidRDefault="00E84E28">
            <w:pPr>
              <w:pStyle w:val="TableParagraph"/>
              <w:spacing w:before="54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2.3</w:t>
            </w:r>
          </w:p>
        </w:tc>
        <w:tc>
          <w:tcPr>
            <w:tcW w:w="1985" w:type="dxa"/>
          </w:tcPr>
          <w:p w:rsidR="000407A0" w:rsidRDefault="00E84E28">
            <w:pPr>
              <w:pStyle w:val="TableParagraph"/>
              <w:spacing w:before="54"/>
              <w:ind w:left="55"/>
              <w:rPr>
                <w:sz w:val="24"/>
              </w:rPr>
            </w:pPr>
            <w:r>
              <w:rPr>
                <w:sz w:val="24"/>
              </w:rPr>
              <w:t>Животные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родного</w:t>
            </w:r>
            <w:r>
              <w:rPr>
                <w:spacing w:val="-4"/>
                <w:sz w:val="24"/>
              </w:rPr>
              <w:t xml:space="preserve"> края</w:t>
            </w:r>
          </w:p>
        </w:tc>
        <w:tc>
          <w:tcPr>
            <w:tcW w:w="850" w:type="dxa"/>
          </w:tcPr>
          <w:p w:rsidR="000407A0" w:rsidRDefault="00E84E28">
            <w:pPr>
              <w:pStyle w:val="TableParagraph"/>
              <w:spacing w:before="54"/>
              <w:ind w:left="16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85" w:type="dxa"/>
          </w:tcPr>
          <w:p w:rsidR="000407A0" w:rsidRDefault="00E84E28">
            <w:pPr>
              <w:pStyle w:val="TableParagraph"/>
              <w:spacing w:before="54"/>
              <w:ind w:right="343"/>
              <w:jc w:val="both"/>
              <w:rPr>
                <w:sz w:val="24"/>
              </w:rPr>
            </w:pPr>
            <w:r>
              <w:rPr>
                <w:sz w:val="24"/>
              </w:rPr>
              <w:t>Разнообразие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животных. Животные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родного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края, их названия, </w:t>
            </w:r>
            <w:proofErr w:type="gramStart"/>
            <w:r>
              <w:rPr>
                <w:sz w:val="24"/>
              </w:rPr>
              <w:t>краткая</w:t>
            </w:r>
            <w:proofErr w:type="gramEnd"/>
          </w:p>
          <w:p w:rsidR="000407A0" w:rsidRDefault="00E84E28">
            <w:pPr>
              <w:pStyle w:val="TableParagraph"/>
              <w:spacing w:before="1"/>
              <w:ind w:right="247"/>
              <w:jc w:val="both"/>
              <w:rPr>
                <w:sz w:val="24"/>
              </w:rPr>
            </w:pPr>
            <w:r>
              <w:rPr>
                <w:sz w:val="24"/>
              </w:rPr>
              <w:t>характеристика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основе </w:t>
            </w:r>
            <w:r>
              <w:rPr>
                <w:spacing w:val="-2"/>
                <w:sz w:val="24"/>
              </w:rPr>
              <w:t>наблюдений.</w:t>
            </w:r>
          </w:p>
          <w:p w:rsidR="000407A0" w:rsidRDefault="00E84E28">
            <w:pPr>
              <w:pStyle w:val="TableParagraph"/>
              <w:tabs>
                <w:tab w:val="left" w:pos="1988"/>
              </w:tabs>
              <w:ind w:right="41"/>
              <w:jc w:val="both"/>
              <w:rPr>
                <w:sz w:val="24"/>
              </w:rPr>
            </w:pPr>
            <w:r>
              <w:rPr>
                <w:sz w:val="24"/>
              </w:rPr>
              <w:t>Роль животных в природе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жизни людей, бережное </w:t>
            </w:r>
            <w:r>
              <w:rPr>
                <w:spacing w:val="-2"/>
                <w:sz w:val="24"/>
              </w:rPr>
              <w:t>отношение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человека </w:t>
            </w:r>
            <w:r>
              <w:rPr>
                <w:sz w:val="24"/>
              </w:rPr>
              <w:t>к животным.</w:t>
            </w:r>
          </w:p>
          <w:p w:rsidR="000407A0" w:rsidRDefault="00E84E28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Охрана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животных</w:t>
            </w:r>
          </w:p>
        </w:tc>
        <w:tc>
          <w:tcPr>
            <w:tcW w:w="4678" w:type="dxa"/>
          </w:tcPr>
          <w:p w:rsidR="000407A0" w:rsidRDefault="00E84E28">
            <w:pPr>
              <w:pStyle w:val="TableParagraph"/>
              <w:spacing w:before="54"/>
              <w:ind w:left="56" w:right="45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Слушать </w:t>
            </w:r>
            <w:r>
              <w:rPr>
                <w:sz w:val="24"/>
              </w:rPr>
              <w:t>рассказ учителя о животных края, дополнять его своими примерами на основе наблюдений.</w:t>
            </w:r>
          </w:p>
          <w:p w:rsidR="000407A0" w:rsidRDefault="00E84E28">
            <w:pPr>
              <w:pStyle w:val="TableParagraph"/>
              <w:ind w:left="56" w:right="45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Разрабатывать </w:t>
            </w:r>
            <w:r>
              <w:rPr>
                <w:sz w:val="24"/>
              </w:rPr>
              <w:t>презентацию из 5 слайдов с животными края и их кратким описанием, интересными фактами; выступать с кратким сообщением об одном из животных края.</w:t>
            </w:r>
          </w:p>
          <w:p w:rsidR="000407A0" w:rsidRDefault="00E84E28">
            <w:pPr>
              <w:pStyle w:val="TableParagraph"/>
              <w:spacing w:before="1"/>
              <w:ind w:left="56" w:right="45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Называть</w:t>
            </w:r>
            <w:r>
              <w:rPr>
                <w:i/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i/>
                <w:sz w:val="24"/>
              </w:rPr>
              <w:t>описывать</w:t>
            </w:r>
            <w:r>
              <w:rPr>
                <w:i/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животных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края,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определять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роль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 природе, жизни человека.</w:t>
            </w:r>
          </w:p>
          <w:p w:rsidR="000407A0" w:rsidRDefault="00E84E28">
            <w:pPr>
              <w:pStyle w:val="TableParagraph"/>
              <w:ind w:left="56"/>
              <w:rPr>
                <w:sz w:val="24"/>
              </w:rPr>
            </w:pPr>
            <w:r>
              <w:rPr>
                <w:i/>
                <w:sz w:val="24"/>
              </w:rPr>
              <w:t xml:space="preserve">Осознавать </w:t>
            </w:r>
            <w:r>
              <w:rPr>
                <w:sz w:val="24"/>
              </w:rPr>
              <w:t xml:space="preserve">важность бережного отношения к животным. </w:t>
            </w:r>
            <w:r>
              <w:rPr>
                <w:i/>
                <w:sz w:val="24"/>
              </w:rPr>
              <w:t>Анализировать</w:t>
            </w:r>
            <w:r>
              <w:rPr>
                <w:i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отрывки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Красной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книги,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тщательно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изучать </w:t>
            </w:r>
            <w:r>
              <w:rPr>
                <w:sz w:val="24"/>
              </w:rPr>
              <w:t>названия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описания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животных,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занесенных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Красную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 xml:space="preserve">книгу, и </w:t>
            </w:r>
            <w:r>
              <w:rPr>
                <w:i/>
                <w:sz w:val="24"/>
              </w:rPr>
              <w:t xml:space="preserve">осознавать </w:t>
            </w:r>
            <w:r>
              <w:rPr>
                <w:sz w:val="24"/>
              </w:rPr>
              <w:t>важность их сохранения.</w:t>
            </w:r>
          </w:p>
          <w:p w:rsidR="000407A0" w:rsidRDefault="00E84E28">
            <w:pPr>
              <w:pStyle w:val="TableParagraph"/>
              <w:ind w:left="56" w:right="100"/>
              <w:rPr>
                <w:sz w:val="24"/>
              </w:rPr>
            </w:pPr>
            <w:r>
              <w:rPr>
                <w:sz w:val="24"/>
              </w:rPr>
              <w:t xml:space="preserve">На основе иллюстрации или описания животного </w:t>
            </w:r>
            <w:r>
              <w:rPr>
                <w:i/>
                <w:sz w:val="24"/>
              </w:rPr>
              <w:t>устанавливать взаимосвязь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внешним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видом,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особенностями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поведения и условиями жизни</w:t>
            </w:r>
          </w:p>
        </w:tc>
      </w:tr>
      <w:tr w:rsidR="000407A0" w:rsidTr="00350CCB">
        <w:trPr>
          <w:trHeight w:val="3422"/>
        </w:trPr>
        <w:tc>
          <w:tcPr>
            <w:tcW w:w="993" w:type="dxa"/>
          </w:tcPr>
          <w:p w:rsidR="000407A0" w:rsidRDefault="00E84E28">
            <w:pPr>
              <w:pStyle w:val="TableParagraph"/>
              <w:spacing w:before="54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1985" w:type="dxa"/>
          </w:tcPr>
          <w:p w:rsidR="000407A0" w:rsidRDefault="00E84E28">
            <w:pPr>
              <w:pStyle w:val="TableParagraph"/>
              <w:spacing w:before="54"/>
              <w:ind w:left="55" w:right="189"/>
              <w:rPr>
                <w:sz w:val="24"/>
              </w:rPr>
            </w:pPr>
            <w:r>
              <w:rPr>
                <w:sz w:val="24"/>
              </w:rPr>
              <w:t>Природные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сообщества родного края</w:t>
            </w:r>
          </w:p>
        </w:tc>
        <w:tc>
          <w:tcPr>
            <w:tcW w:w="850" w:type="dxa"/>
          </w:tcPr>
          <w:p w:rsidR="000407A0" w:rsidRDefault="00E84E28">
            <w:pPr>
              <w:pStyle w:val="TableParagraph"/>
              <w:spacing w:before="54"/>
              <w:ind w:left="16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85" w:type="dxa"/>
          </w:tcPr>
          <w:p w:rsidR="000407A0" w:rsidRDefault="00E84E28">
            <w:pPr>
              <w:pStyle w:val="TableParagraph"/>
              <w:spacing w:before="54"/>
              <w:rPr>
                <w:sz w:val="24"/>
              </w:rPr>
            </w:pPr>
            <w:r>
              <w:rPr>
                <w:sz w:val="24"/>
              </w:rPr>
              <w:t>Природные сообщества родного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края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(2-3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примера на основе наблюдений).</w:t>
            </w:r>
          </w:p>
          <w:p w:rsidR="000407A0" w:rsidRDefault="00E84E28">
            <w:pPr>
              <w:pStyle w:val="TableParagraph"/>
              <w:ind w:right="197"/>
              <w:rPr>
                <w:sz w:val="24"/>
              </w:rPr>
            </w:pPr>
            <w:r>
              <w:rPr>
                <w:sz w:val="24"/>
              </w:rPr>
              <w:t>Взаимосвязи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природном сообществе: растения – пища и укрытие для животных; животные –</w:t>
            </w:r>
          </w:p>
          <w:p w:rsidR="000407A0" w:rsidRDefault="00E84E28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распространители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плодов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семян растений. Влияние человека на </w:t>
            </w:r>
            <w:proofErr w:type="gramStart"/>
            <w:r>
              <w:rPr>
                <w:sz w:val="24"/>
              </w:rPr>
              <w:t>природные</w:t>
            </w:r>
            <w:proofErr w:type="gramEnd"/>
          </w:p>
          <w:p w:rsidR="000407A0" w:rsidRDefault="00E84E2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сообщества</w:t>
            </w:r>
          </w:p>
        </w:tc>
        <w:tc>
          <w:tcPr>
            <w:tcW w:w="4678" w:type="dxa"/>
          </w:tcPr>
          <w:p w:rsidR="000407A0" w:rsidRDefault="00E84E28">
            <w:pPr>
              <w:pStyle w:val="TableParagraph"/>
              <w:spacing w:before="54"/>
              <w:ind w:left="56"/>
              <w:rPr>
                <w:sz w:val="24"/>
              </w:rPr>
            </w:pPr>
            <w:r>
              <w:rPr>
                <w:sz w:val="24"/>
              </w:rPr>
              <w:t xml:space="preserve">На основе иллюстраций пособия и материалов учителя </w:t>
            </w:r>
            <w:r>
              <w:rPr>
                <w:i/>
                <w:sz w:val="24"/>
              </w:rPr>
              <w:t xml:space="preserve">описывать </w:t>
            </w:r>
            <w:r>
              <w:rPr>
                <w:sz w:val="24"/>
              </w:rPr>
              <w:t>важность взаимосвязей в природе.</w:t>
            </w:r>
          </w:p>
          <w:p w:rsidR="000407A0" w:rsidRDefault="00E84E28">
            <w:pPr>
              <w:pStyle w:val="TableParagraph"/>
              <w:ind w:left="56"/>
              <w:rPr>
                <w:sz w:val="24"/>
              </w:rPr>
            </w:pPr>
            <w:r>
              <w:rPr>
                <w:i/>
                <w:sz w:val="24"/>
              </w:rPr>
              <w:t>Называть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примеры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природных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сообще</w:t>
            </w:r>
            <w:proofErr w:type="gramStart"/>
            <w:r>
              <w:rPr>
                <w:sz w:val="24"/>
              </w:rPr>
              <w:t>ств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кр</w:t>
            </w:r>
            <w:proofErr w:type="gramEnd"/>
            <w:r>
              <w:rPr>
                <w:spacing w:val="-4"/>
                <w:sz w:val="24"/>
              </w:rPr>
              <w:t>ая.</w:t>
            </w:r>
          </w:p>
          <w:p w:rsidR="000407A0" w:rsidRDefault="00E84E28">
            <w:pPr>
              <w:pStyle w:val="TableParagraph"/>
              <w:ind w:left="56"/>
              <w:rPr>
                <w:sz w:val="24"/>
              </w:rPr>
            </w:pPr>
            <w:r>
              <w:rPr>
                <w:i/>
                <w:sz w:val="24"/>
              </w:rPr>
              <w:t xml:space="preserve">Отвечать на вопросы </w:t>
            </w:r>
            <w:r>
              <w:rPr>
                <w:sz w:val="24"/>
              </w:rPr>
              <w:t xml:space="preserve">пособия с опорой на текст и иллюстрации. </w:t>
            </w:r>
            <w:r>
              <w:rPr>
                <w:i/>
                <w:sz w:val="24"/>
              </w:rPr>
              <w:t xml:space="preserve">Определять </w:t>
            </w:r>
            <w:r>
              <w:rPr>
                <w:sz w:val="24"/>
              </w:rPr>
              <w:t>объекты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живой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неживой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природы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предложенным </w:t>
            </w:r>
            <w:r>
              <w:rPr>
                <w:spacing w:val="-2"/>
                <w:sz w:val="24"/>
              </w:rPr>
              <w:t>характеристикам.</w:t>
            </w:r>
          </w:p>
          <w:p w:rsidR="000407A0" w:rsidRDefault="00E84E28">
            <w:pPr>
              <w:pStyle w:val="TableParagraph"/>
              <w:spacing w:before="1"/>
              <w:ind w:left="56"/>
              <w:rPr>
                <w:sz w:val="24"/>
              </w:rPr>
            </w:pPr>
            <w:r>
              <w:rPr>
                <w:i/>
                <w:sz w:val="24"/>
              </w:rPr>
              <w:t>Моделировать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цепи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питания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природном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сообществе.</w:t>
            </w:r>
          </w:p>
          <w:p w:rsidR="000407A0" w:rsidRDefault="00E84E28">
            <w:pPr>
              <w:pStyle w:val="TableParagraph"/>
              <w:ind w:left="56"/>
              <w:rPr>
                <w:sz w:val="24"/>
              </w:rPr>
            </w:pPr>
            <w:r>
              <w:rPr>
                <w:i/>
                <w:sz w:val="24"/>
              </w:rPr>
              <w:t>Осознавать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роль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природе.</w:t>
            </w:r>
          </w:p>
          <w:p w:rsidR="000407A0" w:rsidRDefault="00E84E28">
            <w:pPr>
              <w:pStyle w:val="TableParagraph"/>
              <w:ind w:left="56" w:right="100"/>
              <w:rPr>
                <w:sz w:val="24"/>
              </w:rPr>
            </w:pPr>
            <w:r>
              <w:rPr>
                <w:i/>
                <w:sz w:val="24"/>
              </w:rPr>
              <w:t>Отвечать</w:t>
            </w:r>
            <w:r>
              <w:rPr>
                <w:i/>
                <w:spacing w:val="80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pacing w:val="80"/>
                <w:sz w:val="24"/>
              </w:rPr>
              <w:t xml:space="preserve"> </w:t>
            </w:r>
            <w:r>
              <w:rPr>
                <w:i/>
                <w:sz w:val="24"/>
              </w:rPr>
              <w:t>проблемный</w:t>
            </w:r>
            <w:r>
              <w:rPr>
                <w:i/>
                <w:spacing w:val="80"/>
                <w:sz w:val="24"/>
              </w:rPr>
              <w:t xml:space="preserve"> </w:t>
            </w:r>
            <w:r>
              <w:rPr>
                <w:i/>
                <w:sz w:val="24"/>
              </w:rPr>
              <w:t>вопрос</w:t>
            </w:r>
            <w:r>
              <w:rPr>
                <w:sz w:val="24"/>
              </w:rPr>
              <w:t>: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чем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выражается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влияние человека на природное сообщество</w:t>
            </w:r>
          </w:p>
        </w:tc>
      </w:tr>
      <w:tr w:rsidR="000407A0" w:rsidTr="00350CCB">
        <w:trPr>
          <w:trHeight w:val="662"/>
        </w:trPr>
        <w:tc>
          <w:tcPr>
            <w:tcW w:w="993" w:type="dxa"/>
          </w:tcPr>
          <w:p w:rsidR="000407A0" w:rsidRDefault="00E84E28">
            <w:pPr>
              <w:pStyle w:val="TableParagraph"/>
              <w:spacing w:before="54"/>
              <w:rPr>
                <w:sz w:val="24"/>
              </w:rPr>
            </w:pPr>
            <w:r>
              <w:rPr>
                <w:spacing w:val="-5"/>
                <w:sz w:val="24"/>
              </w:rPr>
              <w:t>2.5</w:t>
            </w:r>
          </w:p>
        </w:tc>
        <w:tc>
          <w:tcPr>
            <w:tcW w:w="1985" w:type="dxa"/>
          </w:tcPr>
          <w:p w:rsidR="000407A0" w:rsidRDefault="00E84E28">
            <w:pPr>
              <w:pStyle w:val="TableParagraph"/>
              <w:spacing w:before="54"/>
              <w:ind w:left="55" w:right="317"/>
              <w:rPr>
                <w:sz w:val="24"/>
              </w:rPr>
            </w:pPr>
            <w:r>
              <w:rPr>
                <w:sz w:val="24"/>
              </w:rPr>
              <w:t>Полезные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ископаемые родного края</w:t>
            </w:r>
          </w:p>
        </w:tc>
        <w:tc>
          <w:tcPr>
            <w:tcW w:w="850" w:type="dxa"/>
          </w:tcPr>
          <w:p w:rsidR="000407A0" w:rsidRDefault="00E84E28">
            <w:pPr>
              <w:pStyle w:val="TableParagraph"/>
              <w:spacing w:before="54"/>
              <w:ind w:left="16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85" w:type="dxa"/>
          </w:tcPr>
          <w:p w:rsidR="000407A0" w:rsidRDefault="00E84E28">
            <w:pPr>
              <w:pStyle w:val="TableParagraph"/>
              <w:spacing w:before="54"/>
              <w:ind w:right="580"/>
              <w:rPr>
                <w:sz w:val="24"/>
              </w:rPr>
            </w:pPr>
            <w:proofErr w:type="gramStart"/>
            <w:r>
              <w:rPr>
                <w:sz w:val="24"/>
              </w:rPr>
              <w:t>Полезные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ископаемые родного края (2-3</w:t>
            </w:r>
            <w:proofErr w:type="gramEnd"/>
          </w:p>
        </w:tc>
        <w:tc>
          <w:tcPr>
            <w:tcW w:w="4678" w:type="dxa"/>
          </w:tcPr>
          <w:p w:rsidR="000407A0" w:rsidRDefault="00E84E28">
            <w:pPr>
              <w:pStyle w:val="TableParagraph"/>
              <w:spacing w:before="54"/>
              <w:ind w:left="56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рассказа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учителя,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пособия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i/>
                <w:sz w:val="24"/>
              </w:rPr>
              <w:t>называть</w:t>
            </w:r>
            <w:r>
              <w:rPr>
                <w:i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полезные ископаемые края.</w:t>
            </w:r>
          </w:p>
        </w:tc>
      </w:tr>
    </w:tbl>
    <w:p w:rsidR="000407A0" w:rsidRDefault="000407A0">
      <w:pPr>
        <w:pStyle w:val="a3"/>
        <w:spacing w:before="3"/>
        <w:ind w:left="0" w:firstLine="0"/>
        <w:jc w:val="left"/>
        <w:rPr>
          <w:sz w:val="6"/>
        </w:rPr>
      </w:pPr>
    </w:p>
    <w:tbl>
      <w:tblPr>
        <w:tblW w:w="10491" w:type="dxa"/>
        <w:tblInd w:w="-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3"/>
        <w:gridCol w:w="1985"/>
        <w:gridCol w:w="850"/>
        <w:gridCol w:w="1985"/>
        <w:gridCol w:w="4678"/>
      </w:tblGrid>
      <w:tr w:rsidR="000407A0" w:rsidTr="00350CCB">
        <w:trPr>
          <w:trHeight w:val="1409"/>
        </w:trPr>
        <w:tc>
          <w:tcPr>
            <w:tcW w:w="993" w:type="dxa"/>
          </w:tcPr>
          <w:p w:rsidR="000407A0" w:rsidRDefault="000407A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85" w:type="dxa"/>
          </w:tcPr>
          <w:p w:rsidR="000407A0" w:rsidRDefault="000407A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50" w:type="dxa"/>
          </w:tcPr>
          <w:p w:rsidR="000407A0" w:rsidRDefault="000407A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85" w:type="dxa"/>
          </w:tcPr>
          <w:p w:rsidR="000407A0" w:rsidRDefault="00E84E28">
            <w:pPr>
              <w:pStyle w:val="TableParagraph"/>
              <w:spacing w:before="54"/>
              <w:rPr>
                <w:sz w:val="24"/>
              </w:rPr>
            </w:pPr>
            <w:r>
              <w:rPr>
                <w:sz w:val="24"/>
              </w:rPr>
              <w:t>примера),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 хозяйстве человека,</w:t>
            </w:r>
          </w:p>
          <w:p w:rsidR="000407A0" w:rsidRDefault="00E84E28">
            <w:pPr>
              <w:pStyle w:val="TableParagraph"/>
              <w:ind w:right="342"/>
              <w:rPr>
                <w:sz w:val="24"/>
              </w:rPr>
            </w:pPr>
            <w:r>
              <w:rPr>
                <w:sz w:val="24"/>
              </w:rPr>
              <w:t>бережное отношение людей к полезным ископаемым.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Почва,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</w:p>
          <w:p w:rsidR="000407A0" w:rsidRDefault="00E84E2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lastRenderedPageBreak/>
              <w:t>состав,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живой природы и хозяйственной жизни человека</w:t>
            </w:r>
          </w:p>
        </w:tc>
        <w:tc>
          <w:tcPr>
            <w:tcW w:w="4678" w:type="dxa"/>
          </w:tcPr>
          <w:p w:rsidR="000407A0" w:rsidRDefault="00E84E28">
            <w:pPr>
              <w:pStyle w:val="TableParagraph"/>
              <w:spacing w:before="54"/>
              <w:ind w:left="56"/>
              <w:rPr>
                <w:sz w:val="24"/>
              </w:rPr>
            </w:pPr>
            <w:r>
              <w:rPr>
                <w:i/>
                <w:sz w:val="24"/>
              </w:rPr>
              <w:lastRenderedPageBreak/>
              <w:t>Определять</w:t>
            </w:r>
            <w:r>
              <w:rPr>
                <w:i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описанию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иллюстрациям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полезных ископаемых в хозяйственной деятельности.</w:t>
            </w:r>
          </w:p>
          <w:p w:rsidR="000407A0" w:rsidRDefault="00E84E28">
            <w:pPr>
              <w:pStyle w:val="TableParagraph"/>
              <w:tabs>
                <w:tab w:val="left" w:pos="1547"/>
                <w:tab w:val="left" w:pos="3362"/>
                <w:tab w:val="left" w:pos="4700"/>
                <w:tab w:val="left" w:pos="6087"/>
              </w:tabs>
              <w:ind w:left="56" w:right="42"/>
              <w:rPr>
                <w:sz w:val="24"/>
              </w:rPr>
            </w:pPr>
            <w:r>
              <w:rPr>
                <w:i/>
                <w:spacing w:val="-2"/>
                <w:sz w:val="24"/>
              </w:rPr>
              <w:t>Осознавать</w:t>
            </w:r>
            <w:r>
              <w:rPr>
                <w:i/>
                <w:sz w:val="24"/>
              </w:rPr>
              <w:tab/>
            </w:r>
            <w:r>
              <w:rPr>
                <w:spacing w:val="-2"/>
                <w:sz w:val="24"/>
              </w:rPr>
              <w:t>необходимость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бережного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отношения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человека </w:t>
            </w:r>
            <w:r>
              <w:rPr>
                <w:sz w:val="24"/>
              </w:rPr>
              <w:t>к полезным ископаемым.</w:t>
            </w:r>
          </w:p>
          <w:p w:rsidR="000407A0" w:rsidRDefault="00E84E28">
            <w:pPr>
              <w:pStyle w:val="TableParagraph"/>
              <w:ind w:left="56"/>
              <w:rPr>
                <w:sz w:val="24"/>
              </w:rPr>
            </w:pPr>
            <w:r>
              <w:rPr>
                <w:sz w:val="24"/>
              </w:rPr>
              <w:t>На основе схемы перечислять структурные элементы почвы</w:t>
            </w:r>
            <w:proofErr w:type="gramStart"/>
            <w:r>
              <w:rPr>
                <w:sz w:val="24"/>
              </w:rPr>
              <w:t>.</w:t>
            </w:r>
            <w:proofErr w:type="gramEnd"/>
            <w:r>
              <w:rPr>
                <w:sz w:val="24"/>
              </w:rPr>
              <w:t xml:space="preserve"> </w:t>
            </w:r>
            <w:proofErr w:type="gramStart"/>
            <w:r>
              <w:rPr>
                <w:i/>
                <w:sz w:val="24"/>
              </w:rPr>
              <w:t>в</w:t>
            </w:r>
            <w:proofErr w:type="gramEnd"/>
            <w:r>
              <w:rPr>
                <w:i/>
                <w:sz w:val="24"/>
              </w:rPr>
              <w:t xml:space="preserve">ысказывать мнение </w:t>
            </w:r>
            <w:r>
              <w:rPr>
                <w:sz w:val="24"/>
              </w:rPr>
              <w:t>о значении почвы, полезных ископаемых для жизни человека и общества</w:t>
            </w:r>
          </w:p>
        </w:tc>
      </w:tr>
      <w:tr w:rsidR="000407A0" w:rsidTr="00350CCB">
        <w:trPr>
          <w:trHeight w:val="3698"/>
        </w:trPr>
        <w:tc>
          <w:tcPr>
            <w:tcW w:w="993" w:type="dxa"/>
          </w:tcPr>
          <w:p w:rsidR="000407A0" w:rsidRDefault="00E84E28">
            <w:pPr>
              <w:pStyle w:val="TableParagraph"/>
              <w:spacing w:before="54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2.6</w:t>
            </w:r>
          </w:p>
        </w:tc>
        <w:tc>
          <w:tcPr>
            <w:tcW w:w="1985" w:type="dxa"/>
          </w:tcPr>
          <w:p w:rsidR="000407A0" w:rsidRDefault="00E84E28">
            <w:pPr>
              <w:pStyle w:val="TableParagraph"/>
              <w:spacing w:before="54"/>
              <w:ind w:left="55"/>
              <w:rPr>
                <w:sz w:val="24"/>
              </w:rPr>
            </w:pPr>
            <w:r>
              <w:rPr>
                <w:sz w:val="24"/>
              </w:rPr>
              <w:t>Вода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ее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значение</w:t>
            </w:r>
          </w:p>
          <w:p w:rsidR="000407A0" w:rsidRDefault="00E84E28">
            <w:pPr>
              <w:pStyle w:val="TableParagraph"/>
              <w:ind w:left="55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хозяйственной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жизни </w:t>
            </w:r>
            <w:r>
              <w:rPr>
                <w:spacing w:val="-4"/>
                <w:sz w:val="24"/>
              </w:rPr>
              <w:t>края</w:t>
            </w:r>
          </w:p>
        </w:tc>
        <w:tc>
          <w:tcPr>
            <w:tcW w:w="850" w:type="dxa"/>
          </w:tcPr>
          <w:p w:rsidR="000407A0" w:rsidRDefault="00E84E28">
            <w:pPr>
              <w:pStyle w:val="TableParagraph"/>
              <w:spacing w:before="54"/>
              <w:ind w:left="16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85" w:type="dxa"/>
          </w:tcPr>
          <w:p w:rsidR="000407A0" w:rsidRDefault="00E84E28">
            <w:pPr>
              <w:pStyle w:val="TableParagraph"/>
              <w:spacing w:before="54"/>
              <w:ind w:right="484"/>
              <w:rPr>
                <w:sz w:val="24"/>
              </w:rPr>
            </w:pPr>
            <w:r>
              <w:rPr>
                <w:sz w:val="24"/>
              </w:rPr>
              <w:t>Вода.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Состояния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воды, ее распространение</w:t>
            </w:r>
          </w:p>
          <w:p w:rsidR="000407A0" w:rsidRDefault="00E84E2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природе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родного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края, значение для живых</w:t>
            </w:r>
          </w:p>
          <w:p w:rsidR="000407A0" w:rsidRDefault="00E84E2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организмов</w:t>
            </w:r>
          </w:p>
          <w:p w:rsidR="000407A0" w:rsidRDefault="00E84E2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хозяйственной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жизни региона. Охрана воды.</w:t>
            </w:r>
          </w:p>
        </w:tc>
        <w:tc>
          <w:tcPr>
            <w:tcW w:w="4678" w:type="dxa"/>
          </w:tcPr>
          <w:p w:rsidR="000407A0" w:rsidRDefault="00E84E28">
            <w:pPr>
              <w:pStyle w:val="TableParagraph"/>
              <w:tabs>
                <w:tab w:val="left" w:pos="1258"/>
                <w:tab w:val="left" w:pos="2553"/>
                <w:tab w:val="left" w:pos="2903"/>
                <w:tab w:val="left" w:pos="4187"/>
                <w:tab w:val="left" w:pos="4537"/>
                <w:tab w:val="left" w:pos="5312"/>
                <w:tab w:val="left" w:pos="6202"/>
              </w:tabs>
              <w:spacing w:before="54"/>
              <w:ind w:left="56" w:right="44"/>
              <w:rPr>
                <w:sz w:val="24"/>
              </w:rPr>
            </w:pPr>
            <w:r>
              <w:rPr>
                <w:i/>
                <w:sz w:val="24"/>
              </w:rPr>
              <w:t xml:space="preserve">Определять </w:t>
            </w:r>
            <w:r>
              <w:rPr>
                <w:sz w:val="24"/>
              </w:rPr>
              <w:t xml:space="preserve">значение воды для людей, животных, растений. </w:t>
            </w:r>
            <w:r>
              <w:rPr>
                <w:i/>
                <w:sz w:val="24"/>
              </w:rPr>
              <w:t>Анализировать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простые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статистические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данные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воде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(количество источников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воды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стране,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крае;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воды,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необходимое </w:t>
            </w:r>
            <w:r>
              <w:rPr>
                <w:spacing w:val="-2"/>
                <w:sz w:val="24"/>
              </w:rPr>
              <w:t>человеку,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животным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растениям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  <w:t>т. п.),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делать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выводы </w:t>
            </w:r>
            <w:r>
              <w:rPr>
                <w:sz w:val="24"/>
              </w:rPr>
              <w:t>о необходимости бережного отношения к воде.</w:t>
            </w:r>
          </w:p>
          <w:p w:rsidR="000407A0" w:rsidRDefault="00E84E28">
            <w:pPr>
              <w:pStyle w:val="TableParagraph"/>
              <w:tabs>
                <w:tab w:val="left" w:pos="1462"/>
                <w:tab w:val="left" w:pos="2608"/>
                <w:tab w:val="left" w:pos="4366"/>
                <w:tab w:val="left" w:pos="5124"/>
                <w:tab w:val="left" w:pos="5482"/>
              </w:tabs>
              <w:ind w:left="56" w:right="43"/>
              <w:rPr>
                <w:sz w:val="24"/>
              </w:rPr>
            </w:pPr>
            <w:r>
              <w:rPr>
                <w:i/>
                <w:spacing w:val="-2"/>
                <w:sz w:val="24"/>
              </w:rPr>
              <w:t>Приводить</w:t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2"/>
                <w:sz w:val="24"/>
              </w:rPr>
              <w:t>примеры</w:t>
            </w:r>
            <w:r>
              <w:rPr>
                <w:i/>
                <w:sz w:val="24"/>
              </w:rPr>
              <w:tab/>
            </w:r>
            <w:r>
              <w:rPr>
                <w:spacing w:val="-2"/>
                <w:sz w:val="24"/>
              </w:rPr>
              <w:t>использования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воды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хозяйственной </w:t>
            </w:r>
            <w:r>
              <w:rPr>
                <w:sz w:val="24"/>
              </w:rPr>
              <w:t>деятельности человека.</w:t>
            </w:r>
          </w:p>
          <w:p w:rsidR="000407A0" w:rsidRDefault="00E84E28">
            <w:pPr>
              <w:pStyle w:val="TableParagraph"/>
              <w:ind w:left="56"/>
              <w:rPr>
                <w:sz w:val="24"/>
              </w:rPr>
            </w:pPr>
            <w:r>
              <w:rPr>
                <w:i/>
                <w:sz w:val="24"/>
              </w:rPr>
              <w:t>Делать</w:t>
            </w:r>
            <w:r>
              <w:rPr>
                <w:i/>
                <w:spacing w:val="28"/>
                <w:sz w:val="24"/>
              </w:rPr>
              <w:t xml:space="preserve"> </w:t>
            </w:r>
            <w:r>
              <w:rPr>
                <w:i/>
                <w:sz w:val="24"/>
              </w:rPr>
              <w:t>выводы</w:t>
            </w:r>
            <w:r>
              <w:rPr>
                <w:i/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значении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водных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ресурсов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человека и развития края.</w:t>
            </w:r>
          </w:p>
          <w:p w:rsidR="000407A0" w:rsidRDefault="00E84E28">
            <w:pPr>
              <w:pStyle w:val="TableParagraph"/>
              <w:ind w:left="56" w:right="43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Демонстрировать знания </w:t>
            </w:r>
            <w:r>
              <w:rPr>
                <w:sz w:val="24"/>
              </w:rPr>
              <w:t xml:space="preserve">по разделу в форме ответов на вопросы, участия в викторинах; </w:t>
            </w:r>
            <w:r>
              <w:rPr>
                <w:i/>
                <w:sz w:val="24"/>
              </w:rPr>
              <w:t xml:space="preserve">уважать </w:t>
            </w:r>
            <w:r>
              <w:rPr>
                <w:sz w:val="24"/>
              </w:rPr>
              <w:t xml:space="preserve">ответы одноклассников, </w:t>
            </w:r>
            <w:r>
              <w:rPr>
                <w:i/>
                <w:sz w:val="24"/>
              </w:rPr>
              <w:t xml:space="preserve">аргументированно исправлять </w:t>
            </w:r>
            <w:r>
              <w:rPr>
                <w:sz w:val="24"/>
              </w:rPr>
              <w:t>их в случае наличия ошибок</w:t>
            </w:r>
          </w:p>
        </w:tc>
      </w:tr>
      <w:tr w:rsidR="000407A0" w:rsidTr="00350CCB">
        <w:trPr>
          <w:trHeight w:val="522"/>
        </w:trPr>
        <w:tc>
          <w:tcPr>
            <w:tcW w:w="10491" w:type="dxa"/>
            <w:gridSpan w:val="5"/>
          </w:tcPr>
          <w:p w:rsidR="000407A0" w:rsidRDefault="00E84E28">
            <w:pPr>
              <w:pStyle w:val="TableParagraph"/>
              <w:spacing w:before="54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3.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Традиции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народов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родного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края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(7</w:t>
            </w:r>
            <w:r>
              <w:rPr>
                <w:b/>
                <w:spacing w:val="-5"/>
                <w:sz w:val="24"/>
              </w:rPr>
              <w:t xml:space="preserve"> ч.)</w:t>
            </w:r>
          </w:p>
        </w:tc>
      </w:tr>
      <w:tr w:rsidR="000407A0" w:rsidTr="00350CCB">
        <w:trPr>
          <w:trHeight w:val="2318"/>
        </w:trPr>
        <w:tc>
          <w:tcPr>
            <w:tcW w:w="993" w:type="dxa"/>
          </w:tcPr>
          <w:p w:rsidR="000407A0" w:rsidRDefault="00E84E28">
            <w:pPr>
              <w:pStyle w:val="TableParagraph"/>
              <w:spacing w:before="54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1985" w:type="dxa"/>
          </w:tcPr>
          <w:p w:rsidR="000407A0" w:rsidRDefault="00E84E28">
            <w:pPr>
              <w:pStyle w:val="TableParagraph"/>
              <w:spacing w:before="54"/>
              <w:ind w:left="55" w:right="572"/>
              <w:rPr>
                <w:sz w:val="24"/>
              </w:rPr>
            </w:pPr>
            <w:r>
              <w:rPr>
                <w:sz w:val="24"/>
              </w:rPr>
              <w:t xml:space="preserve">Россия – </w:t>
            </w:r>
            <w:r>
              <w:rPr>
                <w:spacing w:val="-2"/>
                <w:sz w:val="24"/>
              </w:rPr>
              <w:t>многонациональное государство</w:t>
            </w:r>
          </w:p>
        </w:tc>
        <w:tc>
          <w:tcPr>
            <w:tcW w:w="850" w:type="dxa"/>
          </w:tcPr>
          <w:p w:rsidR="000407A0" w:rsidRDefault="00E84E28">
            <w:pPr>
              <w:pStyle w:val="TableParagraph"/>
              <w:spacing w:before="54"/>
              <w:ind w:left="16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85" w:type="dxa"/>
          </w:tcPr>
          <w:p w:rsidR="000407A0" w:rsidRDefault="00E84E28">
            <w:pPr>
              <w:pStyle w:val="TableParagraph"/>
              <w:spacing w:before="54"/>
              <w:ind w:right="834"/>
              <w:rPr>
                <w:sz w:val="24"/>
              </w:rPr>
            </w:pPr>
            <w:r>
              <w:rPr>
                <w:sz w:val="24"/>
              </w:rPr>
              <w:t xml:space="preserve">Россия – </w:t>
            </w:r>
            <w:r>
              <w:rPr>
                <w:spacing w:val="-2"/>
                <w:sz w:val="24"/>
              </w:rPr>
              <w:t xml:space="preserve">многонациональное </w:t>
            </w:r>
            <w:r>
              <w:rPr>
                <w:sz w:val="24"/>
              </w:rPr>
              <w:t>государство. День народного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единства</w:t>
            </w:r>
          </w:p>
        </w:tc>
        <w:tc>
          <w:tcPr>
            <w:tcW w:w="4678" w:type="dxa"/>
          </w:tcPr>
          <w:p w:rsidR="000407A0" w:rsidRDefault="00E84E28">
            <w:pPr>
              <w:pStyle w:val="TableParagraph"/>
              <w:spacing w:before="54"/>
              <w:ind w:left="56" w:right="92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Слушать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рассказ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теме,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понимать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принимать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учебную задачу раздела.</w:t>
            </w:r>
          </w:p>
          <w:p w:rsidR="000407A0" w:rsidRDefault="00E84E28">
            <w:pPr>
              <w:pStyle w:val="TableParagraph"/>
              <w:ind w:left="56" w:right="47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Слушать </w:t>
            </w:r>
            <w:r>
              <w:rPr>
                <w:sz w:val="24"/>
              </w:rPr>
              <w:t>и анализировать рассказ учителя о народах, живущих на территории Российской Федерации, дополнять рассказ учителя информацией из учебного пособия.</w:t>
            </w:r>
          </w:p>
          <w:p w:rsidR="000407A0" w:rsidRDefault="00E84E28">
            <w:pPr>
              <w:pStyle w:val="TableParagraph"/>
              <w:ind w:left="56" w:right="48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Перечислять </w:t>
            </w:r>
            <w:r>
              <w:rPr>
                <w:sz w:val="24"/>
              </w:rPr>
              <w:t>названия народов, живущих в крае, кратко характеризовать их.</w:t>
            </w:r>
          </w:p>
          <w:p w:rsidR="000407A0" w:rsidRDefault="00E84E28">
            <w:pPr>
              <w:pStyle w:val="TableParagraph"/>
              <w:ind w:left="56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Рассказывать</w:t>
            </w:r>
            <w:r>
              <w:rPr>
                <w:i/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плана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иллюстраций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Дне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народного</w:t>
            </w:r>
          </w:p>
        </w:tc>
      </w:tr>
    </w:tbl>
    <w:p w:rsidR="000407A0" w:rsidRDefault="000407A0">
      <w:pPr>
        <w:pStyle w:val="a3"/>
        <w:spacing w:before="3"/>
        <w:ind w:left="0" w:firstLine="0"/>
        <w:jc w:val="left"/>
        <w:rPr>
          <w:sz w:val="6"/>
        </w:rPr>
      </w:pPr>
    </w:p>
    <w:tbl>
      <w:tblPr>
        <w:tblW w:w="10491" w:type="dxa"/>
        <w:tblInd w:w="-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3"/>
        <w:gridCol w:w="1985"/>
        <w:gridCol w:w="850"/>
        <w:gridCol w:w="1985"/>
        <w:gridCol w:w="4678"/>
      </w:tblGrid>
      <w:tr w:rsidR="000407A0" w:rsidTr="00350CCB">
        <w:trPr>
          <w:trHeight w:val="1213"/>
        </w:trPr>
        <w:tc>
          <w:tcPr>
            <w:tcW w:w="993" w:type="dxa"/>
          </w:tcPr>
          <w:p w:rsidR="000407A0" w:rsidRDefault="000407A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85" w:type="dxa"/>
          </w:tcPr>
          <w:p w:rsidR="000407A0" w:rsidRDefault="000407A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50" w:type="dxa"/>
          </w:tcPr>
          <w:p w:rsidR="000407A0" w:rsidRDefault="000407A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85" w:type="dxa"/>
          </w:tcPr>
          <w:p w:rsidR="000407A0" w:rsidRDefault="000407A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678" w:type="dxa"/>
          </w:tcPr>
          <w:p w:rsidR="000407A0" w:rsidRDefault="00E84E28">
            <w:pPr>
              <w:pStyle w:val="TableParagraph"/>
              <w:spacing w:before="54"/>
              <w:ind w:left="56" w:right="100"/>
              <w:rPr>
                <w:sz w:val="24"/>
              </w:rPr>
            </w:pPr>
            <w:r>
              <w:rPr>
                <w:sz w:val="24"/>
              </w:rPr>
              <w:t>единства (число и месяц государственного праздника, объяснение названия праздника, его значение).</w:t>
            </w:r>
          </w:p>
          <w:p w:rsidR="000407A0" w:rsidRDefault="00E84E28">
            <w:pPr>
              <w:pStyle w:val="TableParagraph"/>
              <w:ind w:left="56"/>
              <w:rPr>
                <w:sz w:val="24"/>
              </w:rPr>
            </w:pPr>
            <w:r>
              <w:rPr>
                <w:i/>
                <w:sz w:val="24"/>
              </w:rPr>
              <w:t>Приводить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примеры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праздников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народов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родного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края</w:t>
            </w:r>
          </w:p>
        </w:tc>
      </w:tr>
      <w:tr w:rsidR="000407A0" w:rsidTr="00350CCB">
        <w:trPr>
          <w:trHeight w:val="4527"/>
        </w:trPr>
        <w:tc>
          <w:tcPr>
            <w:tcW w:w="993" w:type="dxa"/>
          </w:tcPr>
          <w:p w:rsidR="000407A0" w:rsidRDefault="00E84E28">
            <w:pPr>
              <w:pStyle w:val="TableParagraph"/>
              <w:spacing w:before="54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3.2</w:t>
            </w:r>
          </w:p>
        </w:tc>
        <w:tc>
          <w:tcPr>
            <w:tcW w:w="1985" w:type="dxa"/>
          </w:tcPr>
          <w:p w:rsidR="000407A0" w:rsidRDefault="00E84E28">
            <w:pPr>
              <w:pStyle w:val="TableParagraph"/>
              <w:spacing w:before="54"/>
              <w:ind w:left="55" w:right="734"/>
              <w:rPr>
                <w:sz w:val="24"/>
              </w:rPr>
            </w:pPr>
            <w:r>
              <w:rPr>
                <w:sz w:val="24"/>
              </w:rPr>
              <w:t>Ценности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народов родного края</w:t>
            </w:r>
          </w:p>
        </w:tc>
        <w:tc>
          <w:tcPr>
            <w:tcW w:w="850" w:type="dxa"/>
          </w:tcPr>
          <w:p w:rsidR="000407A0" w:rsidRDefault="00E84E28">
            <w:pPr>
              <w:pStyle w:val="TableParagraph"/>
              <w:spacing w:before="54"/>
              <w:ind w:left="16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985" w:type="dxa"/>
          </w:tcPr>
          <w:p w:rsidR="000407A0" w:rsidRDefault="00E84E28">
            <w:pPr>
              <w:pStyle w:val="TableParagraph"/>
              <w:spacing w:before="54"/>
              <w:ind w:right="534"/>
              <w:rPr>
                <w:sz w:val="24"/>
              </w:rPr>
            </w:pPr>
            <w:r>
              <w:rPr>
                <w:sz w:val="24"/>
              </w:rPr>
              <w:t>Семейные ценности народов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родного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края. Традиционные блюда народов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родного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края.</w:t>
            </w:r>
          </w:p>
          <w:p w:rsidR="000407A0" w:rsidRDefault="00E84E28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Трудолюбие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как</w:t>
            </w:r>
          </w:p>
          <w:p w:rsidR="000407A0" w:rsidRDefault="00E84E28">
            <w:pPr>
              <w:pStyle w:val="TableParagraph"/>
              <w:ind w:right="534"/>
              <w:rPr>
                <w:sz w:val="24"/>
              </w:rPr>
            </w:pPr>
            <w:r>
              <w:rPr>
                <w:sz w:val="24"/>
              </w:rPr>
              <w:t>общественно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значимая ценность в культуре коренных народов</w:t>
            </w:r>
          </w:p>
        </w:tc>
        <w:tc>
          <w:tcPr>
            <w:tcW w:w="4678" w:type="dxa"/>
          </w:tcPr>
          <w:p w:rsidR="000407A0" w:rsidRDefault="00E84E28">
            <w:pPr>
              <w:pStyle w:val="TableParagraph"/>
              <w:spacing w:before="54"/>
              <w:ind w:left="56" w:right="49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Объяснять значение </w:t>
            </w:r>
            <w:r>
              <w:rPr>
                <w:sz w:val="24"/>
              </w:rPr>
              <w:t>понятия «ценности», опираясь на рассказ учителя и информацию из пособия.</w:t>
            </w:r>
          </w:p>
          <w:p w:rsidR="000407A0" w:rsidRDefault="00E84E28">
            <w:pPr>
              <w:pStyle w:val="TableParagraph"/>
              <w:ind w:left="56" w:right="47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Называть </w:t>
            </w:r>
            <w:r>
              <w:rPr>
                <w:sz w:val="24"/>
              </w:rPr>
              <w:t>семейные ценности, понимать их роль в жизни каждого члена семьи.</w:t>
            </w:r>
          </w:p>
          <w:p w:rsidR="000407A0" w:rsidRDefault="00E84E28">
            <w:pPr>
              <w:pStyle w:val="TableParagraph"/>
              <w:spacing w:before="1"/>
              <w:ind w:left="56" w:right="47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Приводить примеры </w:t>
            </w:r>
            <w:r>
              <w:rPr>
                <w:sz w:val="24"/>
              </w:rPr>
              <w:t>уважения к семейным ценностям на примере своей семьи.</w:t>
            </w:r>
          </w:p>
          <w:p w:rsidR="000407A0" w:rsidRDefault="00E84E28">
            <w:pPr>
              <w:pStyle w:val="TableParagraph"/>
              <w:ind w:left="56" w:right="45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Приводить примеры </w:t>
            </w:r>
            <w:r>
              <w:rPr>
                <w:sz w:val="24"/>
              </w:rPr>
              <w:t>традиционных блюд народов края, кратко рассказывать о приготовлении блюд, их вкусе, полезности и др., строить рассказ на основе презентации.</w:t>
            </w:r>
          </w:p>
          <w:p w:rsidR="000407A0" w:rsidRDefault="00E84E28">
            <w:pPr>
              <w:pStyle w:val="TableParagraph"/>
              <w:ind w:left="56" w:right="45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Участвовать </w:t>
            </w:r>
            <w:r>
              <w:rPr>
                <w:sz w:val="24"/>
              </w:rPr>
              <w:t>в ярмарке-дегустации традиционных блюд (демонстрация приготовленных совместно с семьей блюд и их дегустация участниками и гостями).</w:t>
            </w:r>
          </w:p>
          <w:p w:rsidR="000407A0" w:rsidRDefault="00E84E28">
            <w:pPr>
              <w:pStyle w:val="TableParagraph"/>
              <w:ind w:left="56"/>
              <w:rPr>
                <w:sz w:val="24"/>
              </w:rPr>
            </w:pPr>
            <w:r>
              <w:rPr>
                <w:i/>
                <w:sz w:val="24"/>
              </w:rPr>
              <w:t xml:space="preserve">Объяснять </w:t>
            </w:r>
            <w:r>
              <w:rPr>
                <w:sz w:val="24"/>
              </w:rPr>
              <w:t xml:space="preserve">значение понятий «труд» и «трудолюбие». </w:t>
            </w:r>
            <w:r>
              <w:rPr>
                <w:i/>
                <w:sz w:val="24"/>
              </w:rPr>
              <w:t>Участвовать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обсуждении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проблемного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вопроса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значении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труда в жизни человека</w:t>
            </w:r>
          </w:p>
        </w:tc>
      </w:tr>
      <w:tr w:rsidR="000407A0" w:rsidTr="00350CCB">
        <w:trPr>
          <w:trHeight w:val="1766"/>
        </w:trPr>
        <w:tc>
          <w:tcPr>
            <w:tcW w:w="993" w:type="dxa"/>
          </w:tcPr>
          <w:p w:rsidR="000407A0" w:rsidRDefault="00E84E28">
            <w:pPr>
              <w:pStyle w:val="TableParagraph"/>
              <w:spacing w:before="54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1985" w:type="dxa"/>
          </w:tcPr>
          <w:p w:rsidR="000407A0" w:rsidRDefault="00E84E28">
            <w:pPr>
              <w:pStyle w:val="TableParagraph"/>
              <w:spacing w:before="54"/>
              <w:ind w:left="55"/>
              <w:rPr>
                <w:sz w:val="24"/>
              </w:rPr>
            </w:pPr>
            <w:r>
              <w:rPr>
                <w:sz w:val="24"/>
              </w:rPr>
              <w:t>Язык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народов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родного </w:t>
            </w:r>
            <w:r>
              <w:rPr>
                <w:spacing w:val="-4"/>
                <w:sz w:val="24"/>
              </w:rPr>
              <w:t>края</w:t>
            </w:r>
          </w:p>
        </w:tc>
        <w:tc>
          <w:tcPr>
            <w:tcW w:w="850" w:type="dxa"/>
          </w:tcPr>
          <w:p w:rsidR="000407A0" w:rsidRDefault="00E84E28">
            <w:pPr>
              <w:pStyle w:val="TableParagraph"/>
              <w:spacing w:before="54"/>
              <w:ind w:left="16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85" w:type="dxa"/>
          </w:tcPr>
          <w:p w:rsidR="000407A0" w:rsidRDefault="00E84E28">
            <w:pPr>
              <w:pStyle w:val="TableParagraph"/>
              <w:spacing w:before="54"/>
              <w:rPr>
                <w:sz w:val="24"/>
              </w:rPr>
            </w:pPr>
            <w:r>
              <w:rPr>
                <w:sz w:val="24"/>
              </w:rPr>
              <w:t>Родной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коренных народов: общее</w:t>
            </w:r>
          </w:p>
          <w:p w:rsidR="000407A0" w:rsidRDefault="00E84E28">
            <w:pPr>
              <w:pStyle w:val="TableParagraph"/>
              <w:ind w:right="103"/>
              <w:rPr>
                <w:sz w:val="24"/>
              </w:rPr>
            </w:pPr>
            <w:r>
              <w:rPr>
                <w:sz w:val="24"/>
              </w:rPr>
              <w:t>представление,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знакомство с отдельными словами</w:t>
            </w:r>
          </w:p>
        </w:tc>
        <w:tc>
          <w:tcPr>
            <w:tcW w:w="4678" w:type="dxa"/>
          </w:tcPr>
          <w:p w:rsidR="000407A0" w:rsidRDefault="00E84E28">
            <w:pPr>
              <w:pStyle w:val="TableParagraph"/>
              <w:spacing w:before="54"/>
              <w:ind w:left="56" w:right="49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Понимать </w:t>
            </w:r>
            <w:r>
              <w:rPr>
                <w:sz w:val="24"/>
              </w:rPr>
              <w:t>важность сохранения родного языка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коренных народов. </w:t>
            </w:r>
            <w:r>
              <w:rPr>
                <w:i/>
                <w:sz w:val="24"/>
              </w:rPr>
              <w:t xml:space="preserve">Разработать </w:t>
            </w:r>
            <w:r>
              <w:rPr>
                <w:sz w:val="24"/>
              </w:rPr>
              <w:t>памятку (в малой группе или в классе) о способах сохранения родного языка.</w:t>
            </w:r>
          </w:p>
          <w:p w:rsidR="000407A0" w:rsidRDefault="00E84E28">
            <w:pPr>
              <w:pStyle w:val="TableParagraph"/>
              <w:spacing w:before="1"/>
              <w:ind w:left="56" w:right="43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Анализировать </w:t>
            </w:r>
            <w:r>
              <w:rPr>
                <w:sz w:val="24"/>
              </w:rPr>
              <w:t>слова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родного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языка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народов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края,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находить общее и особенное в разных языках</w:t>
            </w:r>
          </w:p>
        </w:tc>
      </w:tr>
      <w:tr w:rsidR="000407A0" w:rsidTr="00350CCB">
        <w:trPr>
          <w:trHeight w:val="1490"/>
        </w:trPr>
        <w:tc>
          <w:tcPr>
            <w:tcW w:w="993" w:type="dxa"/>
          </w:tcPr>
          <w:p w:rsidR="000407A0" w:rsidRDefault="00E84E28">
            <w:pPr>
              <w:pStyle w:val="TableParagraph"/>
              <w:spacing w:before="54"/>
              <w:rPr>
                <w:sz w:val="24"/>
              </w:rPr>
            </w:pPr>
            <w:r>
              <w:rPr>
                <w:spacing w:val="-5"/>
                <w:sz w:val="24"/>
              </w:rPr>
              <w:t>3.4</w:t>
            </w:r>
          </w:p>
        </w:tc>
        <w:tc>
          <w:tcPr>
            <w:tcW w:w="1985" w:type="dxa"/>
          </w:tcPr>
          <w:p w:rsidR="000407A0" w:rsidRDefault="00E84E28">
            <w:pPr>
              <w:pStyle w:val="TableParagraph"/>
              <w:spacing w:before="54"/>
              <w:ind w:left="55"/>
              <w:rPr>
                <w:sz w:val="24"/>
              </w:rPr>
            </w:pPr>
            <w:r>
              <w:rPr>
                <w:sz w:val="24"/>
              </w:rPr>
              <w:t>Устное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народное</w:t>
            </w:r>
          </w:p>
          <w:p w:rsidR="000407A0" w:rsidRDefault="00E84E28">
            <w:pPr>
              <w:pStyle w:val="TableParagraph"/>
              <w:ind w:left="55"/>
              <w:rPr>
                <w:sz w:val="24"/>
              </w:rPr>
            </w:pPr>
            <w:r>
              <w:rPr>
                <w:sz w:val="24"/>
              </w:rPr>
              <w:t>творчество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литература родного края</w:t>
            </w:r>
          </w:p>
        </w:tc>
        <w:tc>
          <w:tcPr>
            <w:tcW w:w="850" w:type="dxa"/>
          </w:tcPr>
          <w:p w:rsidR="000407A0" w:rsidRDefault="00E84E28">
            <w:pPr>
              <w:pStyle w:val="TableParagraph"/>
              <w:spacing w:before="54"/>
              <w:ind w:left="16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85" w:type="dxa"/>
          </w:tcPr>
          <w:p w:rsidR="000407A0" w:rsidRDefault="00E84E28">
            <w:pPr>
              <w:pStyle w:val="TableParagraph"/>
              <w:spacing w:before="54"/>
              <w:ind w:right="98"/>
              <w:rPr>
                <w:sz w:val="24"/>
              </w:rPr>
            </w:pPr>
            <w:r>
              <w:rPr>
                <w:sz w:val="24"/>
              </w:rPr>
              <w:t>Фольклор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народов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региона и произведения</w:t>
            </w:r>
          </w:p>
          <w:p w:rsidR="000407A0" w:rsidRDefault="00E84E2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художественной</w:t>
            </w:r>
          </w:p>
          <w:p w:rsidR="000407A0" w:rsidRDefault="00E84E2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литературы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народов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края</w:t>
            </w:r>
          </w:p>
        </w:tc>
        <w:tc>
          <w:tcPr>
            <w:tcW w:w="4678" w:type="dxa"/>
          </w:tcPr>
          <w:p w:rsidR="000407A0" w:rsidRDefault="00E84E28">
            <w:pPr>
              <w:pStyle w:val="TableParagraph"/>
              <w:tabs>
                <w:tab w:val="left" w:pos="1827"/>
              </w:tabs>
              <w:spacing w:before="54"/>
              <w:ind w:left="56" w:right="100"/>
              <w:rPr>
                <w:sz w:val="24"/>
              </w:rPr>
            </w:pPr>
            <w:r>
              <w:rPr>
                <w:i/>
                <w:sz w:val="24"/>
              </w:rPr>
              <w:t xml:space="preserve">Приводить примеры </w:t>
            </w:r>
            <w:r>
              <w:rPr>
                <w:sz w:val="24"/>
              </w:rPr>
              <w:t xml:space="preserve">произведений устного народного творчества. </w:t>
            </w:r>
            <w:r>
              <w:rPr>
                <w:i/>
                <w:spacing w:val="-2"/>
                <w:sz w:val="24"/>
              </w:rPr>
              <w:t>Анализировать</w:t>
            </w:r>
            <w:r>
              <w:rPr>
                <w:i/>
                <w:sz w:val="24"/>
              </w:rPr>
              <w:tab/>
            </w:r>
            <w:r>
              <w:rPr>
                <w:sz w:val="24"/>
              </w:rPr>
              <w:t>отрывки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произведений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устного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народного творчества, прочтенные учителем, и выделять главную мысль.</w:t>
            </w:r>
          </w:p>
          <w:p w:rsidR="000407A0" w:rsidRDefault="00E84E28">
            <w:pPr>
              <w:pStyle w:val="TableParagraph"/>
              <w:ind w:left="56"/>
              <w:rPr>
                <w:sz w:val="24"/>
              </w:rPr>
            </w:pPr>
            <w:r>
              <w:rPr>
                <w:sz w:val="24"/>
              </w:rPr>
              <w:t xml:space="preserve">На основе изученных произведений устного народного творчества </w:t>
            </w:r>
            <w:r>
              <w:rPr>
                <w:i/>
                <w:sz w:val="24"/>
              </w:rPr>
              <w:t xml:space="preserve">определять </w:t>
            </w:r>
            <w:r>
              <w:rPr>
                <w:sz w:val="24"/>
              </w:rPr>
              <w:t>героев по описаниям.</w:t>
            </w:r>
          </w:p>
        </w:tc>
      </w:tr>
    </w:tbl>
    <w:p w:rsidR="000407A0" w:rsidRDefault="000407A0">
      <w:pPr>
        <w:pStyle w:val="a3"/>
        <w:spacing w:before="3"/>
        <w:ind w:left="0" w:firstLine="0"/>
        <w:jc w:val="left"/>
        <w:rPr>
          <w:sz w:val="6"/>
        </w:rPr>
      </w:pPr>
    </w:p>
    <w:tbl>
      <w:tblPr>
        <w:tblW w:w="10491" w:type="dxa"/>
        <w:tblInd w:w="-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3"/>
        <w:gridCol w:w="1843"/>
        <w:gridCol w:w="992"/>
        <w:gridCol w:w="1985"/>
        <w:gridCol w:w="4678"/>
      </w:tblGrid>
      <w:tr w:rsidR="000407A0" w:rsidTr="00350CCB">
        <w:trPr>
          <w:trHeight w:val="2042"/>
        </w:trPr>
        <w:tc>
          <w:tcPr>
            <w:tcW w:w="993" w:type="dxa"/>
          </w:tcPr>
          <w:p w:rsidR="000407A0" w:rsidRDefault="000407A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843" w:type="dxa"/>
          </w:tcPr>
          <w:p w:rsidR="000407A0" w:rsidRDefault="000407A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92" w:type="dxa"/>
          </w:tcPr>
          <w:p w:rsidR="000407A0" w:rsidRDefault="000407A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85" w:type="dxa"/>
          </w:tcPr>
          <w:p w:rsidR="000407A0" w:rsidRDefault="000407A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678" w:type="dxa"/>
          </w:tcPr>
          <w:p w:rsidR="000407A0" w:rsidRDefault="00E84E28">
            <w:pPr>
              <w:pStyle w:val="TableParagraph"/>
              <w:spacing w:before="54"/>
              <w:ind w:left="56" w:right="4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При работе в малой группе </w:t>
            </w:r>
            <w:r>
              <w:rPr>
                <w:i/>
                <w:sz w:val="24"/>
              </w:rPr>
              <w:t xml:space="preserve">соотносить </w:t>
            </w:r>
            <w:r>
              <w:rPr>
                <w:sz w:val="24"/>
              </w:rPr>
              <w:t xml:space="preserve">карточку с изображением сюжетов произведений устного народного и их краткой </w:t>
            </w:r>
            <w:r>
              <w:rPr>
                <w:spacing w:val="-2"/>
                <w:sz w:val="24"/>
              </w:rPr>
              <w:t>характеристикой.</w:t>
            </w:r>
          </w:p>
          <w:p w:rsidR="000407A0" w:rsidRDefault="00E84E28">
            <w:pPr>
              <w:pStyle w:val="TableParagraph"/>
              <w:ind w:left="56" w:right="45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Демонстрировать </w:t>
            </w:r>
            <w:r>
              <w:rPr>
                <w:sz w:val="24"/>
              </w:rPr>
              <w:t>знания по разделу в форме ответов на вопросы, участия в викторинах; уважать ответы одноклассников, аргументированно исправлять их в случае наличия ошибок</w:t>
            </w:r>
          </w:p>
        </w:tc>
      </w:tr>
      <w:tr w:rsidR="000407A0" w:rsidTr="00350CCB">
        <w:trPr>
          <w:trHeight w:val="522"/>
        </w:trPr>
        <w:tc>
          <w:tcPr>
            <w:tcW w:w="10491" w:type="dxa"/>
            <w:gridSpan w:val="5"/>
          </w:tcPr>
          <w:p w:rsidR="000407A0" w:rsidRDefault="00E84E28">
            <w:pPr>
              <w:pStyle w:val="TableParagraph"/>
              <w:spacing w:before="54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4.</w:t>
            </w:r>
            <w:r>
              <w:rPr>
                <w:b/>
                <w:spacing w:val="57"/>
                <w:sz w:val="24"/>
              </w:rPr>
              <w:t xml:space="preserve"> </w:t>
            </w:r>
            <w:r>
              <w:rPr>
                <w:b/>
                <w:sz w:val="24"/>
              </w:rPr>
              <w:t>Родной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край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истории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России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(5</w:t>
            </w:r>
            <w:r>
              <w:rPr>
                <w:b/>
                <w:spacing w:val="-5"/>
                <w:sz w:val="24"/>
              </w:rPr>
              <w:t xml:space="preserve"> ч)</w:t>
            </w:r>
          </w:p>
        </w:tc>
      </w:tr>
      <w:tr w:rsidR="000407A0" w:rsidTr="00350CCB">
        <w:trPr>
          <w:trHeight w:val="3698"/>
        </w:trPr>
        <w:tc>
          <w:tcPr>
            <w:tcW w:w="993" w:type="dxa"/>
          </w:tcPr>
          <w:p w:rsidR="000407A0" w:rsidRDefault="00E84E28">
            <w:pPr>
              <w:pStyle w:val="TableParagraph"/>
              <w:spacing w:before="54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4.1</w:t>
            </w:r>
          </w:p>
        </w:tc>
        <w:tc>
          <w:tcPr>
            <w:tcW w:w="1843" w:type="dxa"/>
          </w:tcPr>
          <w:p w:rsidR="000407A0" w:rsidRDefault="00E84E28">
            <w:pPr>
              <w:pStyle w:val="TableParagraph"/>
              <w:spacing w:before="54"/>
              <w:ind w:left="55"/>
              <w:rPr>
                <w:sz w:val="24"/>
              </w:rPr>
            </w:pPr>
            <w:r>
              <w:rPr>
                <w:sz w:val="24"/>
              </w:rPr>
              <w:t>Прошлое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нашего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края</w:t>
            </w:r>
          </w:p>
        </w:tc>
        <w:tc>
          <w:tcPr>
            <w:tcW w:w="992" w:type="dxa"/>
          </w:tcPr>
          <w:p w:rsidR="000407A0" w:rsidRDefault="00E84E28">
            <w:pPr>
              <w:pStyle w:val="TableParagraph"/>
              <w:spacing w:before="54"/>
              <w:ind w:left="16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85" w:type="dxa"/>
          </w:tcPr>
          <w:p w:rsidR="000407A0" w:rsidRDefault="00E84E28">
            <w:pPr>
              <w:pStyle w:val="TableParagraph"/>
              <w:spacing w:before="54"/>
              <w:rPr>
                <w:sz w:val="24"/>
              </w:rPr>
            </w:pPr>
            <w:r>
              <w:rPr>
                <w:sz w:val="24"/>
              </w:rPr>
              <w:t>Прошлое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нашего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края.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Век, столетие, историческое</w:t>
            </w:r>
          </w:p>
          <w:p w:rsidR="000407A0" w:rsidRDefault="00E84E2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время</w:t>
            </w:r>
          </w:p>
        </w:tc>
        <w:tc>
          <w:tcPr>
            <w:tcW w:w="4678" w:type="dxa"/>
          </w:tcPr>
          <w:p w:rsidR="000407A0" w:rsidRDefault="00E84E28">
            <w:pPr>
              <w:pStyle w:val="TableParagraph"/>
              <w:spacing w:before="54"/>
              <w:ind w:left="56" w:right="48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Слушать </w:t>
            </w:r>
            <w:r>
              <w:rPr>
                <w:sz w:val="24"/>
              </w:rPr>
              <w:t>рассказ учителя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теме,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понимать и принимать учебную задачу раздела.</w:t>
            </w:r>
          </w:p>
          <w:p w:rsidR="000407A0" w:rsidRDefault="00E84E28">
            <w:pPr>
              <w:pStyle w:val="TableParagraph"/>
              <w:ind w:left="56" w:right="43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 помощью ленты времени, нарисованной учителем, </w:t>
            </w:r>
            <w:r>
              <w:rPr>
                <w:i/>
                <w:sz w:val="24"/>
              </w:rPr>
              <w:t xml:space="preserve">объяснять </w:t>
            </w:r>
            <w:r>
              <w:rPr>
                <w:sz w:val="24"/>
              </w:rPr>
              <w:t>понятие «век».</w:t>
            </w:r>
          </w:p>
          <w:p w:rsidR="000407A0" w:rsidRDefault="00E84E28">
            <w:pPr>
              <w:pStyle w:val="TableParagraph"/>
              <w:ind w:left="56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Группировать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исторических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событий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векам.</w:t>
            </w:r>
          </w:p>
          <w:p w:rsidR="000407A0" w:rsidRDefault="00E84E28">
            <w:pPr>
              <w:pStyle w:val="TableParagraph"/>
              <w:ind w:left="56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Соотносить </w:t>
            </w:r>
            <w:r>
              <w:rPr>
                <w:sz w:val="24"/>
              </w:rPr>
              <w:t>исторические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события 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датой, 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ходе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игр</w:t>
            </w:r>
          </w:p>
          <w:p w:rsidR="000407A0" w:rsidRDefault="00E84E28">
            <w:pPr>
              <w:pStyle w:val="TableParagraph"/>
              <w:ind w:left="56"/>
              <w:jc w:val="both"/>
              <w:rPr>
                <w:sz w:val="24"/>
              </w:rPr>
            </w:pPr>
            <w:r>
              <w:rPr>
                <w:sz w:val="24"/>
              </w:rPr>
              <w:t>«историческое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лото»,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«исторические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пятнашки»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др.</w:t>
            </w:r>
          </w:p>
          <w:p w:rsidR="000407A0" w:rsidRDefault="00E84E28">
            <w:pPr>
              <w:pStyle w:val="TableParagraph"/>
              <w:ind w:left="56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Объяснять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понятие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«историческое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время».</w:t>
            </w:r>
          </w:p>
          <w:p w:rsidR="000407A0" w:rsidRDefault="00E84E28">
            <w:pPr>
              <w:pStyle w:val="TableParagraph"/>
              <w:ind w:left="56" w:right="41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Находить </w:t>
            </w:r>
            <w:r>
              <w:rPr>
                <w:sz w:val="24"/>
              </w:rPr>
              <w:t>дополнительную информацию о прошлом родного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края,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делать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небольшие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сообщения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опорой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презентацию (не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более 5 слайдов), отвечать на вопросы одноклассников по теме выступления, предлагать вопросы по темам других докладчиков</w:t>
            </w:r>
          </w:p>
        </w:tc>
      </w:tr>
      <w:tr w:rsidR="000407A0" w:rsidTr="00350CCB">
        <w:trPr>
          <w:trHeight w:val="1766"/>
        </w:trPr>
        <w:tc>
          <w:tcPr>
            <w:tcW w:w="993" w:type="dxa"/>
          </w:tcPr>
          <w:p w:rsidR="000407A0" w:rsidRDefault="00E84E28">
            <w:pPr>
              <w:pStyle w:val="TableParagraph"/>
              <w:spacing w:before="54"/>
              <w:rPr>
                <w:sz w:val="24"/>
              </w:rPr>
            </w:pPr>
            <w:r>
              <w:rPr>
                <w:spacing w:val="-5"/>
                <w:sz w:val="24"/>
              </w:rPr>
              <w:t>4.2</w:t>
            </w:r>
          </w:p>
        </w:tc>
        <w:tc>
          <w:tcPr>
            <w:tcW w:w="1843" w:type="dxa"/>
          </w:tcPr>
          <w:p w:rsidR="000407A0" w:rsidRDefault="00E84E28">
            <w:pPr>
              <w:pStyle w:val="TableParagraph"/>
              <w:spacing w:before="54"/>
              <w:ind w:left="55"/>
              <w:rPr>
                <w:sz w:val="24"/>
              </w:rPr>
            </w:pPr>
            <w:r>
              <w:rPr>
                <w:sz w:val="24"/>
              </w:rPr>
              <w:t>Родной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край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истории</w:t>
            </w:r>
          </w:p>
        </w:tc>
        <w:tc>
          <w:tcPr>
            <w:tcW w:w="992" w:type="dxa"/>
          </w:tcPr>
          <w:p w:rsidR="000407A0" w:rsidRDefault="00E84E28">
            <w:pPr>
              <w:pStyle w:val="TableParagraph"/>
              <w:spacing w:before="54"/>
              <w:ind w:left="16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85" w:type="dxa"/>
          </w:tcPr>
          <w:p w:rsidR="000407A0" w:rsidRDefault="00E84E28">
            <w:pPr>
              <w:pStyle w:val="TableParagraph"/>
              <w:spacing w:before="54"/>
              <w:ind w:right="543"/>
              <w:rPr>
                <w:sz w:val="24"/>
              </w:rPr>
            </w:pPr>
            <w:r>
              <w:rPr>
                <w:sz w:val="24"/>
              </w:rPr>
              <w:t>Наш край в разные исторические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периоды</w:t>
            </w:r>
          </w:p>
        </w:tc>
        <w:tc>
          <w:tcPr>
            <w:tcW w:w="4678" w:type="dxa"/>
          </w:tcPr>
          <w:p w:rsidR="000407A0" w:rsidRDefault="00E84E28">
            <w:pPr>
              <w:pStyle w:val="TableParagraph"/>
              <w:spacing w:before="54"/>
              <w:ind w:left="56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Размещать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ленте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времени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исторические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периоды.</w:t>
            </w:r>
          </w:p>
          <w:p w:rsidR="000407A0" w:rsidRDefault="00E84E28">
            <w:pPr>
              <w:pStyle w:val="TableParagraph"/>
              <w:ind w:left="56" w:right="39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Описывать </w:t>
            </w:r>
            <w:r>
              <w:rPr>
                <w:sz w:val="24"/>
              </w:rPr>
              <w:t>отдельные страницы истории родного края, опираясь 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рассказ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учителя,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материал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пособия,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дополнительную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литературу. </w:t>
            </w:r>
            <w:r>
              <w:rPr>
                <w:i/>
                <w:sz w:val="24"/>
              </w:rPr>
              <w:t>Выделять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объяснять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родного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края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тот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или иной исторический период</w:t>
            </w:r>
          </w:p>
        </w:tc>
      </w:tr>
      <w:tr w:rsidR="000407A0" w:rsidTr="00350CCB">
        <w:trPr>
          <w:trHeight w:val="938"/>
        </w:trPr>
        <w:tc>
          <w:tcPr>
            <w:tcW w:w="993" w:type="dxa"/>
          </w:tcPr>
          <w:p w:rsidR="000407A0" w:rsidRDefault="00E84E28">
            <w:pPr>
              <w:pStyle w:val="TableParagraph"/>
              <w:spacing w:before="54"/>
              <w:rPr>
                <w:sz w:val="24"/>
              </w:rPr>
            </w:pPr>
            <w:r>
              <w:rPr>
                <w:spacing w:val="-5"/>
                <w:sz w:val="24"/>
              </w:rPr>
              <w:t>4.3</w:t>
            </w:r>
          </w:p>
        </w:tc>
        <w:tc>
          <w:tcPr>
            <w:tcW w:w="1843" w:type="dxa"/>
          </w:tcPr>
          <w:p w:rsidR="000407A0" w:rsidRDefault="00E84E28">
            <w:pPr>
              <w:pStyle w:val="TableParagraph"/>
              <w:spacing w:before="54"/>
              <w:ind w:left="55"/>
              <w:rPr>
                <w:sz w:val="24"/>
              </w:rPr>
            </w:pPr>
            <w:r>
              <w:rPr>
                <w:sz w:val="24"/>
              </w:rPr>
              <w:t>Яркие исторические события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края</w:t>
            </w:r>
          </w:p>
        </w:tc>
        <w:tc>
          <w:tcPr>
            <w:tcW w:w="992" w:type="dxa"/>
          </w:tcPr>
          <w:p w:rsidR="000407A0" w:rsidRDefault="00E84E28">
            <w:pPr>
              <w:pStyle w:val="TableParagraph"/>
              <w:spacing w:before="54"/>
              <w:ind w:left="16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85" w:type="dxa"/>
          </w:tcPr>
          <w:p w:rsidR="000407A0" w:rsidRDefault="00E84E28">
            <w:pPr>
              <w:pStyle w:val="TableParagraph"/>
              <w:spacing w:before="54"/>
              <w:ind w:right="85"/>
              <w:rPr>
                <w:sz w:val="24"/>
              </w:rPr>
            </w:pPr>
            <w:r>
              <w:rPr>
                <w:sz w:val="24"/>
              </w:rPr>
              <w:t>Характеристика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отдельных событий, связанных с историей родного края</w:t>
            </w:r>
          </w:p>
        </w:tc>
        <w:tc>
          <w:tcPr>
            <w:tcW w:w="4678" w:type="dxa"/>
          </w:tcPr>
          <w:p w:rsidR="000407A0" w:rsidRDefault="00E84E28">
            <w:pPr>
              <w:pStyle w:val="TableParagraph"/>
              <w:spacing w:before="54"/>
              <w:ind w:left="56"/>
              <w:rPr>
                <w:sz w:val="24"/>
              </w:rPr>
            </w:pPr>
            <w:r>
              <w:rPr>
                <w:i/>
                <w:sz w:val="24"/>
              </w:rPr>
              <w:t>Называть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события,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связанные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историей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родного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края.</w:t>
            </w:r>
          </w:p>
          <w:p w:rsidR="000407A0" w:rsidRDefault="00E84E28">
            <w:pPr>
              <w:pStyle w:val="TableParagraph"/>
              <w:tabs>
                <w:tab w:val="left" w:pos="1515"/>
                <w:tab w:val="left" w:pos="1976"/>
                <w:tab w:val="left" w:pos="3000"/>
                <w:tab w:val="left" w:pos="4803"/>
                <w:tab w:val="left" w:pos="5597"/>
              </w:tabs>
              <w:ind w:left="56" w:right="46"/>
              <w:rPr>
                <w:sz w:val="24"/>
              </w:rPr>
            </w:pPr>
            <w:r>
              <w:rPr>
                <w:i/>
                <w:spacing w:val="-2"/>
                <w:sz w:val="24"/>
              </w:rPr>
              <w:t>Определять</w:t>
            </w:r>
            <w:r>
              <w:rPr>
                <w:i/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краткой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характеристике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яркие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исторические </w:t>
            </w:r>
            <w:r>
              <w:rPr>
                <w:sz w:val="24"/>
              </w:rPr>
              <w:t>события родного края.</w:t>
            </w:r>
          </w:p>
        </w:tc>
      </w:tr>
    </w:tbl>
    <w:p w:rsidR="000407A0" w:rsidRDefault="000407A0">
      <w:pPr>
        <w:pStyle w:val="a3"/>
        <w:spacing w:before="3"/>
        <w:ind w:left="0" w:firstLine="0"/>
        <w:jc w:val="left"/>
        <w:rPr>
          <w:sz w:val="6"/>
        </w:rPr>
      </w:pPr>
    </w:p>
    <w:tbl>
      <w:tblPr>
        <w:tblW w:w="10491" w:type="dxa"/>
        <w:tblInd w:w="-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3"/>
        <w:gridCol w:w="1843"/>
        <w:gridCol w:w="992"/>
        <w:gridCol w:w="1985"/>
        <w:gridCol w:w="4678"/>
      </w:tblGrid>
      <w:tr w:rsidR="000407A0" w:rsidTr="00350CCB">
        <w:trPr>
          <w:trHeight w:val="1490"/>
        </w:trPr>
        <w:tc>
          <w:tcPr>
            <w:tcW w:w="993" w:type="dxa"/>
          </w:tcPr>
          <w:p w:rsidR="000407A0" w:rsidRDefault="000407A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843" w:type="dxa"/>
          </w:tcPr>
          <w:p w:rsidR="000407A0" w:rsidRDefault="000407A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92" w:type="dxa"/>
          </w:tcPr>
          <w:p w:rsidR="000407A0" w:rsidRDefault="000407A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85" w:type="dxa"/>
          </w:tcPr>
          <w:p w:rsidR="000407A0" w:rsidRDefault="000407A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678" w:type="dxa"/>
          </w:tcPr>
          <w:p w:rsidR="000407A0" w:rsidRDefault="00E84E28">
            <w:pPr>
              <w:pStyle w:val="TableParagraph"/>
              <w:spacing w:before="54"/>
              <w:ind w:left="56" w:right="45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Извлекать</w:t>
            </w:r>
            <w:r>
              <w:rPr>
                <w:i/>
                <w:spacing w:val="-11"/>
                <w:sz w:val="24"/>
              </w:rPr>
              <w:t xml:space="preserve"> </w:t>
            </w:r>
            <w:r>
              <w:rPr>
                <w:i/>
                <w:sz w:val="24"/>
              </w:rPr>
              <w:t>информацию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исторических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событиях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родного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края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из разных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предложенных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учителем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источников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(текстов,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таблиц,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схем и т д.).</w:t>
            </w:r>
          </w:p>
          <w:p w:rsidR="000407A0" w:rsidRDefault="00E84E28">
            <w:pPr>
              <w:pStyle w:val="TableParagraph"/>
              <w:ind w:left="140" w:right="48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Анализировать </w:t>
            </w:r>
            <w:r>
              <w:rPr>
                <w:sz w:val="24"/>
              </w:rPr>
              <w:t>изображения, иллюстрирующие яркие события истории родного края</w:t>
            </w:r>
          </w:p>
        </w:tc>
      </w:tr>
      <w:tr w:rsidR="000407A0" w:rsidTr="00350CCB">
        <w:trPr>
          <w:trHeight w:val="417"/>
        </w:trPr>
        <w:tc>
          <w:tcPr>
            <w:tcW w:w="993" w:type="dxa"/>
          </w:tcPr>
          <w:p w:rsidR="000407A0" w:rsidRDefault="00E84E28">
            <w:pPr>
              <w:pStyle w:val="TableParagraph"/>
              <w:spacing w:before="54"/>
              <w:rPr>
                <w:sz w:val="24"/>
              </w:rPr>
            </w:pPr>
            <w:r>
              <w:rPr>
                <w:spacing w:val="-5"/>
                <w:sz w:val="24"/>
              </w:rPr>
              <w:t>4.4</w:t>
            </w:r>
          </w:p>
        </w:tc>
        <w:tc>
          <w:tcPr>
            <w:tcW w:w="1843" w:type="dxa"/>
          </w:tcPr>
          <w:p w:rsidR="000407A0" w:rsidRDefault="00E84E28">
            <w:pPr>
              <w:pStyle w:val="TableParagraph"/>
              <w:spacing w:before="54"/>
              <w:ind w:left="55"/>
              <w:rPr>
                <w:sz w:val="24"/>
              </w:rPr>
            </w:pPr>
            <w:r>
              <w:rPr>
                <w:sz w:val="24"/>
              </w:rPr>
              <w:t>Личность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истории родного края</w:t>
            </w:r>
          </w:p>
        </w:tc>
        <w:tc>
          <w:tcPr>
            <w:tcW w:w="992" w:type="dxa"/>
          </w:tcPr>
          <w:p w:rsidR="000407A0" w:rsidRDefault="00E84E28">
            <w:pPr>
              <w:pStyle w:val="TableParagraph"/>
              <w:spacing w:before="54"/>
              <w:ind w:left="16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85" w:type="dxa"/>
          </w:tcPr>
          <w:p w:rsidR="000407A0" w:rsidRDefault="00E84E28">
            <w:pPr>
              <w:pStyle w:val="TableParagraph"/>
              <w:spacing w:before="54"/>
              <w:rPr>
                <w:sz w:val="24"/>
              </w:rPr>
            </w:pPr>
            <w:r>
              <w:rPr>
                <w:sz w:val="24"/>
              </w:rPr>
              <w:t>Наши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знаменитые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земляки. Трудовые и военные подвиги наших земляков</w:t>
            </w:r>
          </w:p>
        </w:tc>
        <w:tc>
          <w:tcPr>
            <w:tcW w:w="4678" w:type="dxa"/>
          </w:tcPr>
          <w:p w:rsidR="000407A0" w:rsidRDefault="00E84E28">
            <w:pPr>
              <w:pStyle w:val="TableParagraph"/>
              <w:spacing w:before="54"/>
              <w:ind w:left="56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Называть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фамилии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имена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знаменитых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земляков.</w:t>
            </w:r>
          </w:p>
          <w:p w:rsidR="000407A0" w:rsidRDefault="00E84E28">
            <w:pPr>
              <w:pStyle w:val="TableParagraph"/>
              <w:ind w:left="56" w:right="46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Объяснять</w:t>
            </w:r>
            <w:r>
              <w:rPr>
                <w:sz w:val="24"/>
              </w:rPr>
              <w:t>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какой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вклад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внес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тот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иной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знаменитый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земляк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 развитие родного края и России.</w:t>
            </w:r>
          </w:p>
          <w:p w:rsidR="000407A0" w:rsidRDefault="00E84E28">
            <w:pPr>
              <w:pStyle w:val="TableParagraph"/>
              <w:spacing w:before="1"/>
              <w:ind w:left="56" w:right="45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Приводить примеры </w:t>
            </w:r>
            <w:r>
              <w:rPr>
                <w:sz w:val="24"/>
              </w:rPr>
              <w:t>трудовых достижений и военных подвигов жителей региона.</w:t>
            </w:r>
          </w:p>
          <w:p w:rsidR="000407A0" w:rsidRDefault="00E84E28">
            <w:pPr>
              <w:pStyle w:val="TableParagraph"/>
              <w:ind w:left="56" w:right="45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Демонстрировать знания </w:t>
            </w:r>
            <w:r>
              <w:rPr>
                <w:sz w:val="24"/>
              </w:rPr>
              <w:t xml:space="preserve">по разделу в форме ответов на вопросы, участия в викторинах; уважать ответы одноклассников, аргументированно </w:t>
            </w:r>
            <w:r>
              <w:rPr>
                <w:sz w:val="24"/>
              </w:rPr>
              <w:lastRenderedPageBreak/>
              <w:t>исправлять их в случае наличия ошибок</w:t>
            </w:r>
          </w:p>
        </w:tc>
      </w:tr>
      <w:tr w:rsidR="000407A0" w:rsidTr="00350CCB">
        <w:trPr>
          <w:trHeight w:val="522"/>
        </w:trPr>
        <w:tc>
          <w:tcPr>
            <w:tcW w:w="10491" w:type="dxa"/>
            <w:gridSpan w:val="5"/>
          </w:tcPr>
          <w:p w:rsidR="000407A0" w:rsidRDefault="00E84E28">
            <w:pPr>
              <w:pStyle w:val="TableParagraph"/>
              <w:spacing w:before="54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Раздел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5.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Родной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край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сегодня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(4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ч.)</w:t>
            </w:r>
          </w:p>
        </w:tc>
      </w:tr>
      <w:tr w:rsidR="000407A0" w:rsidTr="00350CCB">
        <w:trPr>
          <w:trHeight w:val="3422"/>
        </w:trPr>
        <w:tc>
          <w:tcPr>
            <w:tcW w:w="993" w:type="dxa"/>
          </w:tcPr>
          <w:p w:rsidR="000407A0" w:rsidRDefault="00E84E28">
            <w:pPr>
              <w:pStyle w:val="TableParagraph"/>
              <w:spacing w:before="54"/>
              <w:rPr>
                <w:sz w:val="24"/>
              </w:rPr>
            </w:pPr>
            <w:r>
              <w:rPr>
                <w:spacing w:val="-5"/>
                <w:sz w:val="24"/>
              </w:rPr>
              <w:t>5.1</w:t>
            </w:r>
          </w:p>
        </w:tc>
        <w:tc>
          <w:tcPr>
            <w:tcW w:w="1843" w:type="dxa"/>
          </w:tcPr>
          <w:p w:rsidR="000407A0" w:rsidRDefault="00E84E28">
            <w:pPr>
              <w:pStyle w:val="TableParagraph"/>
              <w:spacing w:before="54"/>
              <w:ind w:left="55"/>
              <w:rPr>
                <w:sz w:val="24"/>
              </w:rPr>
            </w:pPr>
            <w:r>
              <w:rPr>
                <w:sz w:val="24"/>
              </w:rPr>
              <w:t>Современная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жизнь</w:t>
            </w:r>
          </w:p>
          <w:p w:rsidR="000407A0" w:rsidRDefault="00E84E28">
            <w:pPr>
              <w:pStyle w:val="TableParagraph"/>
              <w:ind w:left="55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будущее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родного </w:t>
            </w:r>
            <w:r>
              <w:rPr>
                <w:spacing w:val="-4"/>
                <w:sz w:val="24"/>
              </w:rPr>
              <w:t>края</w:t>
            </w:r>
          </w:p>
        </w:tc>
        <w:tc>
          <w:tcPr>
            <w:tcW w:w="992" w:type="dxa"/>
          </w:tcPr>
          <w:p w:rsidR="000407A0" w:rsidRDefault="00E84E28">
            <w:pPr>
              <w:pStyle w:val="TableParagraph"/>
              <w:spacing w:before="54"/>
              <w:ind w:left="16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85" w:type="dxa"/>
          </w:tcPr>
          <w:p w:rsidR="000407A0" w:rsidRDefault="00E84E28">
            <w:pPr>
              <w:pStyle w:val="TableParagraph"/>
              <w:spacing w:before="54"/>
              <w:rPr>
                <w:sz w:val="24"/>
              </w:rPr>
            </w:pPr>
            <w:r>
              <w:rPr>
                <w:sz w:val="24"/>
              </w:rPr>
              <w:t>Настоящее и будущее нашего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края.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Экономика региона как основа</w:t>
            </w:r>
          </w:p>
          <w:p w:rsidR="000407A0" w:rsidRDefault="00E84E2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благоустройства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0407A0" w:rsidRDefault="00E84E2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развития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родного</w:t>
            </w:r>
            <w:r>
              <w:rPr>
                <w:spacing w:val="-2"/>
                <w:sz w:val="24"/>
              </w:rPr>
              <w:t xml:space="preserve"> края.</w:t>
            </w:r>
          </w:p>
          <w:p w:rsidR="000407A0" w:rsidRDefault="00E84E28">
            <w:pPr>
              <w:pStyle w:val="TableParagraph"/>
              <w:spacing w:before="1"/>
              <w:ind w:right="74"/>
              <w:jc w:val="both"/>
              <w:rPr>
                <w:sz w:val="24"/>
              </w:rPr>
            </w:pPr>
            <w:r>
              <w:rPr>
                <w:sz w:val="24"/>
              </w:rPr>
              <w:t>Современные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технологии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 развитии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промышленности и/или сельском хозяйстве</w:t>
            </w:r>
          </w:p>
        </w:tc>
        <w:tc>
          <w:tcPr>
            <w:tcW w:w="4678" w:type="dxa"/>
          </w:tcPr>
          <w:p w:rsidR="000407A0" w:rsidRDefault="00E84E28">
            <w:pPr>
              <w:pStyle w:val="TableParagraph"/>
              <w:spacing w:before="54"/>
              <w:ind w:left="56" w:right="43"/>
              <w:jc w:val="both"/>
              <w:rPr>
                <w:sz w:val="24"/>
              </w:rPr>
            </w:pPr>
            <w:proofErr w:type="gramStart"/>
            <w:r>
              <w:rPr>
                <w:i/>
                <w:sz w:val="24"/>
              </w:rPr>
              <w:t>Объяснять</w:t>
            </w:r>
            <w:r>
              <w:rPr>
                <w:i/>
                <w:spacing w:val="80"/>
                <w:sz w:val="24"/>
              </w:rPr>
              <w:t xml:space="preserve"> </w:t>
            </w:r>
            <w:r>
              <w:rPr>
                <w:i/>
                <w:sz w:val="24"/>
              </w:rPr>
              <w:t>понятия</w:t>
            </w:r>
            <w:r>
              <w:rPr>
                <w:i/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«экономика»,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«бюджет»,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«безопасность»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основе рассказа учителя, материала пособия, дополнительной информации; использовать для объяснения «облако слов», </w:t>
            </w:r>
            <w:r>
              <w:rPr>
                <w:spacing w:val="-2"/>
                <w:sz w:val="24"/>
              </w:rPr>
              <w:t>ассоциации.</w:t>
            </w:r>
            <w:proofErr w:type="gramEnd"/>
          </w:p>
          <w:p w:rsidR="000407A0" w:rsidRDefault="00E84E28">
            <w:pPr>
              <w:pStyle w:val="TableParagraph"/>
              <w:ind w:left="56" w:right="42"/>
              <w:rPr>
                <w:sz w:val="24"/>
              </w:rPr>
            </w:pPr>
            <w:r>
              <w:rPr>
                <w:i/>
                <w:sz w:val="24"/>
              </w:rPr>
              <w:t>Находить</w:t>
            </w:r>
            <w:r>
              <w:rPr>
                <w:i/>
                <w:spacing w:val="40"/>
                <w:sz w:val="24"/>
              </w:rPr>
              <w:t xml:space="preserve"> </w:t>
            </w:r>
            <w:r>
              <w:rPr>
                <w:i/>
                <w:sz w:val="24"/>
              </w:rPr>
              <w:t>информацию</w:t>
            </w:r>
            <w:r>
              <w:rPr>
                <w:i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предложенных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учителем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источников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 современном развитии края, его особенностях, перспективах</w:t>
            </w:r>
            <w:proofErr w:type="gramStart"/>
            <w:r>
              <w:rPr>
                <w:sz w:val="24"/>
              </w:rPr>
              <w:t>.</w:t>
            </w:r>
            <w:proofErr w:type="gramEnd"/>
            <w:r>
              <w:rPr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п</w:t>
            </w:r>
            <w:proofErr w:type="gramEnd"/>
            <w:r>
              <w:rPr>
                <w:sz w:val="24"/>
              </w:rPr>
              <w:t>риводить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примеры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современных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технологий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использования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 промышленности и сельском хозяйстве.</w:t>
            </w:r>
          </w:p>
          <w:p w:rsidR="000407A0" w:rsidRDefault="00E84E28">
            <w:pPr>
              <w:pStyle w:val="TableParagraph"/>
              <w:spacing w:before="1"/>
              <w:ind w:left="56" w:right="45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Анализировать </w:t>
            </w:r>
            <w:r>
              <w:rPr>
                <w:sz w:val="24"/>
              </w:rPr>
              <w:t xml:space="preserve">предложенные учителем изображения, иллюстрирующие современную экономику региона, высказывать </w:t>
            </w:r>
            <w:r>
              <w:rPr>
                <w:spacing w:val="-2"/>
                <w:sz w:val="24"/>
              </w:rPr>
              <w:t>суждения</w:t>
            </w:r>
          </w:p>
        </w:tc>
      </w:tr>
      <w:tr w:rsidR="000407A0" w:rsidTr="00350CCB">
        <w:trPr>
          <w:trHeight w:val="938"/>
        </w:trPr>
        <w:tc>
          <w:tcPr>
            <w:tcW w:w="993" w:type="dxa"/>
          </w:tcPr>
          <w:p w:rsidR="000407A0" w:rsidRDefault="00E84E28">
            <w:pPr>
              <w:pStyle w:val="TableParagraph"/>
              <w:spacing w:before="54"/>
              <w:rPr>
                <w:sz w:val="24"/>
              </w:rPr>
            </w:pPr>
            <w:r>
              <w:rPr>
                <w:spacing w:val="-5"/>
                <w:sz w:val="24"/>
              </w:rPr>
              <w:t>5.2</w:t>
            </w:r>
          </w:p>
        </w:tc>
        <w:tc>
          <w:tcPr>
            <w:tcW w:w="1843" w:type="dxa"/>
          </w:tcPr>
          <w:p w:rsidR="000407A0" w:rsidRDefault="00E84E28">
            <w:pPr>
              <w:pStyle w:val="TableParagraph"/>
              <w:spacing w:before="54"/>
              <w:ind w:left="55"/>
              <w:rPr>
                <w:sz w:val="24"/>
              </w:rPr>
            </w:pPr>
            <w:r>
              <w:rPr>
                <w:sz w:val="24"/>
              </w:rPr>
              <w:t>Современная жизнь городов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населенных пунктов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родного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края</w:t>
            </w:r>
          </w:p>
        </w:tc>
        <w:tc>
          <w:tcPr>
            <w:tcW w:w="992" w:type="dxa"/>
          </w:tcPr>
          <w:p w:rsidR="000407A0" w:rsidRDefault="00E84E28">
            <w:pPr>
              <w:pStyle w:val="TableParagraph"/>
              <w:spacing w:before="54"/>
              <w:ind w:left="16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85" w:type="dxa"/>
          </w:tcPr>
          <w:p w:rsidR="000407A0" w:rsidRDefault="00E84E28">
            <w:pPr>
              <w:pStyle w:val="TableParagraph"/>
              <w:spacing w:before="54"/>
              <w:ind w:right="306"/>
              <w:rPr>
                <w:sz w:val="24"/>
              </w:rPr>
            </w:pPr>
            <w:r>
              <w:rPr>
                <w:sz w:val="24"/>
              </w:rPr>
              <w:t>Инфраструктура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городов и населенных пунктов родного края</w:t>
            </w:r>
          </w:p>
        </w:tc>
        <w:tc>
          <w:tcPr>
            <w:tcW w:w="4678" w:type="dxa"/>
          </w:tcPr>
          <w:p w:rsidR="000407A0" w:rsidRDefault="00E84E28">
            <w:pPr>
              <w:pStyle w:val="TableParagraph"/>
              <w:spacing w:before="54"/>
              <w:ind w:left="56"/>
              <w:rPr>
                <w:sz w:val="24"/>
              </w:rPr>
            </w:pPr>
            <w:r>
              <w:rPr>
                <w:i/>
                <w:sz w:val="24"/>
              </w:rPr>
              <w:t>Рассказывать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современной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родного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края.</w:t>
            </w:r>
          </w:p>
          <w:p w:rsidR="000407A0" w:rsidRDefault="00E84E28">
            <w:pPr>
              <w:pStyle w:val="TableParagraph"/>
              <w:ind w:left="56" w:right="44"/>
              <w:rPr>
                <w:sz w:val="24"/>
              </w:rPr>
            </w:pPr>
            <w:r>
              <w:rPr>
                <w:sz w:val="24"/>
              </w:rPr>
              <w:t>Размещать на карте-схеме значимые постройки, объяснять их роль в развитии края.</w:t>
            </w:r>
          </w:p>
        </w:tc>
      </w:tr>
    </w:tbl>
    <w:p w:rsidR="000407A0" w:rsidRDefault="000407A0">
      <w:pPr>
        <w:pStyle w:val="a3"/>
        <w:spacing w:before="3"/>
        <w:ind w:left="0" w:firstLine="0"/>
        <w:jc w:val="left"/>
        <w:rPr>
          <w:sz w:val="6"/>
        </w:rPr>
      </w:pPr>
    </w:p>
    <w:tbl>
      <w:tblPr>
        <w:tblW w:w="10491" w:type="dxa"/>
        <w:tblInd w:w="-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3"/>
        <w:gridCol w:w="1843"/>
        <w:gridCol w:w="992"/>
        <w:gridCol w:w="1985"/>
        <w:gridCol w:w="4678"/>
      </w:tblGrid>
      <w:tr w:rsidR="000407A0" w:rsidTr="00350CCB">
        <w:trPr>
          <w:trHeight w:val="2042"/>
        </w:trPr>
        <w:tc>
          <w:tcPr>
            <w:tcW w:w="993" w:type="dxa"/>
          </w:tcPr>
          <w:p w:rsidR="000407A0" w:rsidRDefault="000407A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843" w:type="dxa"/>
          </w:tcPr>
          <w:p w:rsidR="000407A0" w:rsidRDefault="000407A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92" w:type="dxa"/>
          </w:tcPr>
          <w:p w:rsidR="000407A0" w:rsidRDefault="000407A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85" w:type="dxa"/>
          </w:tcPr>
          <w:p w:rsidR="000407A0" w:rsidRDefault="000407A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678" w:type="dxa"/>
          </w:tcPr>
          <w:p w:rsidR="000407A0" w:rsidRDefault="00E84E28">
            <w:pPr>
              <w:pStyle w:val="TableParagraph"/>
              <w:spacing w:before="54"/>
              <w:ind w:left="56" w:right="42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 помощью различных материалов (бумага, картон, карандаши, ножницы и др.) в малой группе </w:t>
            </w:r>
            <w:r>
              <w:rPr>
                <w:i/>
                <w:sz w:val="24"/>
              </w:rPr>
              <w:t xml:space="preserve">создавать проекты </w:t>
            </w:r>
            <w:r>
              <w:rPr>
                <w:sz w:val="24"/>
              </w:rPr>
              <w:t>развития инфраструктуры родного края.</w:t>
            </w:r>
          </w:p>
          <w:p w:rsidR="000407A0" w:rsidRDefault="00E84E28">
            <w:pPr>
              <w:pStyle w:val="TableParagraph"/>
              <w:ind w:left="56" w:right="45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Демонстрировать знания </w:t>
            </w:r>
            <w:r>
              <w:rPr>
                <w:sz w:val="24"/>
              </w:rPr>
              <w:t>по разделу в форме ответов на вопросы, участия в викторинах; уважать ответы одноклассников, аргументированно исправлять их в случае наличия ошибок</w:t>
            </w:r>
          </w:p>
        </w:tc>
      </w:tr>
      <w:tr w:rsidR="000407A0" w:rsidTr="00350CCB">
        <w:trPr>
          <w:trHeight w:val="661"/>
        </w:trPr>
        <w:tc>
          <w:tcPr>
            <w:tcW w:w="10491" w:type="dxa"/>
            <w:gridSpan w:val="5"/>
          </w:tcPr>
          <w:p w:rsidR="000407A0" w:rsidRDefault="00E84E28">
            <w:pPr>
              <w:pStyle w:val="TableParagraph"/>
              <w:spacing w:before="54"/>
              <w:rPr>
                <w:b/>
                <w:sz w:val="24"/>
              </w:rPr>
            </w:pPr>
            <w:r>
              <w:rPr>
                <w:b/>
                <w:sz w:val="24"/>
              </w:rPr>
              <w:t>Творческая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мастерская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(6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ч.)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Создание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творческих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работ: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исследования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взаимосвязи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природных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сообществ,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презентация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мира профессий своего окружения и своего региона</w:t>
            </w:r>
          </w:p>
        </w:tc>
      </w:tr>
      <w:tr w:rsidR="000407A0" w:rsidTr="00350CCB">
        <w:trPr>
          <w:trHeight w:val="5355"/>
        </w:trPr>
        <w:tc>
          <w:tcPr>
            <w:tcW w:w="993" w:type="dxa"/>
          </w:tcPr>
          <w:p w:rsidR="000407A0" w:rsidRDefault="00E84E28">
            <w:pPr>
              <w:pStyle w:val="TableParagraph"/>
              <w:spacing w:before="54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6.1</w:t>
            </w:r>
          </w:p>
        </w:tc>
        <w:tc>
          <w:tcPr>
            <w:tcW w:w="1843" w:type="dxa"/>
          </w:tcPr>
          <w:p w:rsidR="000407A0" w:rsidRDefault="00E84E28">
            <w:pPr>
              <w:pStyle w:val="TableParagraph"/>
              <w:spacing w:before="54"/>
              <w:ind w:left="55"/>
              <w:rPr>
                <w:sz w:val="24"/>
              </w:rPr>
            </w:pPr>
            <w:r>
              <w:rPr>
                <w:sz w:val="24"/>
              </w:rPr>
              <w:t>Творческая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мастерская</w:t>
            </w:r>
          </w:p>
        </w:tc>
        <w:tc>
          <w:tcPr>
            <w:tcW w:w="992" w:type="dxa"/>
          </w:tcPr>
          <w:p w:rsidR="000407A0" w:rsidRDefault="00E84E28">
            <w:pPr>
              <w:pStyle w:val="TableParagraph"/>
              <w:spacing w:before="54"/>
              <w:ind w:left="16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985" w:type="dxa"/>
          </w:tcPr>
          <w:p w:rsidR="000407A0" w:rsidRDefault="00E84E28">
            <w:pPr>
              <w:pStyle w:val="TableParagraph"/>
              <w:spacing w:before="54"/>
              <w:rPr>
                <w:sz w:val="24"/>
              </w:rPr>
            </w:pPr>
            <w:r>
              <w:rPr>
                <w:sz w:val="24"/>
              </w:rPr>
              <w:t xml:space="preserve">Подбор и </w:t>
            </w:r>
            <w:r>
              <w:rPr>
                <w:spacing w:val="-2"/>
                <w:sz w:val="24"/>
              </w:rPr>
              <w:t>обработка</w:t>
            </w:r>
          </w:p>
          <w:p w:rsidR="000407A0" w:rsidRDefault="00E84E28">
            <w:pPr>
              <w:pStyle w:val="TableParagraph"/>
              <w:ind w:right="342"/>
              <w:rPr>
                <w:sz w:val="24"/>
              </w:rPr>
            </w:pPr>
            <w:r>
              <w:rPr>
                <w:sz w:val="24"/>
              </w:rPr>
              <w:t>различных материалов для создания поделок. Разработка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образцу)</w:t>
            </w:r>
          </w:p>
          <w:p w:rsidR="000407A0" w:rsidRDefault="00E84E28">
            <w:pPr>
              <w:pStyle w:val="TableParagraph"/>
              <w:ind w:right="90"/>
              <w:rPr>
                <w:sz w:val="24"/>
              </w:rPr>
            </w:pPr>
            <w:r>
              <w:rPr>
                <w:sz w:val="24"/>
              </w:rPr>
              <w:t>пошаговых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инструктивных карт по изготовлению индивидуальных поделок. Выполнение в совместной деятельности историко-культурных проектов-панорам по </w:t>
            </w:r>
            <w:proofErr w:type="gramStart"/>
            <w:r>
              <w:rPr>
                <w:sz w:val="24"/>
              </w:rPr>
              <w:t>изученным</w:t>
            </w:r>
            <w:proofErr w:type="gramEnd"/>
          </w:p>
          <w:p w:rsidR="000407A0" w:rsidRDefault="00E84E2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темам</w:t>
            </w:r>
          </w:p>
        </w:tc>
        <w:tc>
          <w:tcPr>
            <w:tcW w:w="4678" w:type="dxa"/>
          </w:tcPr>
          <w:p w:rsidR="000407A0" w:rsidRDefault="00E84E28">
            <w:pPr>
              <w:pStyle w:val="TableParagraph"/>
              <w:spacing w:before="54"/>
              <w:ind w:left="140" w:right="44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Осваивать </w:t>
            </w:r>
            <w:r>
              <w:rPr>
                <w:sz w:val="24"/>
              </w:rPr>
              <w:t>организацию рабочего места в зависимости от вида работы,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i/>
                <w:sz w:val="24"/>
              </w:rPr>
              <w:t>поддерживать</w:t>
            </w:r>
            <w:r>
              <w:rPr>
                <w:i/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порядок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время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работы,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i/>
                <w:sz w:val="24"/>
              </w:rPr>
              <w:t>убирать</w:t>
            </w:r>
            <w:r>
              <w:rPr>
                <w:i/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 окончании работы.</w:t>
            </w:r>
          </w:p>
          <w:p w:rsidR="000407A0" w:rsidRDefault="00E84E28">
            <w:pPr>
              <w:pStyle w:val="TableParagraph"/>
              <w:ind w:left="140" w:right="44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Вспоминать </w:t>
            </w:r>
            <w:r>
              <w:rPr>
                <w:sz w:val="24"/>
              </w:rPr>
              <w:t xml:space="preserve">и </w:t>
            </w:r>
            <w:r>
              <w:rPr>
                <w:i/>
                <w:sz w:val="24"/>
              </w:rPr>
              <w:t xml:space="preserve">называть </w:t>
            </w:r>
            <w:r>
              <w:rPr>
                <w:sz w:val="24"/>
              </w:rPr>
              <w:t>изученные группы материалов, инструменты, основные технологические операции.</w:t>
            </w:r>
          </w:p>
          <w:p w:rsidR="000407A0" w:rsidRDefault="00E84E28">
            <w:pPr>
              <w:pStyle w:val="TableParagraph"/>
              <w:ind w:left="140" w:right="43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Исследовать </w:t>
            </w:r>
            <w:r>
              <w:rPr>
                <w:sz w:val="24"/>
              </w:rPr>
              <w:t xml:space="preserve">и </w:t>
            </w:r>
            <w:r>
              <w:rPr>
                <w:i/>
                <w:sz w:val="24"/>
              </w:rPr>
              <w:t xml:space="preserve">сравнивать </w:t>
            </w:r>
            <w:r>
              <w:rPr>
                <w:sz w:val="24"/>
              </w:rPr>
              <w:t>элементарные физические, механические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технологические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тонкого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картона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 плотной бумаги (гладкость, плотность, толщина, гибкость).</w:t>
            </w:r>
          </w:p>
          <w:p w:rsidR="000407A0" w:rsidRDefault="00E84E28">
            <w:pPr>
              <w:pStyle w:val="TableParagraph"/>
              <w:ind w:left="140" w:right="46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Знакомиться </w:t>
            </w:r>
            <w:r>
              <w:rPr>
                <w:sz w:val="24"/>
              </w:rPr>
              <w:t>с условными графическими обозначениями технологических карт: линия внешнего и внутреннего контура, схемы, рисунки.</w:t>
            </w:r>
          </w:p>
          <w:p w:rsidR="000407A0" w:rsidRDefault="00E84E28">
            <w:pPr>
              <w:pStyle w:val="TableParagraph"/>
              <w:ind w:left="140" w:right="4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 помощью учителя </w:t>
            </w:r>
            <w:r>
              <w:rPr>
                <w:i/>
                <w:sz w:val="24"/>
              </w:rPr>
              <w:t xml:space="preserve">анализировать </w:t>
            </w:r>
            <w:r>
              <w:rPr>
                <w:sz w:val="24"/>
              </w:rPr>
              <w:t xml:space="preserve">конструкцию и назначение изделия, </w:t>
            </w:r>
            <w:r>
              <w:rPr>
                <w:i/>
                <w:sz w:val="24"/>
              </w:rPr>
              <w:t xml:space="preserve">выстраивать </w:t>
            </w:r>
            <w:r>
              <w:rPr>
                <w:sz w:val="24"/>
              </w:rPr>
              <w:t>последовательность практических действий и технологических операций.</w:t>
            </w:r>
          </w:p>
          <w:p w:rsidR="000407A0" w:rsidRDefault="00E84E28">
            <w:pPr>
              <w:pStyle w:val="TableParagraph"/>
              <w:spacing w:before="1"/>
              <w:ind w:left="140" w:right="46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Выбирать</w:t>
            </w:r>
            <w:r>
              <w:rPr>
                <w:i/>
                <w:spacing w:val="67"/>
                <w:sz w:val="24"/>
              </w:rPr>
              <w:t xml:space="preserve">  </w:t>
            </w:r>
            <w:r>
              <w:rPr>
                <w:sz w:val="24"/>
              </w:rPr>
              <w:t>материалы</w:t>
            </w:r>
            <w:r>
              <w:rPr>
                <w:spacing w:val="66"/>
                <w:sz w:val="24"/>
              </w:rPr>
              <w:t xml:space="preserve">  </w:t>
            </w:r>
            <w:r>
              <w:rPr>
                <w:sz w:val="24"/>
              </w:rPr>
              <w:t>по</w:t>
            </w:r>
            <w:r>
              <w:rPr>
                <w:spacing w:val="67"/>
                <w:sz w:val="24"/>
              </w:rPr>
              <w:t xml:space="preserve">  </w:t>
            </w:r>
            <w:r>
              <w:rPr>
                <w:sz w:val="24"/>
              </w:rPr>
              <w:t>их</w:t>
            </w:r>
            <w:r>
              <w:rPr>
                <w:spacing w:val="65"/>
                <w:sz w:val="24"/>
              </w:rPr>
              <w:t xml:space="preserve">  </w:t>
            </w:r>
            <w:r>
              <w:rPr>
                <w:sz w:val="24"/>
              </w:rPr>
              <w:t>декоративно-художественным и конструктивным свойствам.</w:t>
            </w:r>
          </w:p>
          <w:p w:rsidR="000407A0" w:rsidRDefault="00E84E28">
            <w:pPr>
              <w:pStyle w:val="TableParagraph"/>
              <w:ind w:left="140" w:right="51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Изготавливать </w:t>
            </w:r>
            <w:r>
              <w:rPr>
                <w:sz w:val="24"/>
              </w:rPr>
              <w:t>изделия из различных материалов с соблюдением этапов технологического процесса</w:t>
            </w:r>
          </w:p>
        </w:tc>
      </w:tr>
      <w:tr w:rsidR="000407A0" w:rsidTr="00350CCB">
        <w:trPr>
          <w:trHeight w:val="585"/>
        </w:trPr>
        <w:tc>
          <w:tcPr>
            <w:tcW w:w="993" w:type="dxa"/>
          </w:tcPr>
          <w:p w:rsidR="000407A0" w:rsidRDefault="000407A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843" w:type="dxa"/>
          </w:tcPr>
          <w:p w:rsidR="000407A0" w:rsidRDefault="00E84E28">
            <w:pPr>
              <w:pStyle w:val="TableParagraph"/>
              <w:spacing w:before="54"/>
              <w:ind w:left="55"/>
              <w:rPr>
                <w:sz w:val="24"/>
              </w:rPr>
            </w:pPr>
            <w:r>
              <w:rPr>
                <w:sz w:val="24"/>
              </w:rPr>
              <w:t>Итоговое</w:t>
            </w:r>
            <w:r>
              <w:rPr>
                <w:spacing w:val="-2"/>
                <w:sz w:val="24"/>
              </w:rPr>
              <w:t xml:space="preserve"> повторение</w:t>
            </w:r>
          </w:p>
        </w:tc>
        <w:tc>
          <w:tcPr>
            <w:tcW w:w="992" w:type="dxa"/>
          </w:tcPr>
          <w:p w:rsidR="000407A0" w:rsidRDefault="00E84E28">
            <w:pPr>
              <w:pStyle w:val="TableParagraph"/>
              <w:spacing w:before="54"/>
              <w:ind w:left="16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85" w:type="dxa"/>
          </w:tcPr>
          <w:p w:rsidR="000407A0" w:rsidRDefault="000407A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678" w:type="dxa"/>
          </w:tcPr>
          <w:p w:rsidR="000407A0" w:rsidRDefault="000407A0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0407A0" w:rsidRDefault="000407A0">
      <w:pPr>
        <w:pStyle w:val="a3"/>
        <w:spacing w:before="3"/>
        <w:ind w:left="0" w:firstLine="0"/>
        <w:jc w:val="left"/>
        <w:rPr>
          <w:sz w:val="6"/>
        </w:rPr>
      </w:pPr>
    </w:p>
    <w:tbl>
      <w:tblPr>
        <w:tblW w:w="10491" w:type="dxa"/>
        <w:tblInd w:w="-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3"/>
        <w:gridCol w:w="1985"/>
        <w:gridCol w:w="850"/>
        <w:gridCol w:w="1985"/>
        <w:gridCol w:w="4678"/>
      </w:tblGrid>
      <w:tr w:rsidR="000407A0" w:rsidTr="00350CCB">
        <w:trPr>
          <w:trHeight w:val="661"/>
        </w:trPr>
        <w:tc>
          <w:tcPr>
            <w:tcW w:w="10491" w:type="dxa"/>
            <w:gridSpan w:val="5"/>
          </w:tcPr>
          <w:p w:rsidR="000407A0" w:rsidRDefault="000407A0">
            <w:pPr>
              <w:pStyle w:val="TableParagraph"/>
              <w:spacing w:before="54"/>
              <w:ind w:left="0"/>
              <w:rPr>
                <w:sz w:val="24"/>
              </w:rPr>
            </w:pPr>
          </w:p>
          <w:p w:rsidR="000407A0" w:rsidRDefault="00E84E28">
            <w:pPr>
              <w:pStyle w:val="TableParagraph"/>
              <w:ind w:left="9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4-й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класс</w:t>
            </w:r>
          </w:p>
        </w:tc>
      </w:tr>
      <w:tr w:rsidR="000407A0" w:rsidTr="00350CCB">
        <w:trPr>
          <w:trHeight w:val="522"/>
        </w:trPr>
        <w:tc>
          <w:tcPr>
            <w:tcW w:w="10491" w:type="dxa"/>
            <w:gridSpan w:val="5"/>
          </w:tcPr>
          <w:p w:rsidR="000407A0" w:rsidRDefault="00E84E28">
            <w:pPr>
              <w:pStyle w:val="TableParagraph"/>
              <w:spacing w:before="54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Россия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родной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край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(3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ч.)</w:t>
            </w:r>
          </w:p>
        </w:tc>
      </w:tr>
      <w:tr w:rsidR="000407A0" w:rsidTr="00350CCB">
        <w:trPr>
          <w:trHeight w:val="3147"/>
        </w:trPr>
        <w:tc>
          <w:tcPr>
            <w:tcW w:w="993" w:type="dxa"/>
          </w:tcPr>
          <w:p w:rsidR="000407A0" w:rsidRDefault="00E84E28">
            <w:pPr>
              <w:pStyle w:val="TableParagraph"/>
              <w:spacing w:before="54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1985" w:type="dxa"/>
          </w:tcPr>
          <w:p w:rsidR="000407A0" w:rsidRDefault="00E84E28">
            <w:pPr>
              <w:pStyle w:val="TableParagraph"/>
              <w:spacing w:before="54"/>
              <w:ind w:left="55"/>
              <w:rPr>
                <w:sz w:val="24"/>
              </w:rPr>
            </w:pPr>
            <w:r>
              <w:rPr>
                <w:sz w:val="24"/>
              </w:rPr>
              <w:t>Основной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закон</w:t>
            </w:r>
          </w:p>
          <w:p w:rsidR="000407A0" w:rsidRDefault="00E84E28">
            <w:pPr>
              <w:pStyle w:val="TableParagraph"/>
              <w:ind w:left="55"/>
              <w:rPr>
                <w:sz w:val="24"/>
              </w:rPr>
            </w:pPr>
            <w:r>
              <w:rPr>
                <w:sz w:val="24"/>
              </w:rPr>
              <w:t>Российской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Федерации</w:t>
            </w:r>
          </w:p>
        </w:tc>
        <w:tc>
          <w:tcPr>
            <w:tcW w:w="850" w:type="dxa"/>
          </w:tcPr>
          <w:p w:rsidR="000407A0" w:rsidRDefault="00E84E28">
            <w:pPr>
              <w:pStyle w:val="TableParagraph"/>
              <w:spacing w:before="54"/>
              <w:ind w:left="16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85" w:type="dxa"/>
          </w:tcPr>
          <w:p w:rsidR="000407A0" w:rsidRDefault="00E84E28">
            <w:pPr>
              <w:pStyle w:val="TableParagraph"/>
              <w:spacing w:before="54"/>
              <w:rPr>
                <w:sz w:val="24"/>
              </w:rPr>
            </w:pPr>
            <w:r>
              <w:rPr>
                <w:sz w:val="24"/>
              </w:rPr>
              <w:t>Конституция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Основной закон </w:t>
            </w:r>
            <w:proofErr w:type="gramStart"/>
            <w:r>
              <w:rPr>
                <w:sz w:val="24"/>
              </w:rPr>
              <w:t>Российской</w:t>
            </w:r>
            <w:proofErr w:type="gramEnd"/>
          </w:p>
          <w:p w:rsidR="000407A0" w:rsidRDefault="00E84E2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Федерации.</w:t>
            </w:r>
          </w:p>
          <w:p w:rsidR="000407A0" w:rsidRDefault="00E84E28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Права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обязанности</w:t>
            </w:r>
          </w:p>
          <w:p w:rsidR="000407A0" w:rsidRDefault="00E84E28">
            <w:pPr>
              <w:pStyle w:val="TableParagraph"/>
              <w:ind w:right="417"/>
              <w:rPr>
                <w:sz w:val="24"/>
              </w:rPr>
            </w:pPr>
            <w:r>
              <w:rPr>
                <w:sz w:val="24"/>
              </w:rPr>
              <w:t>гражданина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Российской </w:t>
            </w:r>
            <w:r>
              <w:rPr>
                <w:spacing w:val="-2"/>
                <w:sz w:val="24"/>
              </w:rPr>
              <w:t>Федерации</w:t>
            </w:r>
          </w:p>
        </w:tc>
        <w:tc>
          <w:tcPr>
            <w:tcW w:w="4678" w:type="dxa"/>
          </w:tcPr>
          <w:p w:rsidR="000407A0" w:rsidRDefault="00E84E28">
            <w:pPr>
              <w:pStyle w:val="TableParagraph"/>
              <w:spacing w:before="54"/>
              <w:ind w:left="56" w:right="49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Слушат</w:t>
            </w:r>
            <w:r>
              <w:rPr>
                <w:sz w:val="24"/>
              </w:rPr>
              <w:t>ь рассказ учителя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теме,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понимать и принимать учебную задачу раздела.</w:t>
            </w:r>
          </w:p>
          <w:p w:rsidR="000407A0" w:rsidRDefault="00E84E28">
            <w:pPr>
              <w:pStyle w:val="TableParagraph"/>
              <w:ind w:left="56" w:right="47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Объяснять </w:t>
            </w:r>
            <w:r>
              <w:rPr>
                <w:sz w:val="24"/>
              </w:rPr>
              <w:t xml:space="preserve">понятие «конституция», значение конституции для </w:t>
            </w:r>
            <w:r>
              <w:rPr>
                <w:spacing w:val="-2"/>
                <w:sz w:val="24"/>
              </w:rPr>
              <w:t>общества.</w:t>
            </w:r>
          </w:p>
          <w:p w:rsidR="000407A0" w:rsidRDefault="00E84E28">
            <w:pPr>
              <w:pStyle w:val="TableParagraph"/>
              <w:spacing w:before="1"/>
              <w:ind w:left="56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Называть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обязанности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гражданина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РФ.</w:t>
            </w:r>
          </w:p>
          <w:p w:rsidR="000407A0" w:rsidRDefault="00E84E28">
            <w:pPr>
              <w:pStyle w:val="TableParagraph"/>
              <w:ind w:left="56" w:right="46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Выделять </w:t>
            </w:r>
            <w:r>
              <w:rPr>
                <w:sz w:val="24"/>
              </w:rPr>
              <w:t>из предложенных отрывков статей Конституции РФ права и обязанности гражданина РФ.</w:t>
            </w:r>
          </w:p>
          <w:p w:rsidR="000407A0" w:rsidRDefault="00E84E28">
            <w:pPr>
              <w:pStyle w:val="TableParagraph"/>
              <w:ind w:left="56" w:right="51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Составлять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облако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ассоциаций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понятию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«конституция». Составлять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небольшие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тексты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правах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обязанностях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гражданина </w:t>
            </w:r>
            <w:r>
              <w:rPr>
                <w:spacing w:val="-6"/>
                <w:sz w:val="24"/>
              </w:rPr>
              <w:t>РФ</w:t>
            </w:r>
          </w:p>
        </w:tc>
      </w:tr>
      <w:tr w:rsidR="000407A0" w:rsidTr="00350CCB">
        <w:trPr>
          <w:trHeight w:val="3974"/>
        </w:trPr>
        <w:tc>
          <w:tcPr>
            <w:tcW w:w="993" w:type="dxa"/>
          </w:tcPr>
          <w:p w:rsidR="000407A0" w:rsidRDefault="00E84E28">
            <w:pPr>
              <w:pStyle w:val="TableParagraph"/>
              <w:spacing w:before="54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1.2</w:t>
            </w:r>
          </w:p>
        </w:tc>
        <w:tc>
          <w:tcPr>
            <w:tcW w:w="1985" w:type="dxa"/>
          </w:tcPr>
          <w:p w:rsidR="000407A0" w:rsidRDefault="00E84E28">
            <w:pPr>
              <w:pStyle w:val="TableParagraph"/>
              <w:spacing w:before="54"/>
              <w:ind w:left="55" w:right="237"/>
              <w:rPr>
                <w:sz w:val="24"/>
              </w:rPr>
            </w:pPr>
            <w:r>
              <w:rPr>
                <w:sz w:val="24"/>
              </w:rPr>
              <w:t>Достижения страны. Выдающиеся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личности России и родного края</w:t>
            </w:r>
          </w:p>
        </w:tc>
        <w:tc>
          <w:tcPr>
            <w:tcW w:w="850" w:type="dxa"/>
          </w:tcPr>
          <w:p w:rsidR="000407A0" w:rsidRDefault="00E84E28">
            <w:pPr>
              <w:pStyle w:val="TableParagraph"/>
              <w:spacing w:before="54"/>
              <w:ind w:left="16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85" w:type="dxa"/>
          </w:tcPr>
          <w:p w:rsidR="000407A0" w:rsidRDefault="00E84E28">
            <w:pPr>
              <w:pStyle w:val="TableParagraph"/>
              <w:tabs>
                <w:tab w:val="left" w:pos="1568"/>
                <w:tab w:val="left" w:pos="1729"/>
                <w:tab w:val="left" w:pos="2069"/>
                <w:tab w:val="left" w:pos="2201"/>
              </w:tabs>
              <w:spacing w:before="54"/>
              <w:ind w:right="42"/>
              <w:rPr>
                <w:sz w:val="24"/>
              </w:rPr>
            </w:pPr>
            <w:r>
              <w:rPr>
                <w:spacing w:val="-2"/>
                <w:sz w:val="24"/>
              </w:rPr>
              <w:t>Достижения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современной России.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Общая </w:t>
            </w:r>
            <w:r>
              <w:rPr>
                <w:spacing w:val="-2"/>
                <w:sz w:val="24"/>
              </w:rPr>
              <w:t>характеристика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родного </w:t>
            </w:r>
            <w:r>
              <w:rPr>
                <w:spacing w:val="-4"/>
                <w:sz w:val="24"/>
              </w:rPr>
              <w:t>края,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важнейшие достопримечательности, знаменитые</w:t>
            </w:r>
          </w:p>
          <w:p w:rsidR="000407A0" w:rsidRDefault="00E84E28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соотечественники</w:t>
            </w:r>
          </w:p>
        </w:tc>
        <w:tc>
          <w:tcPr>
            <w:tcW w:w="4678" w:type="dxa"/>
          </w:tcPr>
          <w:p w:rsidR="000407A0" w:rsidRDefault="00E84E28">
            <w:pPr>
              <w:pStyle w:val="TableParagraph"/>
              <w:spacing w:before="54"/>
              <w:ind w:left="56" w:right="46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Приводить примеры </w:t>
            </w:r>
            <w:r>
              <w:rPr>
                <w:sz w:val="24"/>
              </w:rPr>
              <w:t xml:space="preserve">достижений современной России и родного </w:t>
            </w:r>
            <w:r>
              <w:rPr>
                <w:spacing w:val="-4"/>
                <w:sz w:val="24"/>
              </w:rPr>
              <w:t>края.</w:t>
            </w:r>
          </w:p>
          <w:p w:rsidR="000407A0" w:rsidRDefault="00E84E28">
            <w:pPr>
              <w:pStyle w:val="TableParagraph"/>
              <w:ind w:left="56" w:right="48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Описывать </w:t>
            </w:r>
            <w:r>
              <w:rPr>
                <w:sz w:val="24"/>
              </w:rPr>
              <w:t>на основе плана важнейшие достопримечательности страны и родного края.</w:t>
            </w:r>
          </w:p>
          <w:p w:rsidR="000407A0" w:rsidRDefault="00E84E28">
            <w:pPr>
              <w:pStyle w:val="TableParagraph"/>
              <w:ind w:left="56" w:right="45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Рассказывать </w:t>
            </w:r>
            <w:r>
              <w:rPr>
                <w:sz w:val="24"/>
              </w:rPr>
              <w:t xml:space="preserve">о достопримечательностях края, известных соотечественниках на основе пособия, материалов учителя, дополнительной информации; </w:t>
            </w:r>
            <w:r>
              <w:rPr>
                <w:i/>
                <w:sz w:val="24"/>
              </w:rPr>
              <w:t xml:space="preserve">сопровождать </w:t>
            </w:r>
            <w:r>
              <w:rPr>
                <w:sz w:val="24"/>
              </w:rPr>
              <w:t xml:space="preserve">свой рассказ </w:t>
            </w:r>
            <w:r>
              <w:rPr>
                <w:spacing w:val="-2"/>
                <w:sz w:val="24"/>
              </w:rPr>
              <w:t>презентацией.</w:t>
            </w:r>
          </w:p>
          <w:p w:rsidR="000407A0" w:rsidRDefault="00E84E28">
            <w:pPr>
              <w:pStyle w:val="TableParagraph"/>
              <w:spacing w:before="1"/>
              <w:ind w:left="56" w:right="46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Определять </w:t>
            </w:r>
            <w:r>
              <w:rPr>
                <w:sz w:val="24"/>
              </w:rPr>
              <w:t>достопримечательности и известных личностей по кратким описаниям.</w:t>
            </w:r>
          </w:p>
          <w:p w:rsidR="000407A0" w:rsidRDefault="00E84E28">
            <w:pPr>
              <w:pStyle w:val="TableParagraph"/>
              <w:ind w:left="56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Описывать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предложенного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плана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изученные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объекты,</w:t>
            </w:r>
          </w:p>
          <w:p w:rsidR="000407A0" w:rsidRDefault="00E84E28">
            <w:pPr>
              <w:pStyle w:val="TableParagraph"/>
              <w:ind w:left="56" w:right="130"/>
              <w:jc w:val="both"/>
              <w:rPr>
                <w:sz w:val="24"/>
              </w:rPr>
            </w:pPr>
            <w:r>
              <w:rPr>
                <w:sz w:val="24"/>
              </w:rPr>
              <w:t>выделяя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существенные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признаки,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государственную символику России и своего региона</w:t>
            </w:r>
          </w:p>
        </w:tc>
      </w:tr>
    </w:tbl>
    <w:p w:rsidR="000407A0" w:rsidRDefault="000407A0">
      <w:pPr>
        <w:pStyle w:val="a3"/>
        <w:spacing w:before="3"/>
        <w:ind w:left="0" w:firstLine="0"/>
        <w:jc w:val="left"/>
        <w:rPr>
          <w:sz w:val="6"/>
        </w:rPr>
      </w:pPr>
    </w:p>
    <w:tbl>
      <w:tblPr>
        <w:tblW w:w="10491" w:type="dxa"/>
        <w:tblInd w:w="-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3"/>
        <w:gridCol w:w="1985"/>
        <w:gridCol w:w="850"/>
        <w:gridCol w:w="1985"/>
        <w:gridCol w:w="4678"/>
      </w:tblGrid>
      <w:tr w:rsidR="000407A0" w:rsidTr="00350CCB">
        <w:trPr>
          <w:trHeight w:val="3146"/>
        </w:trPr>
        <w:tc>
          <w:tcPr>
            <w:tcW w:w="993" w:type="dxa"/>
          </w:tcPr>
          <w:p w:rsidR="000407A0" w:rsidRDefault="00E84E28">
            <w:pPr>
              <w:pStyle w:val="TableParagraph"/>
              <w:spacing w:before="54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1985" w:type="dxa"/>
          </w:tcPr>
          <w:p w:rsidR="000407A0" w:rsidRDefault="00E84E28">
            <w:pPr>
              <w:pStyle w:val="TableParagraph"/>
              <w:spacing w:before="54"/>
              <w:ind w:left="55" w:right="311"/>
              <w:jc w:val="both"/>
              <w:rPr>
                <w:sz w:val="24"/>
              </w:rPr>
            </w:pPr>
            <w:r>
              <w:rPr>
                <w:sz w:val="24"/>
              </w:rPr>
              <w:t>Сохранение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историко-культурного наследия края и страны</w:t>
            </w:r>
          </w:p>
        </w:tc>
        <w:tc>
          <w:tcPr>
            <w:tcW w:w="850" w:type="dxa"/>
          </w:tcPr>
          <w:p w:rsidR="000407A0" w:rsidRDefault="00E84E28">
            <w:pPr>
              <w:pStyle w:val="TableParagraph"/>
              <w:spacing w:before="54"/>
              <w:ind w:left="16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85" w:type="dxa"/>
          </w:tcPr>
          <w:p w:rsidR="000407A0" w:rsidRDefault="00E84E28">
            <w:pPr>
              <w:pStyle w:val="TableParagraph"/>
              <w:spacing w:before="54"/>
              <w:ind w:right="534"/>
              <w:rPr>
                <w:sz w:val="24"/>
              </w:rPr>
            </w:pPr>
            <w:r>
              <w:rPr>
                <w:sz w:val="24"/>
              </w:rPr>
              <w:t>Охрана памятников истории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культуры.</w:t>
            </w:r>
          </w:p>
          <w:p w:rsidR="000407A0" w:rsidRDefault="00E84E2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Посильное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участие</w:t>
            </w:r>
          </w:p>
          <w:p w:rsidR="000407A0" w:rsidRDefault="00E84E2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 охране памятников истории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своего края. Личная</w:t>
            </w:r>
          </w:p>
          <w:p w:rsidR="000407A0" w:rsidRDefault="00E84E28">
            <w:pPr>
              <w:pStyle w:val="TableParagraph"/>
              <w:spacing w:before="1"/>
              <w:ind w:right="299"/>
              <w:rPr>
                <w:sz w:val="24"/>
              </w:rPr>
            </w:pPr>
            <w:r>
              <w:rPr>
                <w:sz w:val="24"/>
              </w:rPr>
              <w:t>ответственность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каждого человека за сохранность </w:t>
            </w:r>
            <w:r>
              <w:rPr>
                <w:spacing w:val="-2"/>
                <w:sz w:val="24"/>
              </w:rPr>
              <w:t xml:space="preserve">историко-культурного </w:t>
            </w:r>
            <w:r>
              <w:rPr>
                <w:sz w:val="24"/>
              </w:rPr>
              <w:t>наследия своего края</w:t>
            </w:r>
          </w:p>
        </w:tc>
        <w:tc>
          <w:tcPr>
            <w:tcW w:w="4678" w:type="dxa"/>
          </w:tcPr>
          <w:p w:rsidR="000407A0" w:rsidRDefault="00E84E28">
            <w:pPr>
              <w:pStyle w:val="TableParagraph"/>
              <w:spacing w:before="54"/>
              <w:ind w:left="56"/>
              <w:rPr>
                <w:sz w:val="24"/>
              </w:rPr>
            </w:pPr>
            <w:r>
              <w:rPr>
                <w:i/>
                <w:sz w:val="24"/>
              </w:rPr>
              <w:t>Объяснять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важность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сохранения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памятников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культуры.</w:t>
            </w:r>
          </w:p>
          <w:p w:rsidR="000407A0" w:rsidRDefault="00E84E28">
            <w:pPr>
              <w:pStyle w:val="TableParagraph"/>
              <w:ind w:left="56" w:right="621"/>
              <w:rPr>
                <w:sz w:val="24"/>
              </w:rPr>
            </w:pPr>
            <w:r>
              <w:rPr>
                <w:i/>
                <w:sz w:val="24"/>
              </w:rPr>
              <w:t>Приводить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примеры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памятников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России и родного края.</w:t>
            </w:r>
          </w:p>
          <w:p w:rsidR="000407A0" w:rsidRDefault="00E84E28">
            <w:pPr>
              <w:pStyle w:val="TableParagraph"/>
              <w:ind w:left="56"/>
              <w:rPr>
                <w:sz w:val="24"/>
              </w:rPr>
            </w:pPr>
            <w:r>
              <w:rPr>
                <w:i/>
                <w:sz w:val="24"/>
              </w:rPr>
              <w:t>Разрабатывать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индивидуально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группе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правила</w:t>
            </w:r>
          </w:p>
          <w:p w:rsidR="000407A0" w:rsidRDefault="00E84E28">
            <w:pPr>
              <w:pStyle w:val="TableParagraph"/>
              <w:ind w:left="56" w:right="133"/>
              <w:jc w:val="both"/>
              <w:rPr>
                <w:sz w:val="24"/>
              </w:rPr>
            </w:pPr>
            <w:r>
              <w:rPr>
                <w:sz w:val="24"/>
              </w:rPr>
              <w:t>ответственного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отношения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памятникам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страны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края. </w:t>
            </w:r>
            <w:r>
              <w:rPr>
                <w:i/>
                <w:sz w:val="24"/>
              </w:rPr>
              <w:t>Демонстрировать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разделу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форме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ответов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вопросы, участия в викторинах; </w:t>
            </w:r>
            <w:r>
              <w:rPr>
                <w:i/>
                <w:sz w:val="24"/>
              </w:rPr>
              <w:t xml:space="preserve">уважать </w:t>
            </w:r>
            <w:r>
              <w:rPr>
                <w:sz w:val="24"/>
              </w:rPr>
              <w:t>ответы одноклассников,</w:t>
            </w:r>
          </w:p>
          <w:p w:rsidR="000407A0" w:rsidRDefault="00E84E28">
            <w:pPr>
              <w:pStyle w:val="TableParagraph"/>
              <w:spacing w:before="1"/>
              <w:ind w:left="56"/>
              <w:jc w:val="both"/>
              <w:rPr>
                <w:sz w:val="24"/>
              </w:rPr>
            </w:pPr>
            <w:r>
              <w:rPr>
                <w:sz w:val="24"/>
              </w:rPr>
              <w:t>аргументированно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исправлять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случае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наличия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ошибок</w:t>
            </w:r>
          </w:p>
        </w:tc>
      </w:tr>
      <w:tr w:rsidR="000407A0" w:rsidTr="00350CCB">
        <w:trPr>
          <w:trHeight w:val="522"/>
        </w:trPr>
        <w:tc>
          <w:tcPr>
            <w:tcW w:w="10491" w:type="dxa"/>
            <w:gridSpan w:val="5"/>
          </w:tcPr>
          <w:p w:rsidR="000407A0" w:rsidRDefault="00E84E28">
            <w:pPr>
              <w:pStyle w:val="TableParagraph"/>
              <w:spacing w:before="54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Природа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родного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края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(</w:t>
            </w:r>
            <w:r>
              <w:rPr>
                <w:b/>
                <w:sz w:val="24"/>
              </w:rPr>
              <w:t>5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ч.)</w:t>
            </w:r>
          </w:p>
        </w:tc>
      </w:tr>
      <w:tr w:rsidR="000407A0" w:rsidTr="00350CCB">
        <w:trPr>
          <w:trHeight w:val="984"/>
        </w:trPr>
        <w:tc>
          <w:tcPr>
            <w:tcW w:w="993" w:type="dxa"/>
          </w:tcPr>
          <w:p w:rsidR="000407A0" w:rsidRDefault="00E84E28">
            <w:pPr>
              <w:pStyle w:val="TableParagraph"/>
              <w:spacing w:before="54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1985" w:type="dxa"/>
          </w:tcPr>
          <w:p w:rsidR="000407A0" w:rsidRDefault="00E84E28">
            <w:pPr>
              <w:pStyle w:val="TableParagraph"/>
              <w:spacing w:before="54"/>
              <w:ind w:left="55"/>
              <w:rPr>
                <w:sz w:val="24"/>
              </w:rPr>
            </w:pPr>
            <w:r>
              <w:rPr>
                <w:sz w:val="24"/>
              </w:rPr>
              <w:t>География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родного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края</w:t>
            </w:r>
          </w:p>
        </w:tc>
        <w:tc>
          <w:tcPr>
            <w:tcW w:w="850" w:type="dxa"/>
          </w:tcPr>
          <w:p w:rsidR="000407A0" w:rsidRDefault="00E84E28">
            <w:pPr>
              <w:pStyle w:val="TableParagraph"/>
              <w:spacing w:before="54"/>
              <w:ind w:left="16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85" w:type="dxa"/>
          </w:tcPr>
          <w:p w:rsidR="000407A0" w:rsidRDefault="00E84E28">
            <w:pPr>
              <w:pStyle w:val="TableParagraph"/>
              <w:spacing w:before="54"/>
              <w:ind w:right="1003"/>
              <w:rPr>
                <w:sz w:val="24"/>
              </w:rPr>
            </w:pPr>
            <w:r>
              <w:rPr>
                <w:sz w:val="24"/>
              </w:rPr>
              <w:t>Родной край на физической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карте.</w:t>
            </w:r>
          </w:p>
          <w:p w:rsidR="000407A0" w:rsidRDefault="00E84E28">
            <w:pPr>
              <w:pStyle w:val="TableParagraph"/>
              <w:ind w:right="182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поверхности родного края: равнины, горы, холмы, овраги</w:t>
            </w:r>
          </w:p>
          <w:p w:rsidR="000407A0" w:rsidRDefault="00E84E28">
            <w:pPr>
              <w:pStyle w:val="TableParagraph"/>
              <w:ind w:right="549"/>
              <w:jc w:val="both"/>
              <w:rPr>
                <w:sz w:val="24"/>
              </w:rPr>
            </w:pPr>
            <w:r>
              <w:rPr>
                <w:sz w:val="24"/>
              </w:rPr>
              <w:t>(общее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представление, условное </w:t>
            </w:r>
            <w:r>
              <w:rPr>
                <w:sz w:val="24"/>
              </w:rPr>
              <w:lastRenderedPageBreak/>
              <w:t>обозначение равнин и гор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 карте)</w:t>
            </w:r>
          </w:p>
        </w:tc>
        <w:tc>
          <w:tcPr>
            <w:tcW w:w="4678" w:type="dxa"/>
          </w:tcPr>
          <w:p w:rsidR="000407A0" w:rsidRDefault="00E84E28">
            <w:pPr>
              <w:pStyle w:val="TableParagraph"/>
              <w:spacing w:before="54"/>
              <w:ind w:left="56" w:right="40"/>
              <w:jc w:val="both"/>
              <w:rPr>
                <w:sz w:val="24"/>
              </w:rPr>
            </w:pPr>
            <w:r>
              <w:rPr>
                <w:i/>
                <w:sz w:val="24"/>
              </w:rPr>
              <w:lastRenderedPageBreak/>
              <w:t xml:space="preserve">Показывать </w:t>
            </w:r>
            <w:r>
              <w:rPr>
                <w:sz w:val="24"/>
              </w:rPr>
              <w:t>на физической карте изученные крупные географические объекты родного края (горы, равнины, реки, озера и т.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д.), </w:t>
            </w:r>
            <w:r>
              <w:rPr>
                <w:i/>
                <w:sz w:val="24"/>
              </w:rPr>
              <w:t xml:space="preserve">соотносить </w:t>
            </w:r>
            <w:r>
              <w:rPr>
                <w:sz w:val="24"/>
              </w:rPr>
              <w:t xml:space="preserve">условные обозначения с изображенными </w:t>
            </w:r>
            <w:r>
              <w:rPr>
                <w:spacing w:val="-2"/>
                <w:sz w:val="24"/>
              </w:rPr>
              <w:t>объектами.</w:t>
            </w:r>
          </w:p>
          <w:p w:rsidR="000407A0" w:rsidRDefault="00E84E28">
            <w:pPr>
              <w:pStyle w:val="TableParagraph"/>
              <w:ind w:left="56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Описывать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поверхности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родного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края</w:t>
            </w:r>
          </w:p>
        </w:tc>
      </w:tr>
      <w:tr w:rsidR="000407A0" w:rsidTr="00350CCB">
        <w:trPr>
          <w:trHeight w:val="2319"/>
        </w:trPr>
        <w:tc>
          <w:tcPr>
            <w:tcW w:w="993" w:type="dxa"/>
          </w:tcPr>
          <w:p w:rsidR="000407A0" w:rsidRDefault="00E84E28">
            <w:pPr>
              <w:pStyle w:val="TableParagraph"/>
              <w:spacing w:before="54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2.2</w:t>
            </w:r>
          </w:p>
        </w:tc>
        <w:tc>
          <w:tcPr>
            <w:tcW w:w="1985" w:type="dxa"/>
          </w:tcPr>
          <w:p w:rsidR="000407A0" w:rsidRDefault="00E84E28">
            <w:pPr>
              <w:pStyle w:val="TableParagraph"/>
              <w:spacing w:before="54"/>
              <w:ind w:left="55"/>
              <w:rPr>
                <w:sz w:val="24"/>
              </w:rPr>
            </w:pPr>
            <w:r>
              <w:rPr>
                <w:sz w:val="24"/>
              </w:rPr>
              <w:t>Водоемы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края</w:t>
            </w:r>
          </w:p>
          <w:p w:rsidR="000407A0" w:rsidRDefault="00E84E28">
            <w:pPr>
              <w:pStyle w:val="TableParagraph"/>
              <w:ind w:left="55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их </w:t>
            </w:r>
            <w:r>
              <w:rPr>
                <w:spacing w:val="-2"/>
                <w:sz w:val="24"/>
              </w:rPr>
              <w:t>особенности</w:t>
            </w:r>
          </w:p>
        </w:tc>
        <w:tc>
          <w:tcPr>
            <w:tcW w:w="850" w:type="dxa"/>
          </w:tcPr>
          <w:p w:rsidR="000407A0" w:rsidRDefault="00E84E28">
            <w:pPr>
              <w:pStyle w:val="TableParagraph"/>
              <w:spacing w:before="54"/>
              <w:ind w:left="16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85" w:type="dxa"/>
          </w:tcPr>
          <w:p w:rsidR="000407A0" w:rsidRDefault="00E84E28">
            <w:pPr>
              <w:pStyle w:val="TableParagraph"/>
              <w:spacing w:before="54"/>
              <w:rPr>
                <w:sz w:val="24"/>
              </w:rPr>
            </w:pPr>
            <w:r>
              <w:rPr>
                <w:sz w:val="24"/>
              </w:rPr>
              <w:t>Водоемы,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разнообразие (океан, море, озеро, пруд, болото). </w:t>
            </w:r>
            <w:proofErr w:type="gramStart"/>
            <w:r>
              <w:rPr>
                <w:sz w:val="24"/>
              </w:rPr>
              <w:t>Водоемы и реки родного края (названия, краткая характеристика</w:t>
            </w:r>
            <w:proofErr w:type="gramEnd"/>
          </w:p>
          <w:p w:rsidR="000407A0" w:rsidRDefault="00E84E28">
            <w:pPr>
              <w:pStyle w:val="TableParagraph"/>
              <w:spacing w:before="1"/>
              <w:ind w:right="301"/>
              <w:rPr>
                <w:sz w:val="24"/>
              </w:rPr>
            </w:pPr>
            <w:r>
              <w:rPr>
                <w:sz w:val="24"/>
              </w:rPr>
              <w:t>на основе наблюдений). Использование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водоемов </w:t>
            </w:r>
            <w:r>
              <w:rPr>
                <w:spacing w:val="-2"/>
                <w:sz w:val="24"/>
              </w:rPr>
              <w:t>человеком</w:t>
            </w:r>
          </w:p>
        </w:tc>
        <w:tc>
          <w:tcPr>
            <w:tcW w:w="4678" w:type="dxa"/>
          </w:tcPr>
          <w:p w:rsidR="000407A0" w:rsidRDefault="00E84E28">
            <w:pPr>
              <w:pStyle w:val="TableParagraph"/>
              <w:spacing w:before="54"/>
              <w:ind w:left="56" w:right="40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Находить </w:t>
            </w:r>
            <w:r>
              <w:rPr>
                <w:sz w:val="24"/>
              </w:rPr>
              <w:t xml:space="preserve">на физической карте водоемы, используя условные </w:t>
            </w:r>
            <w:r>
              <w:rPr>
                <w:spacing w:val="-2"/>
                <w:sz w:val="24"/>
              </w:rPr>
              <w:t>обозначения.</w:t>
            </w:r>
          </w:p>
          <w:p w:rsidR="000407A0" w:rsidRDefault="00E84E28">
            <w:pPr>
              <w:pStyle w:val="TableParagraph"/>
              <w:ind w:left="56" w:right="45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Описывать </w:t>
            </w:r>
            <w:r>
              <w:rPr>
                <w:sz w:val="24"/>
              </w:rPr>
              <w:t xml:space="preserve">водоемы родного края и страны, опираясь на личные наблюдения, информацию из пособия, дополнительные источники </w:t>
            </w:r>
            <w:r>
              <w:rPr>
                <w:spacing w:val="-2"/>
                <w:sz w:val="24"/>
              </w:rPr>
              <w:t>информации.</w:t>
            </w:r>
          </w:p>
          <w:p w:rsidR="000407A0" w:rsidRDefault="00E84E28">
            <w:pPr>
              <w:pStyle w:val="TableParagraph"/>
              <w:spacing w:before="1"/>
              <w:ind w:left="56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Объяснять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важность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водоемов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человека,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края,</w:t>
            </w:r>
            <w:r>
              <w:rPr>
                <w:spacing w:val="-2"/>
                <w:sz w:val="24"/>
              </w:rPr>
              <w:t xml:space="preserve"> страны</w:t>
            </w:r>
          </w:p>
        </w:tc>
      </w:tr>
    </w:tbl>
    <w:p w:rsidR="000407A0" w:rsidRDefault="000407A0">
      <w:pPr>
        <w:pStyle w:val="a3"/>
        <w:spacing w:before="3"/>
        <w:ind w:left="0" w:firstLine="0"/>
        <w:jc w:val="left"/>
        <w:rPr>
          <w:sz w:val="6"/>
        </w:rPr>
      </w:pPr>
    </w:p>
    <w:tbl>
      <w:tblPr>
        <w:tblW w:w="10491" w:type="dxa"/>
        <w:tblInd w:w="-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3"/>
        <w:gridCol w:w="1985"/>
        <w:gridCol w:w="850"/>
        <w:gridCol w:w="1985"/>
        <w:gridCol w:w="4678"/>
      </w:tblGrid>
      <w:tr w:rsidR="000407A0" w:rsidTr="00350CCB">
        <w:trPr>
          <w:trHeight w:val="4803"/>
        </w:trPr>
        <w:tc>
          <w:tcPr>
            <w:tcW w:w="993" w:type="dxa"/>
          </w:tcPr>
          <w:p w:rsidR="000407A0" w:rsidRDefault="00E84E28">
            <w:pPr>
              <w:pStyle w:val="TableParagraph"/>
              <w:spacing w:before="54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1985" w:type="dxa"/>
          </w:tcPr>
          <w:p w:rsidR="000407A0" w:rsidRDefault="00E84E28">
            <w:pPr>
              <w:pStyle w:val="TableParagraph"/>
              <w:spacing w:before="54"/>
              <w:ind w:left="55" w:right="876"/>
              <w:rPr>
                <w:sz w:val="24"/>
              </w:rPr>
            </w:pPr>
            <w:r>
              <w:rPr>
                <w:sz w:val="24"/>
              </w:rPr>
              <w:t>Природные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зоны родного края</w:t>
            </w:r>
          </w:p>
        </w:tc>
        <w:tc>
          <w:tcPr>
            <w:tcW w:w="850" w:type="dxa"/>
          </w:tcPr>
          <w:p w:rsidR="000407A0" w:rsidRDefault="00E84E28">
            <w:pPr>
              <w:pStyle w:val="TableParagraph"/>
              <w:spacing w:before="54"/>
              <w:ind w:left="16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85" w:type="dxa"/>
          </w:tcPr>
          <w:p w:rsidR="000407A0" w:rsidRDefault="00E84E28">
            <w:pPr>
              <w:pStyle w:val="TableParagraph"/>
              <w:spacing w:before="54"/>
              <w:rPr>
                <w:sz w:val="24"/>
              </w:rPr>
            </w:pPr>
            <w:proofErr w:type="gramStart"/>
            <w:r>
              <w:rPr>
                <w:sz w:val="24"/>
              </w:rPr>
              <w:t>Природные зоны родного края: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общее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представление, основные природные зоны (климат, растительный</w:t>
            </w:r>
            <w:proofErr w:type="gramEnd"/>
          </w:p>
          <w:p w:rsidR="000407A0" w:rsidRDefault="00E84E2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животный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мир,</w:t>
            </w:r>
          </w:p>
          <w:p w:rsidR="000407A0" w:rsidRDefault="00E84E28">
            <w:pPr>
              <w:pStyle w:val="TableParagraph"/>
              <w:ind w:right="98"/>
              <w:rPr>
                <w:sz w:val="24"/>
              </w:rPr>
            </w:pPr>
            <w:r>
              <w:rPr>
                <w:sz w:val="24"/>
              </w:rPr>
              <w:t>особенности труда и быта людей, влияние человека 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природу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изучаемых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зон, охрана природы). Связи</w:t>
            </w:r>
          </w:p>
          <w:p w:rsidR="000407A0" w:rsidRDefault="00E84E28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природных</w:t>
            </w:r>
            <w:r>
              <w:rPr>
                <w:spacing w:val="-4"/>
                <w:sz w:val="24"/>
              </w:rPr>
              <w:t xml:space="preserve"> зонах</w:t>
            </w:r>
          </w:p>
        </w:tc>
        <w:tc>
          <w:tcPr>
            <w:tcW w:w="4678" w:type="dxa"/>
          </w:tcPr>
          <w:p w:rsidR="000407A0" w:rsidRDefault="00E84E28">
            <w:pPr>
              <w:pStyle w:val="TableParagraph"/>
              <w:spacing w:before="54"/>
              <w:ind w:left="56" w:right="44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Распознавать </w:t>
            </w:r>
            <w:r>
              <w:rPr>
                <w:sz w:val="24"/>
              </w:rPr>
              <w:t>изученные объекты и явления живой и неживой природы по их описанию, рисункам и фотографиям, различать их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 окружающем мире.</w:t>
            </w:r>
          </w:p>
          <w:p w:rsidR="000407A0" w:rsidRDefault="00E84E28">
            <w:pPr>
              <w:pStyle w:val="TableParagraph"/>
              <w:ind w:left="56" w:right="46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Группировать </w:t>
            </w:r>
            <w:r>
              <w:rPr>
                <w:sz w:val="24"/>
              </w:rPr>
              <w:t>изученные объекты живой и неживой природы, самостоятельно выбирая признак для группировки; проводить простейшие классификации.</w:t>
            </w:r>
          </w:p>
          <w:p w:rsidR="000407A0" w:rsidRDefault="00E84E28">
            <w:pPr>
              <w:pStyle w:val="TableParagraph"/>
              <w:spacing w:before="1"/>
              <w:ind w:left="56" w:right="43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Сравнивать</w:t>
            </w:r>
            <w:r>
              <w:rPr>
                <w:i/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объекты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живой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неживой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природы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их внешних признаков и известных характерных свойств.</w:t>
            </w:r>
          </w:p>
          <w:p w:rsidR="000407A0" w:rsidRDefault="00E84E28">
            <w:pPr>
              <w:pStyle w:val="TableParagraph"/>
              <w:ind w:left="56" w:right="46"/>
              <w:jc w:val="both"/>
              <w:rPr>
                <w:sz w:val="24"/>
              </w:rPr>
            </w:pPr>
            <w:r>
              <w:rPr>
                <w:sz w:val="24"/>
              </w:rPr>
              <w:t>Моделировать схемы природных объектов родного края (строение почвы; движение реки, форма поверхности).</w:t>
            </w:r>
          </w:p>
          <w:p w:rsidR="000407A0" w:rsidRDefault="00E84E28">
            <w:pPr>
              <w:pStyle w:val="TableParagraph"/>
              <w:ind w:left="56" w:right="43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Соотносить</w:t>
            </w:r>
            <w:r>
              <w:rPr>
                <w:i/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объекты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природы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принадлежностью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определенной природной зоне родного края, классифицировать природные объекты по принадлежности к природной зоне.</w:t>
            </w:r>
          </w:p>
          <w:p w:rsidR="000407A0" w:rsidRDefault="00E84E28">
            <w:pPr>
              <w:pStyle w:val="TableParagraph"/>
              <w:ind w:left="56" w:right="45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Составлять </w:t>
            </w:r>
            <w:r>
              <w:rPr>
                <w:sz w:val="24"/>
              </w:rPr>
              <w:t>краткие суждения о связях и зависимостях в природе (на основе сезонных изменений, особенностей жизни природных зон, пищевых цепей)</w:t>
            </w:r>
          </w:p>
        </w:tc>
      </w:tr>
      <w:tr w:rsidR="000407A0" w:rsidTr="00350CCB">
        <w:trPr>
          <w:trHeight w:val="1267"/>
        </w:trPr>
        <w:tc>
          <w:tcPr>
            <w:tcW w:w="993" w:type="dxa"/>
          </w:tcPr>
          <w:p w:rsidR="000407A0" w:rsidRDefault="00E84E28">
            <w:pPr>
              <w:pStyle w:val="TableParagraph"/>
              <w:spacing w:before="54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1985" w:type="dxa"/>
          </w:tcPr>
          <w:p w:rsidR="000407A0" w:rsidRDefault="00E84E28">
            <w:pPr>
              <w:pStyle w:val="TableParagraph"/>
              <w:spacing w:before="54"/>
              <w:ind w:left="55"/>
              <w:rPr>
                <w:sz w:val="24"/>
              </w:rPr>
            </w:pPr>
            <w:r>
              <w:rPr>
                <w:sz w:val="24"/>
              </w:rPr>
              <w:t>Охрана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природы</w:t>
            </w:r>
          </w:p>
          <w:p w:rsidR="000407A0" w:rsidRDefault="00E84E28">
            <w:pPr>
              <w:pStyle w:val="TableParagraph"/>
              <w:ind w:left="55" w:right="623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просветительская </w:t>
            </w:r>
            <w:r>
              <w:rPr>
                <w:spacing w:val="-2"/>
                <w:sz w:val="24"/>
              </w:rPr>
              <w:t>работа</w:t>
            </w:r>
          </w:p>
        </w:tc>
        <w:tc>
          <w:tcPr>
            <w:tcW w:w="850" w:type="dxa"/>
          </w:tcPr>
          <w:p w:rsidR="000407A0" w:rsidRDefault="00E84E28">
            <w:pPr>
              <w:pStyle w:val="TableParagraph"/>
              <w:spacing w:before="54"/>
              <w:ind w:left="16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85" w:type="dxa"/>
          </w:tcPr>
          <w:p w:rsidR="000407A0" w:rsidRDefault="00E84E28">
            <w:pPr>
              <w:pStyle w:val="TableParagraph"/>
              <w:spacing w:before="54"/>
              <w:ind w:right="141"/>
              <w:rPr>
                <w:sz w:val="24"/>
              </w:rPr>
            </w:pPr>
            <w:r>
              <w:rPr>
                <w:sz w:val="24"/>
              </w:rPr>
              <w:t>Доступные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понимания экологические проблемы взаимодействия человека и природы.</w:t>
            </w:r>
          </w:p>
          <w:p w:rsidR="000407A0" w:rsidRDefault="00E84E28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Охрана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природных</w:t>
            </w:r>
            <w:proofErr w:type="gramEnd"/>
          </w:p>
          <w:p w:rsidR="000407A0" w:rsidRDefault="00E84E2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богатств: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воды,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lastRenderedPageBreak/>
              <w:t>воздуха, полезных ископаемых,</w:t>
            </w:r>
          </w:p>
          <w:p w:rsidR="000407A0" w:rsidRDefault="00E84E2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растительного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животного </w:t>
            </w:r>
            <w:r>
              <w:rPr>
                <w:spacing w:val="-4"/>
                <w:sz w:val="24"/>
              </w:rPr>
              <w:t>мира</w:t>
            </w:r>
          </w:p>
        </w:tc>
        <w:tc>
          <w:tcPr>
            <w:tcW w:w="4678" w:type="dxa"/>
          </w:tcPr>
          <w:p w:rsidR="000407A0" w:rsidRDefault="00E84E28">
            <w:pPr>
              <w:pStyle w:val="TableParagraph"/>
              <w:spacing w:before="54"/>
              <w:ind w:left="56" w:right="44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На основе анализа ситуаций, предложенных учителем, </w:t>
            </w:r>
            <w:r>
              <w:rPr>
                <w:i/>
                <w:sz w:val="24"/>
              </w:rPr>
              <w:t>делать выводы</w:t>
            </w:r>
            <w:r>
              <w:rPr>
                <w:i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необходимости</w:t>
            </w:r>
            <w:r>
              <w:rPr>
                <w:spacing w:val="40"/>
                <w:sz w:val="24"/>
              </w:rPr>
              <w:t xml:space="preserve">  </w:t>
            </w:r>
            <w:r>
              <w:rPr>
                <w:sz w:val="24"/>
              </w:rPr>
              <w:t>бережного</w:t>
            </w:r>
            <w:r>
              <w:rPr>
                <w:spacing w:val="40"/>
                <w:sz w:val="24"/>
              </w:rPr>
              <w:t xml:space="preserve">  </w:t>
            </w:r>
            <w:r>
              <w:rPr>
                <w:sz w:val="24"/>
              </w:rPr>
              <w:t>отношения</w:t>
            </w:r>
            <w:r>
              <w:rPr>
                <w:spacing w:val="40"/>
                <w:sz w:val="24"/>
              </w:rPr>
              <w:t xml:space="preserve">  </w:t>
            </w:r>
            <w:r>
              <w:rPr>
                <w:sz w:val="24"/>
              </w:rPr>
              <w:t>к</w:t>
            </w:r>
            <w:r>
              <w:rPr>
                <w:spacing w:val="40"/>
                <w:sz w:val="24"/>
              </w:rPr>
              <w:t xml:space="preserve">  </w:t>
            </w:r>
            <w:r>
              <w:rPr>
                <w:sz w:val="24"/>
              </w:rPr>
              <w:t>природе и ее охраны.</w:t>
            </w:r>
          </w:p>
          <w:p w:rsidR="000407A0" w:rsidRDefault="00E84E28">
            <w:pPr>
              <w:pStyle w:val="TableParagraph"/>
              <w:ind w:left="56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Определять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иллюстрациям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причины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экологических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проблем.</w:t>
            </w:r>
          </w:p>
          <w:p w:rsidR="000407A0" w:rsidRDefault="00E84E28">
            <w:pPr>
              <w:pStyle w:val="TableParagraph"/>
              <w:tabs>
                <w:tab w:val="left" w:pos="1131"/>
                <w:tab w:val="left" w:pos="1522"/>
                <w:tab w:val="left" w:pos="3057"/>
                <w:tab w:val="left" w:pos="4290"/>
                <w:tab w:val="left" w:pos="5281"/>
              </w:tabs>
              <w:spacing w:before="1"/>
              <w:ind w:left="56" w:right="43"/>
              <w:rPr>
                <w:sz w:val="24"/>
              </w:rPr>
            </w:pPr>
            <w:r>
              <w:rPr>
                <w:i/>
                <w:sz w:val="24"/>
              </w:rPr>
              <w:t xml:space="preserve">Предлагать пути решения </w:t>
            </w:r>
            <w:r>
              <w:rPr>
                <w:sz w:val="24"/>
              </w:rPr>
              <w:t xml:space="preserve">экологических проблем. </w:t>
            </w:r>
            <w:r>
              <w:rPr>
                <w:i/>
                <w:sz w:val="24"/>
              </w:rPr>
              <w:t xml:space="preserve">Демонстрировать </w:t>
            </w:r>
            <w:r>
              <w:rPr>
                <w:sz w:val="24"/>
              </w:rPr>
              <w:t xml:space="preserve">знания по разделу в форме ответов на вопросы, </w:t>
            </w:r>
            <w:r>
              <w:rPr>
                <w:spacing w:val="-2"/>
                <w:sz w:val="24"/>
              </w:rPr>
              <w:t>участия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викторинах;</w:t>
            </w:r>
            <w:r>
              <w:rPr>
                <w:sz w:val="24"/>
              </w:rPr>
              <w:tab/>
            </w:r>
            <w:r>
              <w:rPr>
                <w:i/>
                <w:spacing w:val="-2"/>
                <w:sz w:val="24"/>
              </w:rPr>
              <w:t>уважать</w:t>
            </w:r>
            <w:r>
              <w:rPr>
                <w:i/>
                <w:sz w:val="24"/>
              </w:rPr>
              <w:lastRenderedPageBreak/>
              <w:tab/>
            </w:r>
            <w:r>
              <w:rPr>
                <w:spacing w:val="-2"/>
                <w:sz w:val="24"/>
              </w:rPr>
              <w:t>ответы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одноклассников, </w:t>
            </w:r>
            <w:r>
              <w:rPr>
                <w:i/>
                <w:sz w:val="24"/>
              </w:rPr>
              <w:t xml:space="preserve">аргументированно исправлять </w:t>
            </w:r>
            <w:r>
              <w:rPr>
                <w:sz w:val="24"/>
              </w:rPr>
              <w:t>их в случае наличия ошибок</w:t>
            </w:r>
          </w:p>
        </w:tc>
      </w:tr>
      <w:tr w:rsidR="000407A0" w:rsidTr="00350CCB">
        <w:trPr>
          <w:trHeight w:val="522"/>
        </w:trPr>
        <w:tc>
          <w:tcPr>
            <w:tcW w:w="10491" w:type="dxa"/>
            <w:gridSpan w:val="5"/>
          </w:tcPr>
          <w:p w:rsidR="000407A0" w:rsidRDefault="00E84E28">
            <w:pPr>
              <w:pStyle w:val="TableParagraph"/>
              <w:spacing w:before="54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Раздел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3.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Традиции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народов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родного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края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(5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ч.)</w:t>
            </w:r>
          </w:p>
        </w:tc>
      </w:tr>
      <w:tr w:rsidR="000407A0" w:rsidTr="00350CCB">
        <w:trPr>
          <w:trHeight w:val="938"/>
        </w:trPr>
        <w:tc>
          <w:tcPr>
            <w:tcW w:w="993" w:type="dxa"/>
          </w:tcPr>
          <w:p w:rsidR="000407A0" w:rsidRDefault="00E84E28">
            <w:pPr>
              <w:pStyle w:val="TableParagraph"/>
              <w:spacing w:before="54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1985" w:type="dxa"/>
          </w:tcPr>
          <w:p w:rsidR="000407A0" w:rsidRDefault="00E84E28">
            <w:pPr>
              <w:pStyle w:val="TableParagraph"/>
              <w:tabs>
                <w:tab w:val="left" w:pos="1095"/>
                <w:tab w:val="left" w:pos="1589"/>
              </w:tabs>
              <w:spacing w:before="54"/>
              <w:ind w:left="55" w:right="43"/>
              <w:rPr>
                <w:sz w:val="24"/>
              </w:rPr>
            </w:pPr>
            <w:r>
              <w:rPr>
                <w:spacing w:val="-2"/>
                <w:sz w:val="24"/>
              </w:rPr>
              <w:t>Жизнь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верования </w:t>
            </w:r>
            <w:r>
              <w:rPr>
                <w:sz w:val="24"/>
              </w:rPr>
              <w:t>народов родного края</w:t>
            </w:r>
          </w:p>
        </w:tc>
        <w:tc>
          <w:tcPr>
            <w:tcW w:w="850" w:type="dxa"/>
          </w:tcPr>
          <w:p w:rsidR="000407A0" w:rsidRDefault="00E84E28">
            <w:pPr>
              <w:pStyle w:val="TableParagraph"/>
              <w:spacing w:before="54"/>
              <w:ind w:left="16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85" w:type="dxa"/>
          </w:tcPr>
          <w:p w:rsidR="000407A0" w:rsidRDefault="00E84E28">
            <w:pPr>
              <w:pStyle w:val="TableParagraph"/>
              <w:spacing w:before="54"/>
              <w:ind w:right="729"/>
              <w:rPr>
                <w:sz w:val="24"/>
              </w:rPr>
            </w:pPr>
            <w:r>
              <w:rPr>
                <w:sz w:val="24"/>
              </w:rPr>
              <w:t>Особенности жизни 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верований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народов родного края.</w:t>
            </w:r>
          </w:p>
        </w:tc>
        <w:tc>
          <w:tcPr>
            <w:tcW w:w="4678" w:type="dxa"/>
          </w:tcPr>
          <w:p w:rsidR="000407A0" w:rsidRDefault="00E84E28">
            <w:pPr>
              <w:pStyle w:val="TableParagraph"/>
              <w:spacing w:before="54"/>
              <w:ind w:left="56" w:right="100"/>
              <w:rPr>
                <w:sz w:val="24"/>
              </w:rPr>
            </w:pPr>
            <w:r>
              <w:rPr>
                <w:i/>
                <w:sz w:val="24"/>
              </w:rPr>
              <w:t>Рассказывать</w:t>
            </w:r>
            <w:r>
              <w:rPr>
                <w:i/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особенностях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верованиях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народов родного края.</w:t>
            </w:r>
          </w:p>
          <w:p w:rsidR="000407A0" w:rsidRDefault="00E84E28">
            <w:pPr>
              <w:pStyle w:val="TableParagraph"/>
              <w:ind w:left="56"/>
              <w:rPr>
                <w:sz w:val="24"/>
              </w:rPr>
            </w:pPr>
            <w:r>
              <w:rPr>
                <w:i/>
                <w:sz w:val="24"/>
              </w:rPr>
              <w:t>Перечислять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традиционные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народов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края.</w:t>
            </w:r>
          </w:p>
        </w:tc>
      </w:tr>
    </w:tbl>
    <w:p w:rsidR="000407A0" w:rsidRDefault="000407A0">
      <w:pPr>
        <w:pStyle w:val="a3"/>
        <w:spacing w:before="3"/>
        <w:ind w:left="0" w:firstLine="0"/>
        <w:jc w:val="left"/>
        <w:rPr>
          <w:sz w:val="6"/>
        </w:rPr>
      </w:pPr>
    </w:p>
    <w:tbl>
      <w:tblPr>
        <w:tblW w:w="10491" w:type="dxa"/>
        <w:tblInd w:w="-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3"/>
        <w:gridCol w:w="1985"/>
        <w:gridCol w:w="850"/>
        <w:gridCol w:w="1985"/>
        <w:gridCol w:w="4678"/>
      </w:tblGrid>
      <w:tr w:rsidR="000407A0" w:rsidTr="00350CCB">
        <w:trPr>
          <w:trHeight w:val="937"/>
        </w:trPr>
        <w:tc>
          <w:tcPr>
            <w:tcW w:w="993" w:type="dxa"/>
          </w:tcPr>
          <w:p w:rsidR="000407A0" w:rsidRDefault="000407A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85" w:type="dxa"/>
          </w:tcPr>
          <w:p w:rsidR="000407A0" w:rsidRDefault="000407A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50" w:type="dxa"/>
          </w:tcPr>
          <w:p w:rsidR="000407A0" w:rsidRDefault="000407A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85" w:type="dxa"/>
          </w:tcPr>
          <w:p w:rsidR="000407A0" w:rsidRDefault="00E84E28">
            <w:pPr>
              <w:pStyle w:val="TableParagraph"/>
              <w:spacing w:before="54"/>
              <w:ind w:right="514"/>
              <w:rPr>
                <w:sz w:val="24"/>
              </w:rPr>
            </w:pPr>
            <w:r>
              <w:rPr>
                <w:sz w:val="24"/>
              </w:rPr>
              <w:t>Традиционные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занятия народов края</w:t>
            </w:r>
          </w:p>
        </w:tc>
        <w:tc>
          <w:tcPr>
            <w:tcW w:w="4678" w:type="dxa"/>
          </w:tcPr>
          <w:p w:rsidR="000407A0" w:rsidRDefault="00E84E28">
            <w:pPr>
              <w:pStyle w:val="TableParagraph"/>
              <w:spacing w:before="54"/>
              <w:ind w:left="56" w:right="100"/>
              <w:rPr>
                <w:sz w:val="24"/>
              </w:rPr>
            </w:pPr>
            <w:r>
              <w:rPr>
                <w:i/>
                <w:sz w:val="24"/>
              </w:rPr>
              <w:t xml:space="preserve">Определять </w:t>
            </w:r>
            <w:r>
              <w:rPr>
                <w:sz w:val="24"/>
              </w:rPr>
              <w:t>по иллюстрациям виды занятий народов края, давать им краткую характеристику</w:t>
            </w:r>
          </w:p>
        </w:tc>
      </w:tr>
      <w:tr w:rsidR="000407A0" w:rsidTr="00350CCB">
        <w:trPr>
          <w:trHeight w:val="2042"/>
        </w:trPr>
        <w:tc>
          <w:tcPr>
            <w:tcW w:w="993" w:type="dxa"/>
          </w:tcPr>
          <w:p w:rsidR="000407A0" w:rsidRDefault="00E84E28">
            <w:pPr>
              <w:pStyle w:val="TableParagraph"/>
              <w:spacing w:before="54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1985" w:type="dxa"/>
          </w:tcPr>
          <w:p w:rsidR="000407A0" w:rsidRDefault="00E84E28">
            <w:pPr>
              <w:pStyle w:val="TableParagraph"/>
              <w:spacing w:before="54"/>
              <w:ind w:left="55" w:right="243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культуры народов края</w:t>
            </w:r>
          </w:p>
        </w:tc>
        <w:tc>
          <w:tcPr>
            <w:tcW w:w="850" w:type="dxa"/>
          </w:tcPr>
          <w:p w:rsidR="000407A0" w:rsidRDefault="00E84E28">
            <w:pPr>
              <w:pStyle w:val="TableParagraph"/>
              <w:spacing w:before="54"/>
              <w:ind w:left="16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85" w:type="dxa"/>
          </w:tcPr>
          <w:p w:rsidR="000407A0" w:rsidRDefault="00E84E28">
            <w:pPr>
              <w:pStyle w:val="TableParagraph"/>
              <w:spacing w:before="54"/>
              <w:ind w:right="17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Декоративно-прикладное </w:t>
            </w:r>
            <w:r>
              <w:rPr>
                <w:sz w:val="24"/>
              </w:rPr>
              <w:t xml:space="preserve">искусство — значимая часть </w:t>
            </w:r>
            <w:proofErr w:type="gramStart"/>
            <w:r>
              <w:rPr>
                <w:sz w:val="24"/>
              </w:rPr>
              <w:t>национальной</w:t>
            </w:r>
            <w:proofErr w:type="gramEnd"/>
          </w:p>
          <w:p w:rsidR="000407A0" w:rsidRDefault="00E84E28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художественной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культуры</w:t>
            </w:r>
          </w:p>
        </w:tc>
        <w:tc>
          <w:tcPr>
            <w:tcW w:w="4678" w:type="dxa"/>
          </w:tcPr>
          <w:p w:rsidR="000407A0" w:rsidRDefault="00E84E28">
            <w:pPr>
              <w:pStyle w:val="TableParagraph"/>
              <w:tabs>
                <w:tab w:val="left" w:pos="1594"/>
                <w:tab w:val="left" w:pos="2874"/>
                <w:tab w:val="left" w:pos="4319"/>
              </w:tabs>
              <w:spacing w:before="54"/>
              <w:ind w:left="56" w:right="44"/>
              <w:rPr>
                <w:sz w:val="24"/>
              </w:rPr>
            </w:pPr>
            <w:r>
              <w:rPr>
                <w:i/>
                <w:sz w:val="24"/>
              </w:rPr>
              <w:t xml:space="preserve">Характеризовать </w:t>
            </w:r>
            <w:r>
              <w:rPr>
                <w:sz w:val="24"/>
              </w:rPr>
              <w:t xml:space="preserve">особенности культуры народов родного края. </w:t>
            </w:r>
            <w:r>
              <w:rPr>
                <w:i/>
                <w:spacing w:val="-2"/>
                <w:sz w:val="24"/>
              </w:rPr>
              <w:t>Приводить</w:t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2"/>
                <w:sz w:val="24"/>
              </w:rPr>
              <w:t>примеры</w:t>
            </w:r>
            <w:r>
              <w:rPr>
                <w:i/>
                <w:sz w:val="24"/>
              </w:rPr>
              <w:tab/>
            </w:r>
            <w:r>
              <w:rPr>
                <w:spacing w:val="-2"/>
                <w:sz w:val="24"/>
              </w:rPr>
              <w:t>продуктов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декоративно-прикладного </w:t>
            </w:r>
            <w:r>
              <w:rPr>
                <w:sz w:val="24"/>
              </w:rPr>
              <w:t>искусства народов края и оценивать их роль для культуры региона и страны.</w:t>
            </w:r>
          </w:p>
          <w:p w:rsidR="000407A0" w:rsidRDefault="00E84E28">
            <w:pPr>
              <w:pStyle w:val="TableParagraph"/>
              <w:spacing w:before="1"/>
              <w:ind w:left="56" w:right="100"/>
              <w:rPr>
                <w:sz w:val="24"/>
              </w:rPr>
            </w:pPr>
            <w:r>
              <w:rPr>
                <w:i/>
                <w:sz w:val="24"/>
              </w:rPr>
              <w:t>Создавать</w:t>
            </w:r>
            <w:r>
              <w:rPr>
                <w:i/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сообщения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сопровождать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показом иллюстраций или презентацией</w:t>
            </w:r>
          </w:p>
        </w:tc>
      </w:tr>
      <w:tr w:rsidR="000407A0" w:rsidTr="00350CCB">
        <w:trPr>
          <w:trHeight w:val="1490"/>
        </w:trPr>
        <w:tc>
          <w:tcPr>
            <w:tcW w:w="993" w:type="dxa"/>
          </w:tcPr>
          <w:p w:rsidR="000407A0" w:rsidRDefault="00E84E28">
            <w:pPr>
              <w:pStyle w:val="TableParagraph"/>
              <w:spacing w:before="54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1985" w:type="dxa"/>
          </w:tcPr>
          <w:p w:rsidR="000407A0" w:rsidRDefault="00E84E28">
            <w:pPr>
              <w:pStyle w:val="TableParagraph"/>
              <w:spacing w:before="54"/>
              <w:ind w:left="55"/>
              <w:rPr>
                <w:sz w:val="24"/>
              </w:rPr>
            </w:pPr>
            <w:r>
              <w:rPr>
                <w:sz w:val="24"/>
              </w:rPr>
              <w:t>Языки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народов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родного </w:t>
            </w:r>
            <w:r>
              <w:rPr>
                <w:spacing w:val="-4"/>
                <w:sz w:val="24"/>
              </w:rPr>
              <w:t>края</w:t>
            </w:r>
          </w:p>
        </w:tc>
        <w:tc>
          <w:tcPr>
            <w:tcW w:w="850" w:type="dxa"/>
          </w:tcPr>
          <w:p w:rsidR="000407A0" w:rsidRDefault="00E84E28">
            <w:pPr>
              <w:pStyle w:val="TableParagraph"/>
              <w:spacing w:before="54"/>
              <w:ind w:left="16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85" w:type="dxa"/>
          </w:tcPr>
          <w:p w:rsidR="000407A0" w:rsidRDefault="00E84E28">
            <w:pPr>
              <w:pStyle w:val="TableParagraph"/>
              <w:spacing w:before="54"/>
              <w:ind w:right="179"/>
              <w:rPr>
                <w:sz w:val="24"/>
              </w:rPr>
            </w:pPr>
            <w:r>
              <w:rPr>
                <w:sz w:val="24"/>
              </w:rPr>
              <w:t>Родной язык коренных народов: этикетные слова (приветствие,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знакомство) и др.</w:t>
            </w:r>
          </w:p>
        </w:tc>
        <w:tc>
          <w:tcPr>
            <w:tcW w:w="4678" w:type="dxa"/>
          </w:tcPr>
          <w:p w:rsidR="000407A0" w:rsidRDefault="00E84E28">
            <w:pPr>
              <w:pStyle w:val="TableParagraph"/>
              <w:spacing w:before="54"/>
              <w:ind w:left="56" w:right="100"/>
              <w:rPr>
                <w:sz w:val="24"/>
              </w:rPr>
            </w:pPr>
            <w:r>
              <w:rPr>
                <w:i/>
                <w:sz w:val="24"/>
              </w:rPr>
              <w:t xml:space="preserve">Понимать </w:t>
            </w:r>
            <w:r>
              <w:rPr>
                <w:sz w:val="24"/>
              </w:rPr>
              <w:t>значение этикетных слов коренных народов на основе текста пособия, дополнительной информации.</w:t>
            </w:r>
          </w:p>
          <w:p w:rsidR="000407A0" w:rsidRDefault="00E84E28">
            <w:pPr>
              <w:pStyle w:val="TableParagraph"/>
              <w:ind w:left="56"/>
              <w:rPr>
                <w:sz w:val="24"/>
              </w:rPr>
            </w:pPr>
            <w:r>
              <w:rPr>
                <w:i/>
                <w:sz w:val="24"/>
              </w:rPr>
              <w:t>Объяснять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важность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изучения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родного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языка</w:t>
            </w:r>
          </w:p>
        </w:tc>
      </w:tr>
      <w:tr w:rsidR="000407A0" w:rsidTr="00350CCB">
        <w:trPr>
          <w:trHeight w:val="2042"/>
        </w:trPr>
        <w:tc>
          <w:tcPr>
            <w:tcW w:w="993" w:type="dxa"/>
          </w:tcPr>
          <w:p w:rsidR="000407A0" w:rsidRDefault="00E84E28">
            <w:pPr>
              <w:pStyle w:val="TableParagraph"/>
              <w:spacing w:before="54"/>
              <w:rPr>
                <w:sz w:val="24"/>
              </w:rPr>
            </w:pPr>
            <w:r>
              <w:rPr>
                <w:spacing w:val="-5"/>
                <w:sz w:val="24"/>
              </w:rPr>
              <w:t>3.4</w:t>
            </w:r>
          </w:p>
        </w:tc>
        <w:tc>
          <w:tcPr>
            <w:tcW w:w="1985" w:type="dxa"/>
          </w:tcPr>
          <w:p w:rsidR="000407A0" w:rsidRDefault="00E84E28">
            <w:pPr>
              <w:pStyle w:val="TableParagraph"/>
              <w:spacing w:before="54"/>
              <w:ind w:left="55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4"/>
                <w:sz w:val="24"/>
              </w:rPr>
              <w:t xml:space="preserve"> быта</w:t>
            </w:r>
          </w:p>
          <w:p w:rsidR="000407A0" w:rsidRDefault="00E84E28">
            <w:pPr>
              <w:pStyle w:val="TableParagraph"/>
              <w:ind w:left="55"/>
              <w:rPr>
                <w:sz w:val="24"/>
              </w:rPr>
            </w:pPr>
            <w:r>
              <w:rPr>
                <w:sz w:val="24"/>
              </w:rPr>
              <w:t>коренных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народов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края</w:t>
            </w:r>
          </w:p>
        </w:tc>
        <w:tc>
          <w:tcPr>
            <w:tcW w:w="850" w:type="dxa"/>
          </w:tcPr>
          <w:p w:rsidR="000407A0" w:rsidRDefault="00E84E28">
            <w:pPr>
              <w:pStyle w:val="TableParagraph"/>
              <w:spacing w:before="54"/>
              <w:ind w:left="16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85" w:type="dxa"/>
          </w:tcPr>
          <w:p w:rsidR="000407A0" w:rsidRDefault="00E84E28">
            <w:pPr>
              <w:pStyle w:val="TableParagraph"/>
              <w:spacing w:before="54"/>
              <w:rPr>
                <w:sz w:val="24"/>
              </w:rPr>
            </w:pPr>
            <w:r>
              <w:rPr>
                <w:sz w:val="24"/>
              </w:rPr>
              <w:t>Жизнь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быт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коренных народов в легендах и </w:t>
            </w:r>
            <w:r>
              <w:rPr>
                <w:spacing w:val="-2"/>
                <w:sz w:val="24"/>
              </w:rPr>
              <w:t>сказаниях</w:t>
            </w:r>
          </w:p>
        </w:tc>
        <w:tc>
          <w:tcPr>
            <w:tcW w:w="4678" w:type="dxa"/>
          </w:tcPr>
          <w:p w:rsidR="000407A0" w:rsidRDefault="00E84E28">
            <w:pPr>
              <w:pStyle w:val="TableParagraph"/>
              <w:spacing w:before="54"/>
              <w:ind w:left="56" w:right="100"/>
              <w:rPr>
                <w:sz w:val="24"/>
              </w:rPr>
            </w:pPr>
            <w:r>
              <w:rPr>
                <w:i/>
                <w:sz w:val="24"/>
              </w:rPr>
              <w:t>Рассказывать</w:t>
            </w:r>
            <w:r>
              <w:rPr>
                <w:i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быте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коренных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народов,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опираясь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 тексты легенд и сказаний.</w:t>
            </w:r>
          </w:p>
          <w:p w:rsidR="000407A0" w:rsidRDefault="00E84E28">
            <w:pPr>
              <w:pStyle w:val="TableParagraph"/>
              <w:tabs>
                <w:tab w:val="left" w:pos="1518"/>
                <w:tab w:val="left" w:pos="2743"/>
                <w:tab w:val="left" w:pos="4204"/>
                <w:tab w:val="left" w:pos="5914"/>
              </w:tabs>
              <w:ind w:left="56" w:right="46"/>
              <w:rPr>
                <w:sz w:val="24"/>
              </w:rPr>
            </w:pPr>
            <w:r>
              <w:rPr>
                <w:i/>
                <w:spacing w:val="-2"/>
                <w:sz w:val="24"/>
              </w:rPr>
              <w:t>Описывать</w:t>
            </w:r>
            <w:r>
              <w:rPr>
                <w:i/>
                <w:sz w:val="24"/>
              </w:rPr>
              <w:tab/>
            </w:r>
            <w:r>
              <w:rPr>
                <w:spacing w:val="-2"/>
                <w:sz w:val="24"/>
              </w:rPr>
              <w:t>ситуации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проявления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нравственных</w:t>
            </w:r>
            <w:r>
              <w:rPr>
                <w:sz w:val="24"/>
              </w:rPr>
              <w:tab/>
              <w:t>качеств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— отзывчивости, доброты, справедливости и др.</w:t>
            </w:r>
          </w:p>
          <w:p w:rsidR="000407A0" w:rsidRDefault="00E84E28">
            <w:pPr>
              <w:pStyle w:val="TableParagraph"/>
              <w:tabs>
                <w:tab w:val="left" w:pos="1556"/>
                <w:tab w:val="left" w:pos="2431"/>
                <w:tab w:val="left" w:pos="2810"/>
                <w:tab w:val="left" w:pos="3448"/>
                <w:tab w:val="left" w:pos="4698"/>
                <w:tab w:val="left" w:pos="5775"/>
                <w:tab w:val="left" w:pos="6259"/>
              </w:tabs>
              <w:ind w:left="56" w:right="46"/>
              <w:rPr>
                <w:sz w:val="24"/>
              </w:rPr>
            </w:pPr>
            <w:r>
              <w:rPr>
                <w:i/>
                <w:spacing w:val="-2"/>
                <w:sz w:val="24"/>
              </w:rPr>
              <w:t>Сравнивать</w:t>
            </w:r>
            <w:r>
              <w:rPr>
                <w:i/>
                <w:sz w:val="24"/>
              </w:rPr>
              <w:tab/>
            </w:r>
            <w:r>
              <w:rPr>
                <w:spacing w:val="-4"/>
                <w:sz w:val="24"/>
              </w:rPr>
              <w:t>жизнь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быт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коренных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народов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разных </w:t>
            </w:r>
            <w:r>
              <w:rPr>
                <w:sz w:val="24"/>
              </w:rPr>
              <w:t>исторических этапах</w:t>
            </w:r>
          </w:p>
        </w:tc>
      </w:tr>
      <w:tr w:rsidR="000407A0" w:rsidTr="00350CCB">
        <w:trPr>
          <w:trHeight w:val="700"/>
        </w:trPr>
        <w:tc>
          <w:tcPr>
            <w:tcW w:w="993" w:type="dxa"/>
          </w:tcPr>
          <w:p w:rsidR="000407A0" w:rsidRDefault="00E84E28">
            <w:pPr>
              <w:pStyle w:val="TableParagraph"/>
              <w:spacing w:before="54"/>
              <w:rPr>
                <w:sz w:val="24"/>
              </w:rPr>
            </w:pPr>
            <w:r>
              <w:rPr>
                <w:spacing w:val="-5"/>
                <w:sz w:val="24"/>
              </w:rPr>
              <w:t>3.5</w:t>
            </w:r>
          </w:p>
        </w:tc>
        <w:tc>
          <w:tcPr>
            <w:tcW w:w="1985" w:type="dxa"/>
          </w:tcPr>
          <w:p w:rsidR="000407A0" w:rsidRDefault="00E84E28">
            <w:pPr>
              <w:pStyle w:val="TableParagraph"/>
              <w:spacing w:before="54"/>
              <w:ind w:left="55"/>
              <w:rPr>
                <w:sz w:val="24"/>
              </w:rPr>
            </w:pPr>
            <w:r>
              <w:rPr>
                <w:spacing w:val="-2"/>
                <w:sz w:val="24"/>
              </w:rPr>
              <w:t>Произведения</w:t>
            </w:r>
          </w:p>
          <w:p w:rsidR="000407A0" w:rsidRDefault="00E84E28">
            <w:pPr>
              <w:pStyle w:val="TableParagraph"/>
              <w:ind w:left="55" w:right="53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художественной </w:t>
            </w:r>
            <w:r>
              <w:rPr>
                <w:sz w:val="24"/>
              </w:rPr>
              <w:t>литературы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народов </w:t>
            </w:r>
            <w:r>
              <w:rPr>
                <w:spacing w:val="-4"/>
                <w:sz w:val="24"/>
              </w:rPr>
              <w:t>края</w:t>
            </w:r>
          </w:p>
        </w:tc>
        <w:tc>
          <w:tcPr>
            <w:tcW w:w="850" w:type="dxa"/>
          </w:tcPr>
          <w:p w:rsidR="000407A0" w:rsidRDefault="00E84E28">
            <w:pPr>
              <w:pStyle w:val="TableParagraph"/>
              <w:spacing w:before="54"/>
              <w:ind w:left="16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85" w:type="dxa"/>
          </w:tcPr>
          <w:p w:rsidR="000407A0" w:rsidRDefault="00E84E28">
            <w:pPr>
              <w:pStyle w:val="TableParagraph"/>
              <w:spacing w:before="54"/>
              <w:ind w:right="647"/>
              <w:rPr>
                <w:sz w:val="24"/>
              </w:rPr>
            </w:pPr>
            <w:proofErr w:type="gramStart"/>
            <w:r>
              <w:rPr>
                <w:sz w:val="24"/>
              </w:rPr>
              <w:t>Анализ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произведений (отрывков из</w:t>
            </w:r>
            <w:proofErr w:type="gramEnd"/>
          </w:p>
          <w:p w:rsidR="000407A0" w:rsidRDefault="00E84E2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произведений)</w:t>
            </w:r>
          </w:p>
          <w:p w:rsidR="000407A0" w:rsidRDefault="00E84E28">
            <w:pPr>
              <w:pStyle w:val="TableParagraph"/>
              <w:ind w:right="80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художественной </w:t>
            </w:r>
            <w:r>
              <w:rPr>
                <w:sz w:val="24"/>
              </w:rPr>
              <w:t>литературы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народов родного </w:t>
            </w:r>
            <w:r>
              <w:rPr>
                <w:sz w:val="24"/>
              </w:rPr>
              <w:lastRenderedPageBreak/>
              <w:t>края</w:t>
            </w:r>
          </w:p>
        </w:tc>
        <w:tc>
          <w:tcPr>
            <w:tcW w:w="4678" w:type="dxa"/>
          </w:tcPr>
          <w:p w:rsidR="000407A0" w:rsidRDefault="00E84E28">
            <w:pPr>
              <w:pStyle w:val="TableParagraph"/>
              <w:spacing w:before="54"/>
              <w:ind w:left="56" w:right="43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На</w:t>
            </w:r>
            <w:r>
              <w:rPr>
                <w:spacing w:val="40"/>
                <w:sz w:val="24"/>
              </w:rPr>
              <w:t xml:space="preserve">  </w:t>
            </w:r>
            <w:r>
              <w:rPr>
                <w:sz w:val="24"/>
              </w:rPr>
              <w:t>основе</w:t>
            </w:r>
            <w:r>
              <w:rPr>
                <w:spacing w:val="40"/>
                <w:sz w:val="24"/>
              </w:rPr>
              <w:t xml:space="preserve">  </w:t>
            </w:r>
            <w:r>
              <w:rPr>
                <w:sz w:val="24"/>
              </w:rPr>
              <w:t>отрывков</w:t>
            </w:r>
            <w:r>
              <w:rPr>
                <w:spacing w:val="40"/>
                <w:sz w:val="24"/>
              </w:rPr>
              <w:t xml:space="preserve">  </w:t>
            </w:r>
            <w:r>
              <w:rPr>
                <w:sz w:val="24"/>
              </w:rPr>
              <w:t>из</w:t>
            </w:r>
            <w:r>
              <w:rPr>
                <w:spacing w:val="40"/>
                <w:sz w:val="24"/>
              </w:rPr>
              <w:t xml:space="preserve">  </w:t>
            </w:r>
            <w:r>
              <w:rPr>
                <w:sz w:val="24"/>
              </w:rPr>
              <w:t>произведений</w:t>
            </w:r>
            <w:r>
              <w:rPr>
                <w:spacing w:val="40"/>
                <w:sz w:val="24"/>
              </w:rPr>
              <w:t xml:space="preserve">  </w:t>
            </w:r>
            <w:r>
              <w:rPr>
                <w:i/>
                <w:sz w:val="24"/>
              </w:rPr>
              <w:t>приводить</w:t>
            </w:r>
            <w:r>
              <w:rPr>
                <w:i/>
                <w:spacing w:val="40"/>
                <w:sz w:val="24"/>
              </w:rPr>
              <w:t xml:space="preserve">  </w:t>
            </w:r>
            <w:r>
              <w:rPr>
                <w:i/>
                <w:sz w:val="24"/>
              </w:rPr>
              <w:t>примеры и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описывать</w:t>
            </w:r>
            <w:r>
              <w:rPr>
                <w:i/>
                <w:spacing w:val="40"/>
                <w:sz w:val="24"/>
              </w:rPr>
              <w:t xml:space="preserve"> </w:t>
            </w:r>
            <w:r>
              <w:rPr>
                <w:i/>
                <w:sz w:val="24"/>
              </w:rPr>
              <w:t>ситуации</w:t>
            </w:r>
            <w:r>
              <w:rPr>
                <w:i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проявления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героями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нравственных качеств — отзывчивости, доброты, справедливости и др.</w:t>
            </w:r>
          </w:p>
          <w:p w:rsidR="000407A0" w:rsidRDefault="00E84E28">
            <w:pPr>
              <w:pStyle w:val="TableParagraph"/>
              <w:ind w:left="56" w:right="45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Делать сообщения </w:t>
            </w:r>
            <w:r>
              <w:rPr>
                <w:sz w:val="24"/>
              </w:rPr>
              <w:t>на предложенную тему на основе дополнительной информации, подготавливать презентацию.</w:t>
            </w:r>
          </w:p>
          <w:p w:rsidR="000407A0" w:rsidRDefault="00E84E28">
            <w:pPr>
              <w:pStyle w:val="TableParagraph"/>
              <w:ind w:left="56" w:right="43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Демонстрировать знания </w:t>
            </w:r>
            <w:r>
              <w:rPr>
                <w:sz w:val="24"/>
              </w:rPr>
              <w:t xml:space="preserve">по разделу в форме ответов на вопросы, участия в викторинах; </w:t>
            </w:r>
            <w:r>
              <w:rPr>
                <w:i/>
                <w:sz w:val="24"/>
              </w:rPr>
              <w:t xml:space="preserve">уважать </w:t>
            </w:r>
            <w:r>
              <w:rPr>
                <w:sz w:val="24"/>
              </w:rPr>
              <w:t xml:space="preserve">ответы </w:t>
            </w:r>
            <w:r>
              <w:rPr>
                <w:sz w:val="24"/>
              </w:rPr>
              <w:lastRenderedPageBreak/>
              <w:t xml:space="preserve">одноклассников, </w:t>
            </w:r>
            <w:r>
              <w:rPr>
                <w:i/>
                <w:sz w:val="24"/>
              </w:rPr>
              <w:t xml:space="preserve">аргументированно исправлять </w:t>
            </w:r>
            <w:r>
              <w:rPr>
                <w:sz w:val="24"/>
              </w:rPr>
              <w:t>их в случае наличия ошибок</w:t>
            </w:r>
          </w:p>
        </w:tc>
      </w:tr>
    </w:tbl>
    <w:p w:rsidR="000407A0" w:rsidRDefault="000407A0">
      <w:pPr>
        <w:pStyle w:val="a3"/>
        <w:spacing w:before="3"/>
        <w:ind w:left="0" w:firstLine="0"/>
        <w:jc w:val="left"/>
        <w:rPr>
          <w:sz w:val="6"/>
        </w:rPr>
      </w:pPr>
    </w:p>
    <w:tbl>
      <w:tblPr>
        <w:tblW w:w="10491" w:type="dxa"/>
        <w:tblInd w:w="-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3"/>
        <w:gridCol w:w="1985"/>
        <w:gridCol w:w="850"/>
        <w:gridCol w:w="1985"/>
        <w:gridCol w:w="4678"/>
      </w:tblGrid>
      <w:tr w:rsidR="000407A0" w:rsidTr="00350CCB">
        <w:trPr>
          <w:trHeight w:val="522"/>
        </w:trPr>
        <w:tc>
          <w:tcPr>
            <w:tcW w:w="10491" w:type="dxa"/>
            <w:gridSpan w:val="5"/>
          </w:tcPr>
          <w:p w:rsidR="000407A0" w:rsidRDefault="00E84E28">
            <w:pPr>
              <w:pStyle w:val="TableParagraph"/>
              <w:spacing w:before="54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4.</w:t>
            </w:r>
            <w:r>
              <w:rPr>
                <w:b/>
                <w:spacing w:val="57"/>
                <w:sz w:val="24"/>
              </w:rPr>
              <w:t xml:space="preserve"> </w:t>
            </w:r>
            <w:r>
              <w:rPr>
                <w:b/>
                <w:sz w:val="24"/>
              </w:rPr>
              <w:t>Родной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край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истории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России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(</w:t>
            </w:r>
            <w:r>
              <w:rPr>
                <w:b/>
                <w:sz w:val="24"/>
              </w:rPr>
              <w:t>7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ч.)</w:t>
            </w:r>
          </w:p>
        </w:tc>
      </w:tr>
      <w:tr w:rsidR="000407A0" w:rsidTr="00350CCB">
        <w:trPr>
          <w:trHeight w:val="2318"/>
        </w:trPr>
        <w:tc>
          <w:tcPr>
            <w:tcW w:w="993" w:type="dxa"/>
          </w:tcPr>
          <w:p w:rsidR="000407A0" w:rsidRDefault="00E84E28">
            <w:pPr>
              <w:pStyle w:val="TableParagraph"/>
              <w:spacing w:before="54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1985" w:type="dxa"/>
          </w:tcPr>
          <w:p w:rsidR="000407A0" w:rsidRDefault="00E84E28">
            <w:pPr>
              <w:pStyle w:val="TableParagraph"/>
              <w:spacing w:before="54"/>
              <w:ind w:left="55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  <w:p w:rsidR="000407A0" w:rsidRDefault="00E84E28">
            <w:pPr>
              <w:pStyle w:val="TableParagraph"/>
              <w:ind w:left="55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история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родного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края</w:t>
            </w:r>
          </w:p>
        </w:tc>
        <w:tc>
          <w:tcPr>
            <w:tcW w:w="850" w:type="dxa"/>
          </w:tcPr>
          <w:p w:rsidR="000407A0" w:rsidRDefault="00E84E28">
            <w:pPr>
              <w:pStyle w:val="TableParagraph"/>
              <w:spacing w:before="54"/>
              <w:ind w:left="16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85" w:type="dxa"/>
          </w:tcPr>
          <w:p w:rsidR="000407A0" w:rsidRDefault="00E84E28">
            <w:pPr>
              <w:pStyle w:val="TableParagraph"/>
              <w:spacing w:before="54"/>
              <w:ind w:right="179"/>
              <w:rPr>
                <w:sz w:val="24"/>
              </w:rPr>
            </w:pPr>
            <w:r>
              <w:rPr>
                <w:sz w:val="24"/>
              </w:rPr>
              <w:t>Роль родного края в истории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История Отечества. «Лента</w:t>
            </w:r>
          </w:p>
          <w:p w:rsidR="000407A0" w:rsidRDefault="00E84E2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времени»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историческая </w:t>
            </w:r>
            <w:r>
              <w:rPr>
                <w:spacing w:val="-4"/>
                <w:sz w:val="24"/>
              </w:rPr>
              <w:t>карта</w:t>
            </w:r>
          </w:p>
        </w:tc>
        <w:tc>
          <w:tcPr>
            <w:tcW w:w="4678" w:type="dxa"/>
          </w:tcPr>
          <w:p w:rsidR="000407A0" w:rsidRDefault="00E84E28">
            <w:pPr>
              <w:pStyle w:val="TableParagraph"/>
              <w:spacing w:before="54"/>
              <w:ind w:left="56" w:right="46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Определять </w:t>
            </w:r>
            <w:r>
              <w:rPr>
                <w:sz w:val="24"/>
              </w:rPr>
              <w:t xml:space="preserve">роль родного края в истории России на основе текста пособия, рассказа учителя, анализа материалов, предложенных </w:t>
            </w:r>
            <w:r>
              <w:rPr>
                <w:spacing w:val="-2"/>
                <w:sz w:val="24"/>
              </w:rPr>
              <w:t>учителем.</w:t>
            </w:r>
          </w:p>
          <w:p w:rsidR="000407A0" w:rsidRDefault="00E84E28">
            <w:pPr>
              <w:pStyle w:val="TableParagraph"/>
              <w:ind w:left="56" w:right="48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Соотносить </w:t>
            </w:r>
            <w:r>
              <w:rPr>
                <w:sz w:val="24"/>
              </w:rPr>
              <w:t xml:space="preserve">значимые события истории страны и края с лентой </w:t>
            </w:r>
            <w:r>
              <w:rPr>
                <w:spacing w:val="-2"/>
                <w:sz w:val="24"/>
              </w:rPr>
              <w:t>времени.</w:t>
            </w:r>
          </w:p>
          <w:p w:rsidR="000407A0" w:rsidRDefault="00E84E28">
            <w:pPr>
              <w:pStyle w:val="TableParagraph"/>
              <w:spacing w:before="1"/>
              <w:ind w:left="56" w:right="42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Находить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исторической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карте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места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важных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событий,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используя условные обозначения</w:t>
            </w:r>
          </w:p>
        </w:tc>
      </w:tr>
      <w:tr w:rsidR="000407A0" w:rsidTr="00350CCB">
        <w:trPr>
          <w:trHeight w:val="2042"/>
        </w:trPr>
        <w:tc>
          <w:tcPr>
            <w:tcW w:w="993" w:type="dxa"/>
          </w:tcPr>
          <w:p w:rsidR="000407A0" w:rsidRDefault="00E84E28">
            <w:pPr>
              <w:pStyle w:val="TableParagraph"/>
              <w:spacing w:before="54"/>
              <w:rPr>
                <w:sz w:val="24"/>
              </w:rPr>
            </w:pPr>
            <w:r>
              <w:rPr>
                <w:spacing w:val="-5"/>
                <w:sz w:val="24"/>
              </w:rPr>
              <w:t>4.2</w:t>
            </w:r>
          </w:p>
        </w:tc>
        <w:tc>
          <w:tcPr>
            <w:tcW w:w="1985" w:type="dxa"/>
          </w:tcPr>
          <w:p w:rsidR="000407A0" w:rsidRDefault="00E84E28">
            <w:pPr>
              <w:pStyle w:val="TableParagraph"/>
              <w:spacing w:before="54"/>
              <w:ind w:left="55"/>
              <w:rPr>
                <w:sz w:val="24"/>
              </w:rPr>
            </w:pPr>
            <w:r>
              <w:rPr>
                <w:sz w:val="24"/>
              </w:rPr>
              <w:t>Столица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края</w:t>
            </w:r>
          </w:p>
        </w:tc>
        <w:tc>
          <w:tcPr>
            <w:tcW w:w="850" w:type="dxa"/>
          </w:tcPr>
          <w:p w:rsidR="000407A0" w:rsidRDefault="00E84E28">
            <w:pPr>
              <w:pStyle w:val="TableParagraph"/>
              <w:spacing w:before="54"/>
              <w:ind w:left="16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85" w:type="dxa"/>
          </w:tcPr>
          <w:p w:rsidR="000407A0" w:rsidRDefault="00E84E28">
            <w:pPr>
              <w:pStyle w:val="TableParagraph"/>
              <w:spacing w:before="54"/>
              <w:rPr>
                <w:sz w:val="24"/>
              </w:rPr>
            </w:pPr>
            <w:r>
              <w:rPr>
                <w:sz w:val="24"/>
              </w:rPr>
              <w:t>Главный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город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родного края: история</w:t>
            </w:r>
          </w:p>
          <w:p w:rsidR="000407A0" w:rsidRDefault="00E84E2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характеристика</w:t>
            </w:r>
          </w:p>
          <w:p w:rsidR="000407A0" w:rsidRDefault="00E84E2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отдельных исторических событий,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связанных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ним</w:t>
            </w:r>
          </w:p>
        </w:tc>
        <w:tc>
          <w:tcPr>
            <w:tcW w:w="4678" w:type="dxa"/>
          </w:tcPr>
          <w:p w:rsidR="000407A0" w:rsidRDefault="00E84E28">
            <w:pPr>
              <w:pStyle w:val="TableParagraph"/>
              <w:spacing w:before="54"/>
              <w:ind w:left="56"/>
              <w:rPr>
                <w:sz w:val="24"/>
              </w:rPr>
            </w:pPr>
            <w:r>
              <w:rPr>
                <w:i/>
                <w:sz w:val="24"/>
              </w:rPr>
              <w:t>Знать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факты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столицы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родного</w:t>
            </w:r>
            <w:r>
              <w:rPr>
                <w:spacing w:val="-2"/>
                <w:sz w:val="24"/>
              </w:rPr>
              <w:t xml:space="preserve"> края.</w:t>
            </w:r>
          </w:p>
          <w:p w:rsidR="000407A0" w:rsidRDefault="00E84E28">
            <w:pPr>
              <w:pStyle w:val="TableParagraph"/>
              <w:ind w:left="56"/>
              <w:rPr>
                <w:sz w:val="24"/>
              </w:rPr>
            </w:pPr>
            <w:r>
              <w:rPr>
                <w:i/>
                <w:sz w:val="24"/>
              </w:rPr>
              <w:t>Описывать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достопримечательности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столицы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края.</w:t>
            </w:r>
          </w:p>
          <w:p w:rsidR="000407A0" w:rsidRDefault="00E84E28">
            <w:pPr>
              <w:pStyle w:val="TableParagraph"/>
              <w:ind w:left="56"/>
              <w:rPr>
                <w:sz w:val="24"/>
              </w:rPr>
            </w:pPr>
            <w:r>
              <w:rPr>
                <w:i/>
                <w:sz w:val="24"/>
              </w:rPr>
              <w:t>Узнавать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объекты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столицы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кратким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описаниям.</w:t>
            </w:r>
          </w:p>
          <w:p w:rsidR="000407A0" w:rsidRDefault="00E84E28">
            <w:pPr>
              <w:pStyle w:val="TableParagraph"/>
              <w:ind w:left="56"/>
              <w:rPr>
                <w:sz w:val="24"/>
              </w:rPr>
            </w:pPr>
            <w:r>
              <w:rPr>
                <w:i/>
                <w:sz w:val="24"/>
              </w:rPr>
              <w:t xml:space="preserve">Подбирать </w:t>
            </w:r>
            <w:r>
              <w:rPr>
                <w:sz w:val="24"/>
              </w:rPr>
              <w:t>интересные факты и придумывать вопросы на знание жизни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столицы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родного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края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создания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макета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настольной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игры</w:t>
            </w:r>
          </w:p>
          <w:p w:rsidR="000407A0" w:rsidRDefault="00E84E28">
            <w:pPr>
              <w:pStyle w:val="TableParagraph"/>
              <w:ind w:left="56"/>
              <w:rPr>
                <w:sz w:val="24"/>
              </w:rPr>
            </w:pPr>
            <w:r>
              <w:rPr>
                <w:sz w:val="24"/>
              </w:rPr>
              <w:t>«Столица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родного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края»</w:t>
            </w:r>
          </w:p>
        </w:tc>
      </w:tr>
      <w:tr w:rsidR="000407A0" w:rsidTr="00350CCB">
        <w:trPr>
          <w:trHeight w:val="3146"/>
        </w:trPr>
        <w:tc>
          <w:tcPr>
            <w:tcW w:w="993" w:type="dxa"/>
          </w:tcPr>
          <w:p w:rsidR="000407A0" w:rsidRDefault="00E84E28">
            <w:pPr>
              <w:pStyle w:val="TableParagraph"/>
              <w:spacing w:before="54"/>
              <w:rPr>
                <w:sz w:val="24"/>
              </w:rPr>
            </w:pPr>
            <w:r>
              <w:rPr>
                <w:spacing w:val="-5"/>
                <w:sz w:val="24"/>
              </w:rPr>
              <w:t>4.3</w:t>
            </w:r>
          </w:p>
        </w:tc>
        <w:tc>
          <w:tcPr>
            <w:tcW w:w="1985" w:type="dxa"/>
          </w:tcPr>
          <w:p w:rsidR="000407A0" w:rsidRDefault="00E84E28">
            <w:pPr>
              <w:pStyle w:val="TableParagraph"/>
              <w:spacing w:before="54"/>
              <w:ind w:left="55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края: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факты, </w:t>
            </w:r>
            <w:r>
              <w:rPr>
                <w:spacing w:val="-2"/>
                <w:sz w:val="24"/>
              </w:rPr>
              <w:t>события</w:t>
            </w:r>
          </w:p>
        </w:tc>
        <w:tc>
          <w:tcPr>
            <w:tcW w:w="850" w:type="dxa"/>
          </w:tcPr>
          <w:p w:rsidR="000407A0" w:rsidRDefault="00E84E28">
            <w:pPr>
              <w:pStyle w:val="TableParagraph"/>
              <w:spacing w:before="54"/>
              <w:ind w:left="16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85" w:type="dxa"/>
          </w:tcPr>
          <w:p w:rsidR="000407A0" w:rsidRDefault="00E84E28">
            <w:pPr>
              <w:pStyle w:val="TableParagraph"/>
              <w:spacing w:before="54"/>
              <w:rPr>
                <w:sz w:val="24"/>
              </w:rPr>
            </w:pPr>
            <w:r>
              <w:rPr>
                <w:sz w:val="24"/>
              </w:rPr>
              <w:t>Исторические факты, личности,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события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края</w:t>
            </w:r>
          </w:p>
          <w:p w:rsidR="000407A0" w:rsidRDefault="00E84E2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разные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периоды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развития Российского государства</w:t>
            </w:r>
          </w:p>
        </w:tc>
        <w:tc>
          <w:tcPr>
            <w:tcW w:w="4678" w:type="dxa"/>
          </w:tcPr>
          <w:p w:rsidR="000407A0" w:rsidRDefault="00E84E28">
            <w:pPr>
              <w:pStyle w:val="TableParagraph"/>
              <w:spacing w:before="54"/>
              <w:ind w:left="56"/>
              <w:rPr>
                <w:sz w:val="24"/>
              </w:rPr>
            </w:pPr>
            <w:r>
              <w:rPr>
                <w:i/>
                <w:sz w:val="24"/>
              </w:rPr>
              <w:t>Показывать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исторической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карте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места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изученных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исторических </w:t>
            </w:r>
            <w:r>
              <w:rPr>
                <w:spacing w:val="-2"/>
                <w:sz w:val="24"/>
              </w:rPr>
              <w:t>событий.</w:t>
            </w:r>
          </w:p>
          <w:p w:rsidR="000407A0" w:rsidRDefault="00E84E28">
            <w:pPr>
              <w:pStyle w:val="TableParagraph"/>
              <w:ind w:left="56" w:right="100"/>
              <w:rPr>
                <w:sz w:val="24"/>
              </w:rPr>
            </w:pPr>
            <w:r>
              <w:rPr>
                <w:i/>
                <w:sz w:val="24"/>
              </w:rPr>
              <w:t xml:space="preserve">Находить </w:t>
            </w:r>
            <w:r>
              <w:rPr>
                <w:sz w:val="24"/>
              </w:rPr>
              <w:t xml:space="preserve">место изученных событий на «ленте времени». </w:t>
            </w:r>
            <w:r>
              <w:rPr>
                <w:i/>
                <w:sz w:val="24"/>
              </w:rPr>
              <w:t>Соотносить</w:t>
            </w:r>
            <w:r>
              <w:rPr>
                <w:i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изученные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исторические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события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исторических деятелей с веками и периодами истории России.</w:t>
            </w:r>
          </w:p>
          <w:p w:rsidR="000407A0" w:rsidRDefault="00E84E28">
            <w:pPr>
              <w:pStyle w:val="TableParagraph"/>
              <w:spacing w:before="1"/>
              <w:ind w:left="56" w:right="47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Создавать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небольшие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тексты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знаменательных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страницах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истории нашей страны, о выдающихся жителях региона (в рамках </w:t>
            </w:r>
            <w:r>
              <w:rPr>
                <w:spacing w:val="-2"/>
                <w:sz w:val="24"/>
              </w:rPr>
              <w:t>изученного).</w:t>
            </w:r>
          </w:p>
          <w:p w:rsidR="000407A0" w:rsidRDefault="00E84E28">
            <w:pPr>
              <w:pStyle w:val="TableParagraph"/>
              <w:ind w:left="56" w:right="45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Делать сообщения </w:t>
            </w:r>
            <w:r>
              <w:rPr>
                <w:sz w:val="24"/>
              </w:rPr>
              <w:t>на предложенную тему на основе дополнительной информации, подготавливать презентацию</w:t>
            </w:r>
          </w:p>
        </w:tc>
      </w:tr>
      <w:tr w:rsidR="000407A0" w:rsidTr="00350CCB">
        <w:trPr>
          <w:trHeight w:val="938"/>
        </w:trPr>
        <w:tc>
          <w:tcPr>
            <w:tcW w:w="993" w:type="dxa"/>
          </w:tcPr>
          <w:p w:rsidR="000407A0" w:rsidRDefault="00E84E28">
            <w:pPr>
              <w:pStyle w:val="TableParagraph"/>
              <w:spacing w:before="54"/>
              <w:rPr>
                <w:sz w:val="24"/>
              </w:rPr>
            </w:pPr>
            <w:r>
              <w:rPr>
                <w:spacing w:val="-5"/>
                <w:sz w:val="24"/>
              </w:rPr>
              <w:t>4.4</w:t>
            </w:r>
          </w:p>
        </w:tc>
        <w:tc>
          <w:tcPr>
            <w:tcW w:w="1985" w:type="dxa"/>
          </w:tcPr>
          <w:p w:rsidR="000407A0" w:rsidRDefault="00E84E28">
            <w:pPr>
              <w:pStyle w:val="TableParagraph"/>
              <w:spacing w:before="54"/>
              <w:ind w:left="55"/>
              <w:rPr>
                <w:sz w:val="24"/>
              </w:rPr>
            </w:pPr>
            <w:r>
              <w:rPr>
                <w:sz w:val="24"/>
              </w:rPr>
              <w:t>Роль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личности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истории страны и края</w:t>
            </w:r>
          </w:p>
        </w:tc>
        <w:tc>
          <w:tcPr>
            <w:tcW w:w="850" w:type="dxa"/>
          </w:tcPr>
          <w:p w:rsidR="000407A0" w:rsidRDefault="00E84E28">
            <w:pPr>
              <w:pStyle w:val="TableParagraph"/>
              <w:spacing w:before="54"/>
              <w:ind w:left="16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85" w:type="dxa"/>
          </w:tcPr>
          <w:p w:rsidR="000407A0" w:rsidRDefault="00E84E28">
            <w:pPr>
              <w:pStyle w:val="TableParagraph"/>
              <w:spacing w:before="54"/>
              <w:ind w:right="115"/>
              <w:jc w:val="both"/>
              <w:rPr>
                <w:sz w:val="24"/>
              </w:rPr>
            </w:pPr>
            <w:r>
              <w:rPr>
                <w:sz w:val="24"/>
              </w:rPr>
              <w:t>Выдающиеся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люди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разных эпох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носители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базовых национальных ценностей</w:t>
            </w:r>
          </w:p>
        </w:tc>
        <w:tc>
          <w:tcPr>
            <w:tcW w:w="4678" w:type="dxa"/>
          </w:tcPr>
          <w:p w:rsidR="000407A0" w:rsidRDefault="00E84E28">
            <w:pPr>
              <w:pStyle w:val="TableParagraph"/>
              <w:spacing w:before="54"/>
              <w:ind w:left="56"/>
              <w:rPr>
                <w:sz w:val="24"/>
              </w:rPr>
            </w:pPr>
            <w:r>
              <w:rPr>
                <w:i/>
                <w:sz w:val="24"/>
              </w:rPr>
              <w:t>Приводить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примеры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выдающихся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деятелей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родного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края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страны, кратко рассказывать о них.</w:t>
            </w:r>
          </w:p>
        </w:tc>
      </w:tr>
    </w:tbl>
    <w:p w:rsidR="000407A0" w:rsidRDefault="000407A0">
      <w:pPr>
        <w:pStyle w:val="TableParagraph"/>
        <w:rPr>
          <w:sz w:val="24"/>
        </w:rPr>
        <w:sectPr w:rsidR="000407A0" w:rsidSect="00350CCB">
          <w:pgSz w:w="11910" w:h="16840"/>
          <w:pgMar w:top="992" w:right="1340" w:bottom="1133" w:left="1200" w:header="0" w:footer="1000" w:gutter="0"/>
          <w:cols w:space="720"/>
          <w:docGrid w:linePitch="299"/>
        </w:sectPr>
      </w:pPr>
    </w:p>
    <w:p w:rsidR="000407A0" w:rsidRDefault="000407A0">
      <w:pPr>
        <w:pStyle w:val="a3"/>
        <w:spacing w:before="3"/>
        <w:ind w:left="0" w:firstLine="0"/>
        <w:jc w:val="left"/>
        <w:rPr>
          <w:sz w:val="6"/>
        </w:rPr>
      </w:pPr>
    </w:p>
    <w:tbl>
      <w:tblPr>
        <w:tblW w:w="10491" w:type="dxa"/>
        <w:tblInd w:w="-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3"/>
        <w:gridCol w:w="1985"/>
        <w:gridCol w:w="850"/>
        <w:gridCol w:w="1985"/>
        <w:gridCol w:w="4678"/>
      </w:tblGrid>
      <w:tr w:rsidR="000407A0" w:rsidTr="00350CCB">
        <w:trPr>
          <w:trHeight w:val="2042"/>
        </w:trPr>
        <w:tc>
          <w:tcPr>
            <w:tcW w:w="993" w:type="dxa"/>
          </w:tcPr>
          <w:p w:rsidR="000407A0" w:rsidRDefault="000407A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85" w:type="dxa"/>
          </w:tcPr>
          <w:p w:rsidR="000407A0" w:rsidRDefault="000407A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50" w:type="dxa"/>
          </w:tcPr>
          <w:p w:rsidR="000407A0" w:rsidRDefault="000407A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85" w:type="dxa"/>
          </w:tcPr>
          <w:p w:rsidR="000407A0" w:rsidRDefault="000407A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678" w:type="dxa"/>
          </w:tcPr>
          <w:p w:rsidR="000407A0" w:rsidRDefault="00E84E28">
            <w:pPr>
              <w:pStyle w:val="TableParagraph"/>
              <w:tabs>
                <w:tab w:val="left" w:pos="1135"/>
                <w:tab w:val="left" w:pos="2553"/>
                <w:tab w:val="left" w:pos="3100"/>
                <w:tab w:val="left" w:pos="4956"/>
                <w:tab w:val="left" w:pos="5750"/>
                <w:tab w:val="left" w:pos="6297"/>
              </w:tabs>
              <w:spacing w:before="54"/>
              <w:ind w:left="56" w:right="45"/>
              <w:rPr>
                <w:sz w:val="24"/>
              </w:rPr>
            </w:pPr>
            <w:r>
              <w:rPr>
                <w:i/>
                <w:spacing w:val="-2"/>
                <w:sz w:val="24"/>
              </w:rPr>
              <w:t>Делать</w:t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2"/>
                <w:sz w:val="24"/>
              </w:rPr>
              <w:t>сообщения</w:t>
            </w:r>
            <w:r>
              <w:rPr>
                <w:i/>
                <w:sz w:val="24"/>
              </w:rPr>
              <w:tab/>
            </w: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предложенную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тему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основе </w:t>
            </w:r>
            <w:r>
              <w:rPr>
                <w:sz w:val="24"/>
              </w:rPr>
              <w:t>дополнительной информации, подготавливать презентацию.</w:t>
            </w:r>
          </w:p>
          <w:p w:rsidR="000407A0" w:rsidRDefault="00E84E28">
            <w:pPr>
              <w:pStyle w:val="TableParagraph"/>
              <w:tabs>
                <w:tab w:val="left" w:pos="1105"/>
                <w:tab w:val="left" w:pos="1469"/>
                <w:tab w:val="left" w:pos="2978"/>
                <w:tab w:val="left" w:pos="4187"/>
                <w:tab w:val="left" w:pos="5282"/>
              </w:tabs>
              <w:ind w:left="56" w:right="43"/>
              <w:rPr>
                <w:sz w:val="24"/>
              </w:rPr>
            </w:pPr>
            <w:r>
              <w:rPr>
                <w:i/>
                <w:sz w:val="24"/>
              </w:rPr>
              <w:t xml:space="preserve">Определять </w:t>
            </w:r>
            <w:r>
              <w:rPr>
                <w:sz w:val="24"/>
              </w:rPr>
              <w:t xml:space="preserve">выдающихся деятелей по описанию. </w:t>
            </w:r>
            <w:r>
              <w:rPr>
                <w:i/>
                <w:sz w:val="24"/>
              </w:rPr>
              <w:t xml:space="preserve">Демонстрировать </w:t>
            </w:r>
            <w:r>
              <w:rPr>
                <w:sz w:val="24"/>
              </w:rPr>
              <w:t xml:space="preserve">знания по разделу в форме ответов на вопросы, </w:t>
            </w:r>
            <w:r>
              <w:rPr>
                <w:spacing w:val="-2"/>
                <w:sz w:val="24"/>
              </w:rPr>
              <w:t>участия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викторинах;</w:t>
            </w:r>
            <w:r>
              <w:rPr>
                <w:sz w:val="24"/>
              </w:rPr>
              <w:tab/>
            </w:r>
            <w:r>
              <w:rPr>
                <w:i/>
                <w:spacing w:val="-2"/>
                <w:sz w:val="24"/>
              </w:rPr>
              <w:t>уважать</w:t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2"/>
                <w:sz w:val="24"/>
              </w:rPr>
              <w:t>ответы</w:t>
            </w:r>
            <w:r>
              <w:rPr>
                <w:i/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одноклассников, </w:t>
            </w:r>
            <w:r>
              <w:rPr>
                <w:i/>
                <w:sz w:val="24"/>
              </w:rPr>
              <w:t xml:space="preserve">аргументированно исправлять </w:t>
            </w:r>
            <w:r>
              <w:rPr>
                <w:sz w:val="24"/>
              </w:rPr>
              <w:t>их в случае наличия ошибок</w:t>
            </w:r>
          </w:p>
        </w:tc>
      </w:tr>
      <w:tr w:rsidR="000407A0" w:rsidTr="00350CCB">
        <w:trPr>
          <w:trHeight w:val="522"/>
        </w:trPr>
        <w:tc>
          <w:tcPr>
            <w:tcW w:w="10491" w:type="dxa"/>
            <w:gridSpan w:val="5"/>
          </w:tcPr>
          <w:p w:rsidR="000407A0" w:rsidRDefault="00E84E28">
            <w:pPr>
              <w:pStyle w:val="TableParagraph"/>
              <w:spacing w:before="54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5.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Родной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край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сегодня (7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ч.)</w:t>
            </w:r>
          </w:p>
        </w:tc>
      </w:tr>
      <w:tr w:rsidR="000407A0" w:rsidTr="00350CCB">
        <w:trPr>
          <w:trHeight w:val="4526"/>
        </w:trPr>
        <w:tc>
          <w:tcPr>
            <w:tcW w:w="993" w:type="dxa"/>
          </w:tcPr>
          <w:p w:rsidR="000407A0" w:rsidRDefault="00E84E28">
            <w:pPr>
              <w:pStyle w:val="TableParagraph"/>
              <w:spacing w:before="54"/>
              <w:rPr>
                <w:sz w:val="24"/>
              </w:rPr>
            </w:pPr>
            <w:r>
              <w:rPr>
                <w:spacing w:val="-5"/>
                <w:sz w:val="24"/>
              </w:rPr>
              <w:t>5.1</w:t>
            </w:r>
          </w:p>
        </w:tc>
        <w:tc>
          <w:tcPr>
            <w:tcW w:w="1985" w:type="dxa"/>
          </w:tcPr>
          <w:p w:rsidR="000407A0" w:rsidRDefault="00E84E28">
            <w:pPr>
              <w:pStyle w:val="TableParagraph"/>
              <w:spacing w:before="54"/>
              <w:ind w:left="55"/>
              <w:rPr>
                <w:sz w:val="24"/>
              </w:rPr>
            </w:pPr>
            <w:r>
              <w:rPr>
                <w:sz w:val="24"/>
              </w:rPr>
              <w:t>Родной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край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сегодня</w:t>
            </w:r>
          </w:p>
        </w:tc>
        <w:tc>
          <w:tcPr>
            <w:tcW w:w="850" w:type="dxa"/>
          </w:tcPr>
          <w:p w:rsidR="000407A0" w:rsidRDefault="00E84E28">
            <w:pPr>
              <w:pStyle w:val="TableParagraph"/>
              <w:spacing w:before="54"/>
              <w:ind w:left="16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85" w:type="dxa"/>
          </w:tcPr>
          <w:p w:rsidR="000407A0" w:rsidRDefault="00E84E28">
            <w:pPr>
              <w:pStyle w:val="TableParagraph"/>
              <w:spacing w:before="54"/>
              <w:ind w:right="58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современного развития края:</w:t>
            </w:r>
          </w:p>
          <w:p w:rsidR="000407A0" w:rsidRDefault="00E84E2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образование, спорт, культура. Музеи родного края.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Экономика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региона, </w:t>
            </w:r>
            <w:r>
              <w:rPr>
                <w:spacing w:val="-2"/>
                <w:sz w:val="24"/>
              </w:rPr>
              <w:t>особенности</w:t>
            </w:r>
          </w:p>
          <w:p w:rsidR="000407A0" w:rsidRDefault="00E84E28">
            <w:pPr>
              <w:pStyle w:val="TableParagraph"/>
              <w:ind w:right="264"/>
              <w:rPr>
                <w:sz w:val="24"/>
              </w:rPr>
            </w:pPr>
            <w:r>
              <w:rPr>
                <w:sz w:val="24"/>
              </w:rPr>
              <w:t>промышленности и/или сельского хозяйства, транспорт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значение в развитии края.</w:t>
            </w:r>
          </w:p>
          <w:p w:rsidR="000407A0" w:rsidRDefault="00E84E2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Экология,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некоторые</w:t>
            </w:r>
          </w:p>
          <w:p w:rsidR="000407A0" w:rsidRDefault="00E84E28">
            <w:pPr>
              <w:pStyle w:val="TableParagraph"/>
              <w:ind w:right="179"/>
              <w:rPr>
                <w:sz w:val="24"/>
              </w:rPr>
            </w:pPr>
            <w:r>
              <w:rPr>
                <w:sz w:val="24"/>
              </w:rPr>
              <w:t>доступные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понимания экологические проблемы взаимодействия человека и природы</w:t>
            </w:r>
          </w:p>
        </w:tc>
        <w:tc>
          <w:tcPr>
            <w:tcW w:w="4678" w:type="dxa"/>
          </w:tcPr>
          <w:p w:rsidR="000407A0" w:rsidRDefault="00E84E28">
            <w:pPr>
              <w:pStyle w:val="TableParagraph"/>
              <w:tabs>
                <w:tab w:val="left" w:pos="1739"/>
                <w:tab w:val="left" w:pos="2190"/>
                <w:tab w:val="left" w:pos="3796"/>
                <w:tab w:val="left" w:pos="5425"/>
                <w:tab w:val="left" w:pos="6540"/>
              </w:tabs>
              <w:spacing w:before="54"/>
              <w:ind w:left="56" w:right="44"/>
              <w:rPr>
                <w:sz w:val="24"/>
              </w:rPr>
            </w:pPr>
            <w:r>
              <w:rPr>
                <w:i/>
                <w:spacing w:val="-2"/>
                <w:sz w:val="24"/>
              </w:rPr>
              <w:t>Рассказывать</w:t>
            </w:r>
            <w:r>
              <w:rPr>
                <w:i/>
                <w:sz w:val="24"/>
              </w:rPr>
              <w:tab/>
            </w:r>
            <w:r>
              <w:rPr>
                <w:spacing w:val="-6"/>
                <w:sz w:val="24"/>
              </w:rPr>
              <w:t>об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особенностях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современного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развития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края </w:t>
            </w:r>
            <w:r>
              <w:rPr>
                <w:sz w:val="24"/>
              </w:rPr>
              <w:t>в социально-экономической и культурной сферах.</w:t>
            </w:r>
          </w:p>
          <w:p w:rsidR="000407A0" w:rsidRDefault="00E84E28">
            <w:pPr>
              <w:pStyle w:val="TableParagraph"/>
              <w:ind w:left="56" w:right="100"/>
              <w:rPr>
                <w:sz w:val="24"/>
              </w:rPr>
            </w:pPr>
            <w:r>
              <w:rPr>
                <w:i/>
                <w:sz w:val="24"/>
              </w:rPr>
              <w:t>Перечислять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экологические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проблемы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определять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пути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их </w:t>
            </w:r>
            <w:r>
              <w:rPr>
                <w:spacing w:val="-2"/>
                <w:sz w:val="24"/>
              </w:rPr>
              <w:t>решения</w:t>
            </w:r>
          </w:p>
        </w:tc>
      </w:tr>
      <w:tr w:rsidR="000407A0" w:rsidTr="00350CCB">
        <w:trPr>
          <w:trHeight w:val="1766"/>
        </w:trPr>
        <w:tc>
          <w:tcPr>
            <w:tcW w:w="993" w:type="dxa"/>
          </w:tcPr>
          <w:p w:rsidR="000407A0" w:rsidRDefault="00E84E28">
            <w:pPr>
              <w:pStyle w:val="TableParagraph"/>
              <w:spacing w:before="54"/>
              <w:rPr>
                <w:sz w:val="24"/>
              </w:rPr>
            </w:pPr>
            <w:r>
              <w:rPr>
                <w:spacing w:val="-5"/>
                <w:sz w:val="24"/>
              </w:rPr>
              <w:t>5.2</w:t>
            </w:r>
          </w:p>
        </w:tc>
        <w:tc>
          <w:tcPr>
            <w:tcW w:w="1985" w:type="dxa"/>
          </w:tcPr>
          <w:p w:rsidR="000407A0" w:rsidRDefault="00E84E28">
            <w:pPr>
              <w:pStyle w:val="TableParagraph"/>
              <w:spacing w:before="54"/>
              <w:ind w:left="55"/>
              <w:rPr>
                <w:sz w:val="24"/>
              </w:rPr>
            </w:pPr>
            <w:r>
              <w:rPr>
                <w:sz w:val="24"/>
              </w:rPr>
              <w:t>Праздники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памятные даты региона</w:t>
            </w:r>
          </w:p>
        </w:tc>
        <w:tc>
          <w:tcPr>
            <w:tcW w:w="850" w:type="dxa"/>
          </w:tcPr>
          <w:p w:rsidR="000407A0" w:rsidRDefault="00E84E28">
            <w:pPr>
              <w:pStyle w:val="TableParagraph"/>
              <w:spacing w:before="54"/>
              <w:ind w:left="16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985" w:type="dxa"/>
          </w:tcPr>
          <w:p w:rsidR="000407A0" w:rsidRDefault="00E84E28">
            <w:pPr>
              <w:pStyle w:val="TableParagraph"/>
              <w:spacing w:before="54"/>
              <w:ind w:right="179"/>
              <w:rPr>
                <w:sz w:val="24"/>
              </w:rPr>
            </w:pPr>
            <w:r>
              <w:rPr>
                <w:sz w:val="24"/>
              </w:rPr>
              <w:t>Праздники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родного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края: название, краткое описание, особенности. Памятные даты региона</w:t>
            </w:r>
          </w:p>
        </w:tc>
        <w:tc>
          <w:tcPr>
            <w:tcW w:w="4678" w:type="dxa"/>
          </w:tcPr>
          <w:p w:rsidR="000407A0" w:rsidRDefault="00E84E28">
            <w:pPr>
              <w:pStyle w:val="TableParagraph"/>
              <w:spacing w:before="54"/>
              <w:ind w:left="56" w:right="45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Делать сообщения </w:t>
            </w:r>
            <w:r>
              <w:rPr>
                <w:sz w:val="24"/>
              </w:rPr>
              <w:t>на предложенную тему на основе дополнительной информации, подготавливать презентацию.</w:t>
            </w:r>
          </w:p>
          <w:p w:rsidR="000407A0" w:rsidRDefault="00E84E28">
            <w:pPr>
              <w:pStyle w:val="TableParagraph"/>
              <w:ind w:left="56" w:right="42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Демонстрировать </w:t>
            </w:r>
            <w:r>
              <w:rPr>
                <w:sz w:val="24"/>
              </w:rPr>
              <w:t xml:space="preserve">знания по разделу в форме ответов на вопросы, участия в викторинах; </w:t>
            </w:r>
            <w:r>
              <w:rPr>
                <w:i/>
                <w:sz w:val="24"/>
              </w:rPr>
              <w:t xml:space="preserve">уважать </w:t>
            </w:r>
            <w:r>
              <w:rPr>
                <w:sz w:val="24"/>
              </w:rPr>
              <w:t xml:space="preserve">ответы одноклассников, </w:t>
            </w:r>
            <w:r>
              <w:rPr>
                <w:i/>
                <w:sz w:val="24"/>
              </w:rPr>
              <w:t xml:space="preserve">аргументированно исправлять </w:t>
            </w:r>
            <w:r>
              <w:rPr>
                <w:sz w:val="24"/>
              </w:rPr>
              <w:t>их в случае наличия ошибок</w:t>
            </w:r>
          </w:p>
        </w:tc>
      </w:tr>
    </w:tbl>
    <w:p w:rsidR="000407A0" w:rsidRDefault="000407A0">
      <w:pPr>
        <w:pStyle w:val="TableParagraph"/>
        <w:jc w:val="both"/>
        <w:rPr>
          <w:sz w:val="24"/>
        </w:rPr>
        <w:sectPr w:rsidR="000407A0" w:rsidSect="00350CCB">
          <w:pgSz w:w="11910" w:h="16840"/>
          <w:pgMar w:top="992" w:right="1340" w:bottom="1133" w:left="1200" w:header="0" w:footer="1000" w:gutter="0"/>
          <w:cols w:space="720"/>
          <w:docGrid w:linePitch="299"/>
        </w:sectPr>
      </w:pPr>
    </w:p>
    <w:p w:rsidR="000407A0" w:rsidRDefault="000407A0">
      <w:pPr>
        <w:pStyle w:val="a3"/>
        <w:spacing w:before="3"/>
        <w:ind w:left="0" w:firstLine="0"/>
        <w:jc w:val="left"/>
        <w:rPr>
          <w:sz w:val="6"/>
        </w:rPr>
      </w:pPr>
    </w:p>
    <w:tbl>
      <w:tblPr>
        <w:tblW w:w="10632" w:type="dxa"/>
        <w:tblInd w:w="-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3"/>
        <w:gridCol w:w="1985"/>
        <w:gridCol w:w="850"/>
        <w:gridCol w:w="1985"/>
        <w:gridCol w:w="4819"/>
      </w:tblGrid>
      <w:tr w:rsidR="000407A0" w:rsidTr="00350CCB">
        <w:trPr>
          <w:trHeight w:val="661"/>
        </w:trPr>
        <w:tc>
          <w:tcPr>
            <w:tcW w:w="10632" w:type="dxa"/>
            <w:gridSpan w:val="5"/>
          </w:tcPr>
          <w:p w:rsidR="000407A0" w:rsidRDefault="00E84E28">
            <w:pPr>
              <w:pStyle w:val="TableParagraph"/>
              <w:spacing w:before="54"/>
              <w:rPr>
                <w:b/>
                <w:sz w:val="24"/>
              </w:rPr>
            </w:pPr>
            <w:r>
              <w:rPr>
                <w:b/>
                <w:sz w:val="24"/>
              </w:rPr>
              <w:t>Творческая</w:t>
            </w:r>
            <w:r>
              <w:rPr>
                <w:b/>
                <w:spacing w:val="70"/>
                <w:w w:val="150"/>
                <w:sz w:val="24"/>
              </w:rPr>
              <w:t xml:space="preserve"> </w:t>
            </w:r>
            <w:r>
              <w:rPr>
                <w:b/>
                <w:sz w:val="24"/>
              </w:rPr>
              <w:t>мастерская</w:t>
            </w:r>
            <w:r>
              <w:rPr>
                <w:b/>
                <w:spacing w:val="70"/>
                <w:w w:val="150"/>
                <w:sz w:val="24"/>
              </w:rPr>
              <w:t xml:space="preserve"> </w:t>
            </w:r>
            <w:r>
              <w:rPr>
                <w:b/>
                <w:sz w:val="24"/>
              </w:rPr>
              <w:t>(6</w:t>
            </w:r>
            <w:r>
              <w:rPr>
                <w:b/>
                <w:spacing w:val="72"/>
                <w:w w:val="150"/>
                <w:sz w:val="24"/>
              </w:rPr>
              <w:t xml:space="preserve"> </w:t>
            </w:r>
            <w:r>
              <w:rPr>
                <w:b/>
                <w:sz w:val="24"/>
              </w:rPr>
              <w:t>ч.)</w:t>
            </w:r>
            <w:r>
              <w:rPr>
                <w:b/>
                <w:spacing w:val="73"/>
                <w:w w:val="150"/>
                <w:sz w:val="24"/>
              </w:rPr>
              <w:t xml:space="preserve"> </w:t>
            </w:r>
            <w:r>
              <w:rPr>
                <w:b/>
                <w:sz w:val="24"/>
              </w:rPr>
              <w:t>Создание</w:t>
            </w:r>
            <w:r>
              <w:rPr>
                <w:b/>
                <w:spacing w:val="72"/>
                <w:w w:val="150"/>
                <w:sz w:val="24"/>
              </w:rPr>
              <w:t xml:space="preserve"> </w:t>
            </w:r>
            <w:r>
              <w:rPr>
                <w:b/>
                <w:sz w:val="24"/>
              </w:rPr>
              <w:t>творческих</w:t>
            </w:r>
            <w:r>
              <w:rPr>
                <w:b/>
                <w:spacing w:val="70"/>
                <w:w w:val="150"/>
                <w:sz w:val="24"/>
              </w:rPr>
              <w:t xml:space="preserve"> </w:t>
            </w:r>
            <w:r>
              <w:rPr>
                <w:b/>
                <w:sz w:val="24"/>
              </w:rPr>
              <w:t>проектов —</w:t>
            </w:r>
            <w:r>
              <w:rPr>
                <w:b/>
                <w:spacing w:val="71"/>
                <w:w w:val="150"/>
                <w:sz w:val="24"/>
              </w:rPr>
              <w:t xml:space="preserve"> </w:t>
            </w:r>
            <w:r>
              <w:rPr>
                <w:b/>
                <w:sz w:val="24"/>
              </w:rPr>
              <w:t>исторических</w:t>
            </w:r>
            <w:r>
              <w:rPr>
                <w:b/>
                <w:spacing w:val="70"/>
                <w:w w:val="150"/>
                <w:sz w:val="24"/>
              </w:rPr>
              <w:t xml:space="preserve"> </w:t>
            </w:r>
            <w:r>
              <w:rPr>
                <w:b/>
                <w:sz w:val="24"/>
              </w:rPr>
              <w:t>реконструкций</w:t>
            </w:r>
            <w:r>
              <w:rPr>
                <w:b/>
                <w:spacing w:val="71"/>
                <w:w w:val="150"/>
                <w:sz w:val="24"/>
              </w:rPr>
              <w:t xml:space="preserve"> </w:t>
            </w:r>
            <w:r>
              <w:rPr>
                <w:b/>
                <w:sz w:val="24"/>
              </w:rPr>
              <w:t>далекого</w:t>
            </w:r>
            <w:r>
              <w:rPr>
                <w:b/>
                <w:spacing w:val="70"/>
                <w:w w:val="150"/>
                <w:sz w:val="24"/>
              </w:rPr>
              <w:t xml:space="preserve"> </w:t>
            </w:r>
            <w:r>
              <w:rPr>
                <w:b/>
                <w:sz w:val="24"/>
              </w:rPr>
              <w:t>прошлого</w:t>
            </w:r>
            <w:r>
              <w:rPr>
                <w:b/>
                <w:spacing w:val="70"/>
                <w:w w:val="150"/>
                <w:sz w:val="24"/>
              </w:rPr>
              <w:t xml:space="preserve"> </w:t>
            </w:r>
            <w:r>
              <w:rPr>
                <w:b/>
                <w:sz w:val="24"/>
              </w:rPr>
              <w:t>региона 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моделирование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проектов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благоустройства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общественных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пространств,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которые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могут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быть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востребованы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настоящем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будущем</w:t>
            </w:r>
          </w:p>
        </w:tc>
      </w:tr>
      <w:tr w:rsidR="000407A0" w:rsidTr="00350CCB">
        <w:trPr>
          <w:trHeight w:val="5354"/>
        </w:trPr>
        <w:tc>
          <w:tcPr>
            <w:tcW w:w="993" w:type="dxa"/>
          </w:tcPr>
          <w:p w:rsidR="000407A0" w:rsidRDefault="000407A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85" w:type="dxa"/>
          </w:tcPr>
          <w:p w:rsidR="000407A0" w:rsidRDefault="00E84E28">
            <w:pPr>
              <w:pStyle w:val="TableParagraph"/>
              <w:spacing w:before="54"/>
              <w:ind w:left="55"/>
              <w:rPr>
                <w:sz w:val="24"/>
              </w:rPr>
            </w:pPr>
            <w:r>
              <w:rPr>
                <w:sz w:val="24"/>
              </w:rPr>
              <w:t>Творческая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мастерская</w:t>
            </w:r>
          </w:p>
        </w:tc>
        <w:tc>
          <w:tcPr>
            <w:tcW w:w="850" w:type="dxa"/>
          </w:tcPr>
          <w:p w:rsidR="000407A0" w:rsidRDefault="00E84E28">
            <w:pPr>
              <w:pStyle w:val="TableParagraph"/>
              <w:spacing w:before="54"/>
              <w:ind w:left="16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985" w:type="dxa"/>
          </w:tcPr>
          <w:p w:rsidR="000407A0" w:rsidRDefault="00E84E28">
            <w:pPr>
              <w:pStyle w:val="TableParagraph"/>
              <w:spacing w:before="54"/>
              <w:rPr>
                <w:sz w:val="24"/>
              </w:rPr>
            </w:pPr>
            <w:r>
              <w:rPr>
                <w:sz w:val="24"/>
              </w:rPr>
              <w:t xml:space="preserve">Подбор и </w:t>
            </w:r>
            <w:r>
              <w:rPr>
                <w:spacing w:val="-2"/>
                <w:sz w:val="24"/>
              </w:rPr>
              <w:t>обработка</w:t>
            </w:r>
          </w:p>
          <w:p w:rsidR="000407A0" w:rsidRDefault="00E84E28">
            <w:pPr>
              <w:pStyle w:val="TableParagraph"/>
              <w:ind w:right="342"/>
              <w:rPr>
                <w:sz w:val="24"/>
              </w:rPr>
            </w:pPr>
            <w:r>
              <w:rPr>
                <w:sz w:val="24"/>
              </w:rPr>
              <w:t>различных материалов для создания поделок. Разработка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образцу)</w:t>
            </w:r>
          </w:p>
          <w:p w:rsidR="000407A0" w:rsidRDefault="00E84E28">
            <w:pPr>
              <w:pStyle w:val="TableParagraph"/>
              <w:spacing w:before="1"/>
              <w:ind w:right="90"/>
              <w:rPr>
                <w:sz w:val="24"/>
              </w:rPr>
            </w:pPr>
            <w:r>
              <w:rPr>
                <w:sz w:val="24"/>
              </w:rPr>
              <w:t>пошаговых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инструктивных карт по изготовлению индивидуальных поделок. Выполнение в совместной деятельности историко-культурных проектов-панорам по </w:t>
            </w:r>
            <w:proofErr w:type="gramStart"/>
            <w:r>
              <w:rPr>
                <w:sz w:val="24"/>
              </w:rPr>
              <w:t>изученным</w:t>
            </w:r>
            <w:proofErr w:type="gramEnd"/>
          </w:p>
          <w:p w:rsidR="000407A0" w:rsidRDefault="00E84E2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темам</w:t>
            </w:r>
          </w:p>
        </w:tc>
        <w:tc>
          <w:tcPr>
            <w:tcW w:w="4819" w:type="dxa"/>
          </w:tcPr>
          <w:p w:rsidR="000407A0" w:rsidRDefault="00E84E28">
            <w:pPr>
              <w:pStyle w:val="TableParagraph"/>
              <w:spacing w:before="54"/>
              <w:ind w:left="140" w:right="44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Осваивать </w:t>
            </w:r>
            <w:r>
              <w:rPr>
                <w:sz w:val="24"/>
              </w:rPr>
              <w:t xml:space="preserve">организацию рабочего места в зависимости от вида работы, </w:t>
            </w:r>
            <w:r>
              <w:rPr>
                <w:i/>
                <w:sz w:val="24"/>
              </w:rPr>
              <w:t xml:space="preserve">поддерживать </w:t>
            </w:r>
            <w:r>
              <w:rPr>
                <w:sz w:val="24"/>
              </w:rPr>
              <w:t xml:space="preserve">порядок во время работы, </w:t>
            </w:r>
            <w:r>
              <w:rPr>
                <w:i/>
                <w:sz w:val="24"/>
              </w:rPr>
              <w:t xml:space="preserve">убирать </w:t>
            </w:r>
            <w:r>
              <w:rPr>
                <w:sz w:val="24"/>
              </w:rPr>
              <w:t>по окончании работы.</w:t>
            </w:r>
          </w:p>
          <w:p w:rsidR="000407A0" w:rsidRDefault="00E84E28">
            <w:pPr>
              <w:pStyle w:val="TableParagraph"/>
              <w:spacing w:before="1"/>
              <w:ind w:left="140" w:right="44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Вспоминать </w:t>
            </w:r>
            <w:r>
              <w:rPr>
                <w:sz w:val="24"/>
              </w:rPr>
              <w:t xml:space="preserve">и </w:t>
            </w:r>
            <w:r>
              <w:rPr>
                <w:i/>
                <w:sz w:val="24"/>
              </w:rPr>
              <w:t xml:space="preserve">называть </w:t>
            </w:r>
            <w:r>
              <w:rPr>
                <w:sz w:val="24"/>
              </w:rPr>
              <w:t>изученные группы материалов, инструменты, основные технологические операции.</w:t>
            </w:r>
          </w:p>
          <w:p w:rsidR="000407A0" w:rsidRDefault="00E84E28">
            <w:pPr>
              <w:pStyle w:val="TableParagraph"/>
              <w:ind w:left="140" w:right="43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Исследовать </w:t>
            </w:r>
            <w:r>
              <w:rPr>
                <w:sz w:val="24"/>
              </w:rPr>
              <w:t xml:space="preserve">и </w:t>
            </w:r>
            <w:r>
              <w:rPr>
                <w:i/>
                <w:sz w:val="24"/>
              </w:rPr>
              <w:t xml:space="preserve">сравнивать </w:t>
            </w:r>
            <w:r>
              <w:rPr>
                <w:sz w:val="24"/>
              </w:rPr>
              <w:t>элементарные физические, механические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технологические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тонкого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картона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 плотной бумаги (гладкость, плотность, толщина, гибкость).</w:t>
            </w:r>
          </w:p>
          <w:p w:rsidR="000407A0" w:rsidRDefault="00E84E28">
            <w:pPr>
              <w:pStyle w:val="TableParagraph"/>
              <w:ind w:left="140" w:right="46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Знакомиться </w:t>
            </w:r>
            <w:r>
              <w:rPr>
                <w:sz w:val="24"/>
              </w:rPr>
              <w:t>с условными графическими обозначениями технологических карт: линия внешнего и внутреннего контура, схемы, рисунки.</w:t>
            </w:r>
          </w:p>
          <w:p w:rsidR="000407A0" w:rsidRDefault="00E84E28">
            <w:pPr>
              <w:pStyle w:val="TableParagraph"/>
              <w:ind w:left="140" w:right="4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 помощью учителя </w:t>
            </w:r>
            <w:r>
              <w:rPr>
                <w:i/>
                <w:sz w:val="24"/>
              </w:rPr>
              <w:t xml:space="preserve">анализировать </w:t>
            </w:r>
            <w:r>
              <w:rPr>
                <w:sz w:val="24"/>
              </w:rPr>
              <w:t xml:space="preserve">конструкцию и назначение изделия, </w:t>
            </w:r>
            <w:r>
              <w:rPr>
                <w:i/>
                <w:sz w:val="24"/>
              </w:rPr>
              <w:t xml:space="preserve">выстраивать </w:t>
            </w:r>
            <w:r>
              <w:rPr>
                <w:sz w:val="24"/>
              </w:rPr>
              <w:t>последовательность практических действий и технологических операций.</w:t>
            </w:r>
          </w:p>
          <w:p w:rsidR="000407A0" w:rsidRDefault="00E84E28">
            <w:pPr>
              <w:pStyle w:val="TableParagraph"/>
              <w:ind w:left="140" w:right="45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Выбирать</w:t>
            </w:r>
            <w:r>
              <w:rPr>
                <w:i/>
                <w:spacing w:val="68"/>
                <w:sz w:val="24"/>
              </w:rPr>
              <w:t xml:space="preserve">  </w:t>
            </w:r>
            <w:r>
              <w:rPr>
                <w:sz w:val="24"/>
              </w:rPr>
              <w:t>материалы</w:t>
            </w:r>
            <w:r>
              <w:rPr>
                <w:spacing w:val="67"/>
                <w:sz w:val="24"/>
              </w:rPr>
              <w:t xml:space="preserve">  </w:t>
            </w:r>
            <w:r>
              <w:rPr>
                <w:sz w:val="24"/>
              </w:rPr>
              <w:t>по</w:t>
            </w:r>
            <w:r>
              <w:rPr>
                <w:spacing w:val="67"/>
                <w:sz w:val="24"/>
              </w:rPr>
              <w:t xml:space="preserve">  </w:t>
            </w:r>
            <w:r>
              <w:rPr>
                <w:sz w:val="24"/>
              </w:rPr>
              <w:t>их</w:t>
            </w:r>
            <w:r>
              <w:rPr>
                <w:spacing w:val="66"/>
                <w:sz w:val="24"/>
              </w:rPr>
              <w:t xml:space="preserve">  </w:t>
            </w:r>
            <w:r>
              <w:rPr>
                <w:sz w:val="24"/>
              </w:rPr>
              <w:t>декоративно-художественным и конструктивным свойствам.</w:t>
            </w:r>
          </w:p>
          <w:p w:rsidR="000407A0" w:rsidRDefault="00E84E28">
            <w:pPr>
              <w:pStyle w:val="TableParagraph"/>
              <w:ind w:left="140" w:right="51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Изготавливать </w:t>
            </w:r>
            <w:r>
              <w:rPr>
                <w:sz w:val="24"/>
              </w:rPr>
              <w:t>изделия из различных материалов с соблюдением этапов технологического процесса</w:t>
            </w:r>
          </w:p>
        </w:tc>
      </w:tr>
      <w:tr w:rsidR="000407A0" w:rsidTr="00350CCB">
        <w:trPr>
          <w:trHeight w:val="626"/>
        </w:trPr>
        <w:tc>
          <w:tcPr>
            <w:tcW w:w="993" w:type="dxa"/>
          </w:tcPr>
          <w:p w:rsidR="000407A0" w:rsidRDefault="000407A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85" w:type="dxa"/>
          </w:tcPr>
          <w:p w:rsidR="000407A0" w:rsidRDefault="00E84E28">
            <w:pPr>
              <w:pStyle w:val="TableParagraph"/>
              <w:spacing w:before="54"/>
              <w:ind w:left="55"/>
              <w:rPr>
                <w:sz w:val="24"/>
              </w:rPr>
            </w:pPr>
            <w:r>
              <w:rPr>
                <w:sz w:val="24"/>
              </w:rPr>
              <w:t>Итоговое</w:t>
            </w:r>
            <w:r>
              <w:rPr>
                <w:spacing w:val="-2"/>
                <w:sz w:val="24"/>
              </w:rPr>
              <w:t xml:space="preserve"> повторение</w:t>
            </w:r>
          </w:p>
        </w:tc>
        <w:tc>
          <w:tcPr>
            <w:tcW w:w="850" w:type="dxa"/>
          </w:tcPr>
          <w:p w:rsidR="000407A0" w:rsidRDefault="00E84E28">
            <w:pPr>
              <w:pStyle w:val="TableParagraph"/>
              <w:spacing w:before="54"/>
              <w:ind w:left="16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85" w:type="dxa"/>
          </w:tcPr>
          <w:p w:rsidR="000407A0" w:rsidRDefault="000407A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819" w:type="dxa"/>
          </w:tcPr>
          <w:p w:rsidR="000407A0" w:rsidRDefault="000407A0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0407A0" w:rsidRDefault="000407A0">
      <w:pPr>
        <w:pStyle w:val="TableParagraph"/>
        <w:rPr>
          <w:sz w:val="24"/>
        </w:rPr>
        <w:sectPr w:rsidR="000407A0" w:rsidSect="00350CCB">
          <w:pgSz w:w="11910" w:h="16840"/>
          <w:pgMar w:top="992" w:right="1340" w:bottom="1133" w:left="1200" w:header="0" w:footer="1000" w:gutter="0"/>
          <w:cols w:space="720"/>
          <w:docGrid w:linePitch="299"/>
        </w:sectPr>
      </w:pPr>
    </w:p>
    <w:p w:rsidR="000407A0" w:rsidRDefault="00E84E28">
      <w:pPr>
        <w:pStyle w:val="1"/>
        <w:spacing w:before="74"/>
        <w:ind w:left="3"/>
        <w:jc w:val="center"/>
      </w:pPr>
      <w:r>
        <w:lastRenderedPageBreak/>
        <w:t>Календарн</w:t>
      </w:r>
      <w:proofErr w:type="gramStart"/>
      <w:r>
        <w:t>о-</w:t>
      </w:r>
      <w:proofErr w:type="gramEnd"/>
      <w:r>
        <w:t xml:space="preserve"> тематическое планирование 1 класс</w:t>
      </w:r>
    </w:p>
    <w:p w:rsidR="000407A0" w:rsidRDefault="000407A0">
      <w:pPr>
        <w:pStyle w:val="1"/>
        <w:spacing w:before="74"/>
        <w:ind w:left="3"/>
        <w:jc w:val="center"/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167"/>
        <w:gridCol w:w="7067"/>
        <w:gridCol w:w="1625"/>
      </w:tblGrid>
      <w:tr w:rsidR="000407A0">
        <w:tc>
          <w:tcPr>
            <w:tcW w:w="1167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7067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Тема</w:t>
            </w:r>
          </w:p>
        </w:tc>
        <w:tc>
          <w:tcPr>
            <w:tcW w:w="1625" w:type="dxa"/>
          </w:tcPr>
          <w:p w:rsidR="000407A0" w:rsidRDefault="00E84E28">
            <w:pPr>
              <w:pStyle w:val="1"/>
              <w:spacing w:before="74"/>
              <w:ind w:left="0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Кол-во часов</w:t>
            </w:r>
          </w:p>
        </w:tc>
      </w:tr>
      <w:tr w:rsidR="000407A0">
        <w:tc>
          <w:tcPr>
            <w:tcW w:w="1167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  <w:tc>
          <w:tcPr>
            <w:tcW w:w="7067" w:type="dxa"/>
          </w:tcPr>
          <w:p w:rsidR="000407A0" w:rsidRDefault="00E84E28">
            <w:pPr>
              <w:pStyle w:val="1"/>
              <w:spacing w:before="74"/>
              <w:ind w:left="0"/>
              <w:jc w:val="left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Россия</w:t>
            </w:r>
            <w:r>
              <w:rPr>
                <w:b w:val="0"/>
                <w:bCs w:val="0"/>
                <w:spacing w:val="-1"/>
                <w:sz w:val="24"/>
                <w:szCs w:val="24"/>
              </w:rPr>
              <w:t xml:space="preserve"> </w:t>
            </w:r>
            <w:r>
              <w:rPr>
                <w:b w:val="0"/>
                <w:bCs w:val="0"/>
                <w:sz w:val="24"/>
                <w:szCs w:val="24"/>
              </w:rPr>
              <w:t>–</w:t>
            </w:r>
            <w:r>
              <w:rPr>
                <w:b w:val="0"/>
                <w:bCs w:val="0"/>
                <w:spacing w:val="-2"/>
                <w:sz w:val="24"/>
                <w:szCs w:val="24"/>
              </w:rPr>
              <w:t xml:space="preserve"> </w:t>
            </w:r>
            <w:r>
              <w:rPr>
                <w:b w:val="0"/>
                <w:bCs w:val="0"/>
                <w:sz w:val="24"/>
                <w:szCs w:val="24"/>
              </w:rPr>
              <w:t>наша</w:t>
            </w:r>
            <w:r>
              <w:rPr>
                <w:b w:val="0"/>
                <w:bCs w:val="0"/>
                <w:spacing w:val="-1"/>
                <w:sz w:val="24"/>
                <w:szCs w:val="24"/>
              </w:rPr>
              <w:t xml:space="preserve"> </w:t>
            </w:r>
            <w:r>
              <w:rPr>
                <w:b w:val="0"/>
                <w:bCs w:val="0"/>
                <w:spacing w:val="-2"/>
                <w:sz w:val="24"/>
                <w:szCs w:val="24"/>
              </w:rPr>
              <w:t>Родина</w:t>
            </w:r>
          </w:p>
        </w:tc>
        <w:tc>
          <w:tcPr>
            <w:tcW w:w="1625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407A0">
        <w:tc>
          <w:tcPr>
            <w:tcW w:w="1167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2</w:t>
            </w:r>
          </w:p>
        </w:tc>
        <w:tc>
          <w:tcPr>
            <w:tcW w:w="7067" w:type="dxa"/>
          </w:tcPr>
          <w:p w:rsidR="000407A0" w:rsidRDefault="00E84E28">
            <w:pPr>
              <w:pStyle w:val="1"/>
              <w:spacing w:before="74"/>
              <w:ind w:left="0"/>
              <w:jc w:val="left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</w:rPr>
              <w:t>Родной</w:t>
            </w:r>
            <w:r>
              <w:rPr>
                <w:b w:val="0"/>
                <w:bCs w:val="0"/>
                <w:spacing w:val="-12"/>
                <w:sz w:val="24"/>
              </w:rPr>
              <w:t xml:space="preserve"> </w:t>
            </w:r>
            <w:r>
              <w:rPr>
                <w:b w:val="0"/>
                <w:bCs w:val="0"/>
                <w:sz w:val="24"/>
              </w:rPr>
              <w:t>край</w:t>
            </w:r>
            <w:r>
              <w:rPr>
                <w:b w:val="0"/>
                <w:bCs w:val="0"/>
                <w:spacing w:val="-8"/>
                <w:sz w:val="24"/>
              </w:rPr>
              <w:t xml:space="preserve"> </w:t>
            </w:r>
            <w:r>
              <w:rPr>
                <w:b w:val="0"/>
                <w:bCs w:val="0"/>
                <w:sz w:val="24"/>
              </w:rPr>
              <w:t>–</w:t>
            </w:r>
            <w:r>
              <w:rPr>
                <w:b w:val="0"/>
                <w:bCs w:val="0"/>
                <w:spacing w:val="-10"/>
                <w:sz w:val="24"/>
              </w:rPr>
              <w:t xml:space="preserve"> </w:t>
            </w:r>
            <w:r>
              <w:rPr>
                <w:b w:val="0"/>
                <w:bCs w:val="0"/>
                <w:sz w:val="24"/>
              </w:rPr>
              <w:t>моя</w:t>
            </w:r>
            <w:r>
              <w:rPr>
                <w:b w:val="0"/>
                <w:bCs w:val="0"/>
                <w:spacing w:val="-10"/>
                <w:sz w:val="24"/>
              </w:rPr>
              <w:t xml:space="preserve"> </w:t>
            </w:r>
            <w:r>
              <w:rPr>
                <w:b w:val="0"/>
                <w:bCs w:val="0"/>
                <w:sz w:val="24"/>
              </w:rPr>
              <w:t xml:space="preserve">малая </w:t>
            </w:r>
            <w:r>
              <w:rPr>
                <w:b w:val="0"/>
                <w:bCs w:val="0"/>
                <w:spacing w:val="-2"/>
                <w:sz w:val="24"/>
              </w:rPr>
              <w:t>родина</w:t>
            </w:r>
          </w:p>
        </w:tc>
        <w:tc>
          <w:tcPr>
            <w:tcW w:w="1625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407A0">
        <w:tc>
          <w:tcPr>
            <w:tcW w:w="1167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3</w:t>
            </w:r>
          </w:p>
        </w:tc>
        <w:tc>
          <w:tcPr>
            <w:tcW w:w="7067" w:type="dxa"/>
          </w:tcPr>
          <w:p w:rsidR="000407A0" w:rsidRDefault="00E84E28">
            <w:pPr>
              <w:pStyle w:val="1"/>
              <w:spacing w:before="74"/>
              <w:ind w:left="0"/>
              <w:jc w:val="left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</w:rPr>
              <w:t>Растительный</w:t>
            </w:r>
            <w:r>
              <w:rPr>
                <w:b w:val="0"/>
                <w:bCs w:val="0"/>
                <w:spacing w:val="-15"/>
                <w:sz w:val="24"/>
              </w:rPr>
              <w:t xml:space="preserve"> </w:t>
            </w:r>
            <w:r>
              <w:rPr>
                <w:b w:val="0"/>
                <w:bCs w:val="0"/>
                <w:sz w:val="24"/>
              </w:rPr>
              <w:t>мир родного края</w:t>
            </w:r>
          </w:p>
        </w:tc>
        <w:tc>
          <w:tcPr>
            <w:tcW w:w="1625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407A0">
        <w:tc>
          <w:tcPr>
            <w:tcW w:w="1167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4</w:t>
            </w:r>
          </w:p>
        </w:tc>
        <w:tc>
          <w:tcPr>
            <w:tcW w:w="7067" w:type="dxa"/>
          </w:tcPr>
          <w:p w:rsidR="000407A0" w:rsidRDefault="00E84E28">
            <w:pPr>
              <w:pStyle w:val="1"/>
              <w:spacing w:before="74"/>
              <w:ind w:left="0"/>
              <w:jc w:val="left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</w:rPr>
              <w:t>Растительный</w:t>
            </w:r>
            <w:r>
              <w:rPr>
                <w:b w:val="0"/>
                <w:bCs w:val="0"/>
                <w:spacing w:val="-15"/>
                <w:sz w:val="24"/>
              </w:rPr>
              <w:t xml:space="preserve"> </w:t>
            </w:r>
            <w:r>
              <w:rPr>
                <w:b w:val="0"/>
                <w:bCs w:val="0"/>
                <w:sz w:val="24"/>
              </w:rPr>
              <w:t>мир родного края</w:t>
            </w:r>
          </w:p>
        </w:tc>
        <w:tc>
          <w:tcPr>
            <w:tcW w:w="1625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407A0">
        <w:tc>
          <w:tcPr>
            <w:tcW w:w="1167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5</w:t>
            </w:r>
          </w:p>
        </w:tc>
        <w:tc>
          <w:tcPr>
            <w:tcW w:w="7067" w:type="dxa"/>
          </w:tcPr>
          <w:p w:rsidR="000407A0" w:rsidRDefault="00E84E28">
            <w:pPr>
              <w:pStyle w:val="1"/>
              <w:spacing w:before="74"/>
              <w:ind w:left="0"/>
              <w:jc w:val="left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</w:rPr>
              <w:t>Животный</w:t>
            </w:r>
            <w:r>
              <w:rPr>
                <w:b w:val="0"/>
                <w:bCs w:val="0"/>
                <w:spacing w:val="-15"/>
                <w:sz w:val="24"/>
              </w:rPr>
              <w:t xml:space="preserve"> </w:t>
            </w:r>
            <w:r>
              <w:rPr>
                <w:b w:val="0"/>
                <w:bCs w:val="0"/>
                <w:sz w:val="24"/>
              </w:rPr>
              <w:t>мир</w:t>
            </w:r>
            <w:r>
              <w:rPr>
                <w:b w:val="0"/>
                <w:bCs w:val="0"/>
                <w:spacing w:val="-15"/>
                <w:sz w:val="24"/>
              </w:rPr>
              <w:t xml:space="preserve"> </w:t>
            </w:r>
            <w:r>
              <w:rPr>
                <w:b w:val="0"/>
                <w:bCs w:val="0"/>
                <w:sz w:val="24"/>
              </w:rPr>
              <w:t xml:space="preserve">родного </w:t>
            </w:r>
            <w:r>
              <w:rPr>
                <w:b w:val="0"/>
                <w:bCs w:val="0"/>
                <w:spacing w:val="-4"/>
                <w:sz w:val="24"/>
              </w:rPr>
              <w:t>края</w:t>
            </w:r>
          </w:p>
        </w:tc>
        <w:tc>
          <w:tcPr>
            <w:tcW w:w="1625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407A0">
        <w:tc>
          <w:tcPr>
            <w:tcW w:w="1167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6</w:t>
            </w:r>
          </w:p>
        </w:tc>
        <w:tc>
          <w:tcPr>
            <w:tcW w:w="7067" w:type="dxa"/>
          </w:tcPr>
          <w:p w:rsidR="000407A0" w:rsidRDefault="00E84E28">
            <w:pPr>
              <w:pStyle w:val="1"/>
              <w:spacing w:before="74"/>
              <w:ind w:left="0"/>
              <w:jc w:val="left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</w:rPr>
              <w:t>Животный</w:t>
            </w:r>
            <w:r>
              <w:rPr>
                <w:b w:val="0"/>
                <w:bCs w:val="0"/>
                <w:spacing w:val="-15"/>
                <w:sz w:val="24"/>
              </w:rPr>
              <w:t xml:space="preserve"> </w:t>
            </w:r>
            <w:r>
              <w:rPr>
                <w:b w:val="0"/>
                <w:bCs w:val="0"/>
                <w:sz w:val="24"/>
              </w:rPr>
              <w:t>мир</w:t>
            </w:r>
            <w:r>
              <w:rPr>
                <w:b w:val="0"/>
                <w:bCs w:val="0"/>
                <w:spacing w:val="-15"/>
                <w:sz w:val="24"/>
              </w:rPr>
              <w:t xml:space="preserve"> </w:t>
            </w:r>
            <w:r>
              <w:rPr>
                <w:b w:val="0"/>
                <w:bCs w:val="0"/>
                <w:sz w:val="24"/>
              </w:rPr>
              <w:t xml:space="preserve">родного </w:t>
            </w:r>
            <w:r>
              <w:rPr>
                <w:b w:val="0"/>
                <w:bCs w:val="0"/>
                <w:spacing w:val="-4"/>
                <w:sz w:val="24"/>
              </w:rPr>
              <w:t>края</w:t>
            </w:r>
          </w:p>
        </w:tc>
        <w:tc>
          <w:tcPr>
            <w:tcW w:w="1625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407A0">
        <w:tc>
          <w:tcPr>
            <w:tcW w:w="1167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7</w:t>
            </w:r>
          </w:p>
        </w:tc>
        <w:tc>
          <w:tcPr>
            <w:tcW w:w="7067" w:type="dxa"/>
          </w:tcPr>
          <w:p w:rsidR="000407A0" w:rsidRDefault="00E84E28">
            <w:pPr>
              <w:pStyle w:val="1"/>
              <w:spacing w:before="74"/>
              <w:ind w:left="0"/>
              <w:jc w:val="left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</w:rPr>
              <w:t>Природа – среда обитания</w:t>
            </w:r>
            <w:r>
              <w:rPr>
                <w:b w:val="0"/>
                <w:bCs w:val="0"/>
                <w:spacing w:val="-15"/>
                <w:sz w:val="24"/>
              </w:rPr>
              <w:t xml:space="preserve"> </w:t>
            </w:r>
            <w:r>
              <w:rPr>
                <w:b w:val="0"/>
                <w:bCs w:val="0"/>
                <w:sz w:val="24"/>
              </w:rPr>
              <w:t>человека</w:t>
            </w:r>
          </w:p>
        </w:tc>
        <w:tc>
          <w:tcPr>
            <w:tcW w:w="1625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407A0">
        <w:tc>
          <w:tcPr>
            <w:tcW w:w="1167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8</w:t>
            </w:r>
          </w:p>
        </w:tc>
        <w:tc>
          <w:tcPr>
            <w:tcW w:w="7067" w:type="dxa"/>
          </w:tcPr>
          <w:p w:rsidR="000407A0" w:rsidRDefault="00E84E28">
            <w:pPr>
              <w:pStyle w:val="1"/>
              <w:spacing w:before="74"/>
              <w:ind w:left="0"/>
              <w:jc w:val="left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</w:rPr>
              <w:t>Природа – среда обитания</w:t>
            </w:r>
            <w:r>
              <w:rPr>
                <w:b w:val="0"/>
                <w:bCs w:val="0"/>
                <w:spacing w:val="-15"/>
                <w:sz w:val="24"/>
              </w:rPr>
              <w:t xml:space="preserve"> </w:t>
            </w:r>
            <w:r>
              <w:rPr>
                <w:b w:val="0"/>
                <w:bCs w:val="0"/>
                <w:sz w:val="24"/>
              </w:rPr>
              <w:t>человека</w:t>
            </w:r>
          </w:p>
        </w:tc>
        <w:tc>
          <w:tcPr>
            <w:tcW w:w="1625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407A0">
        <w:tc>
          <w:tcPr>
            <w:tcW w:w="1167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9</w:t>
            </w:r>
          </w:p>
        </w:tc>
        <w:tc>
          <w:tcPr>
            <w:tcW w:w="7067" w:type="dxa"/>
          </w:tcPr>
          <w:p w:rsidR="000407A0" w:rsidRDefault="00E84E28">
            <w:pPr>
              <w:pStyle w:val="1"/>
              <w:spacing w:before="74"/>
              <w:ind w:left="0"/>
              <w:jc w:val="left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</w:rPr>
              <w:t>Природа – среда обитания</w:t>
            </w:r>
            <w:r>
              <w:rPr>
                <w:b w:val="0"/>
                <w:bCs w:val="0"/>
                <w:spacing w:val="-15"/>
                <w:sz w:val="24"/>
              </w:rPr>
              <w:t xml:space="preserve"> </w:t>
            </w:r>
            <w:r>
              <w:rPr>
                <w:b w:val="0"/>
                <w:bCs w:val="0"/>
                <w:sz w:val="24"/>
              </w:rPr>
              <w:t>человека</w:t>
            </w:r>
          </w:p>
        </w:tc>
        <w:tc>
          <w:tcPr>
            <w:tcW w:w="1625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407A0">
        <w:tc>
          <w:tcPr>
            <w:tcW w:w="1167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10</w:t>
            </w:r>
          </w:p>
        </w:tc>
        <w:tc>
          <w:tcPr>
            <w:tcW w:w="7067" w:type="dxa"/>
          </w:tcPr>
          <w:p w:rsidR="000407A0" w:rsidRDefault="00E84E28">
            <w:pPr>
              <w:pStyle w:val="1"/>
              <w:spacing w:before="74"/>
              <w:ind w:left="0"/>
              <w:jc w:val="left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</w:rPr>
              <w:t>Народы</w:t>
            </w:r>
            <w:r>
              <w:rPr>
                <w:b w:val="0"/>
                <w:bCs w:val="0"/>
                <w:spacing w:val="-4"/>
                <w:sz w:val="24"/>
              </w:rPr>
              <w:t xml:space="preserve"> </w:t>
            </w:r>
            <w:r>
              <w:rPr>
                <w:b w:val="0"/>
                <w:bCs w:val="0"/>
                <w:spacing w:val="-2"/>
                <w:sz w:val="24"/>
              </w:rPr>
              <w:t>России</w:t>
            </w:r>
          </w:p>
        </w:tc>
        <w:tc>
          <w:tcPr>
            <w:tcW w:w="1625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407A0">
        <w:tc>
          <w:tcPr>
            <w:tcW w:w="1167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11</w:t>
            </w:r>
          </w:p>
        </w:tc>
        <w:tc>
          <w:tcPr>
            <w:tcW w:w="7067" w:type="dxa"/>
          </w:tcPr>
          <w:p w:rsidR="000407A0" w:rsidRDefault="00E84E28">
            <w:pPr>
              <w:pStyle w:val="1"/>
              <w:spacing w:before="74"/>
              <w:ind w:left="0"/>
              <w:jc w:val="left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</w:rPr>
              <w:t>Традиции</w:t>
            </w:r>
            <w:r>
              <w:rPr>
                <w:b w:val="0"/>
                <w:bCs w:val="0"/>
                <w:spacing w:val="-15"/>
                <w:sz w:val="24"/>
              </w:rPr>
              <w:t xml:space="preserve"> </w:t>
            </w:r>
            <w:r>
              <w:rPr>
                <w:b w:val="0"/>
                <w:bCs w:val="0"/>
                <w:sz w:val="24"/>
              </w:rPr>
              <w:t xml:space="preserve">народов </w:t>
            </w:r>
            <w:r>
              <w:rPr>
                <w:b w:val="0"/>
                <w:bCs w:val="0"/>
                <w:spacing w:val="-2"/>
                <w:sz w:val="24"/>
              </w:rPr>
              <w:t>России</w:t>
            </w:r>
          </w:p>
        </w:tc>
        <w:tc>
          <w:tcPr>
            <w:tcW w:w="1625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407A0">
        <w:tc>
          <w:tcPr>
            <w:tcW w:w="1167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12</w:t>
            </w:r>
          </w:p>
        </w:tc>
        <w:tc>
          <w:tcPr>
            <w:tcW w:w="7067" w:type="dxa"/>
          </w:tcPr>
          <w:p w:rsidR="000407A0" w:rsidRDefault="00E84E28">
            <w:pPr>
              <w:pStyle w:val="1"/>
              <w:spacing w:before="74"/>
              <w:ind w:left="0"/>
              <w:jc w:val="left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</w:rPr>
              <w:t>Традиции</w:t>
            </w:r>
            <w:r>
              <w:rPr>
                <w:b w:val="0"/>
                <w:bCs w:val="0"/>
                <w:spacing w:val="-15"/>
                <w:sz w:val="24"/>
              </w:rPr>
              <w:t xml:space="preserve"> </w:t>
            </w:r>
            <w:r>
              <w:rPr>
                <w:b w:val="0"/>
                <w:bCs w:val="0"/>
                <w:sz w:val="24"/>
              </w:rPr>
              <w:t xml:space="preserve">народов </w:t>
            </w:r>
            <w:r>
              <w:rPr>
                <w:b w:val="0"/>
                <w:bCs w:val="0"/>
                <w:spacing w:val="-2"/>
                <w:sz w:val="24"/>
              </w:rPr>
              <w:t>России</w:t>
            </w:r>
          </w:p>
        </w:tc>
        <w:tc>
          <w:tcPr>
            <w:tcW w:w="1625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407A0">
        <w:tc>
          <w:tcPr>
            <w:tcW w:w="1167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13</w:t>
            </w:r>
          </w:p>
        </w:tc>
        <w:tc>
          <w:tcPr>
            <w:tcW w:w="7067" w:type="dxa"/>
          </w:tcPr>
          <w:p w:rsidR="000407A0" w:rsidRDefault="00E84E28">
            <w:pPr>
              <w:pStyle w:val="1"/>
              <w:spacing w:before="74"/>
              <w:ind w:left="0"/>
              <w:jc w:val="left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</w:rPr>
              <w:t>Традиции</w:t>
            </w:r>
            <w:r>
              <w:rPr>
                <w:b w:val="0"/>
                <w:bCs w:val="0"/>
                <w:spacing w:val="-15"/>
                <w:sz w:val="24"/>
              </w:rPr>
              <w:t xml:space="preserve"> </w:t>
            </w:r>
            <w:r>
              <w:rPr>
                <w:b w:val="0"/>
                <w:bCs w:val="0"/>
                <w:sz w:val="24"/>
              </w:rPr>
              <w:t xml:space="preserve">народов </w:t>
            </w:r>
            <w:r>
              <w:rPr>
                <w:b w:val="0"/>
                <w:bCs w:val="0"/>
                <w:spacing w:val="-2"/>
                <w:sz w:val="24"/>
              </w:rPr>
              <w:t>России</w:t>
            </w:r>
          </w:p>
        </w:tc>
        <w:tc>
          <w:tcPr>
            <w:tcW w:w="1625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407A0">
        <w:tc>
          <w:tcPr>
            <w:tcW w:w="1167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14</w:t>
            </w:r>
          </w:p>
        </w:tc>
        <w:tc>
          <w:tcPr>
            <w:tcW w:w="7067" w:type="dxa"/>
          </w:tcPr>
          <w:p w:rsidR="000407A0" w:rsidRDefault="00E84E28">
            <w:pPr>
              <w:pStyle w:val="1"/>
              <w:spacing w:before="74"/>
              <w:ind w:left="0"/>
              <w:jc w:val="left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</w:rPr>
              <w:t>Народные промыслы и ремесла</w:t>
            </w:r>
            <w:r>
              <w:rPr>
                <w:b w:val="0"/>
                <w:bCs w:val="0"/>
                <w:spacing w:val="-15"/>
                <w:sz w:val="24"/>
              </w:rPr>
              <w:t xml:space="preserve"> </w:t>
            </w:r>
            <w:r>
              <w:rPr>
                <w:b w:val="0"/>
                <w:bCs w:val="0"/>
                <w:sz w:val="24"/>
              </w:rPr>
              <w:t>народов</w:t>
            </w:r>
            <w:r>
              <w:rPr>
                <w:b w:val="0"/>
                <w:bCs w:val="0"/>
                <w:spacing w:val="-15"/>
                <w:sz w:val="24"/>
              </w:rPr>
              <w:t xml:space="preserve"> </w:t>
            </w:r>
            <w:r>
              <w:rPr>
                <w:b w:val="0"/>
                <w:bCs w:val="0"/>
                <w:sz w:val="24"/>
              </w:rPr>
              <w:t>России</w:t>
            </w:r>
          </w:p>
        </w:tc>
        <w:tc>
          <w:tcPr>
            <w:tcW w:w="1625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407A0">
        <w:tc>
          <w:tcPr>
            <w:tcW w:w="1167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15</w:t>
            </w:r>
          </w:p>
        </w:tc>
        <w:tc>
          <w:tcPr>
            <w:tcW w:w="7067" w:type="dxa"/>
          </w:tcPr>
          <w:p w:rsidR="000407A0" w:rsidRDefault="00E84E28">
            <w:pPr>
              <w:pStyle w:val="1"/>
              <w:spacing w:before="74"/>
              <w:ind w:left="0"/>
              <w:jc w:val="left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</w:rPr>
              <w:t>Народные промыслы и ремесла</w:t>
            </w:r>
            <w:r>
              <w:rPr>
                <w:b w:val="0"/>
                <w:bCs w:val="0"/>
                <w:spacing w:val="-15"/>
                <w:sz w:val="24"/>
              </w:rPr>
              <w:t xml:space="preserve"> </w:t>
            </w:r>
            <w:r>
              <w:rPr>
                <w:b w:val="0"/>
                <w:bCs w:val="0"/>
                <w:sz w:val="24"/>
              </w:rPr>
              <w:t>народов</w:t>
            </w:r>
            <w:r>
              <w:rPr>
                <w:b w:val="0"/>
                <w:bCs w:val="0"/>
                <w:spacing w:val="-15"/>
                <w:sz w:val="24"/>
              </w:rPr>
              <w:t xml:space="preserve"> </w:t>
            </w:r>
            <w:r>
              <w:rPr>
                <w:b w:val="0"/>
                <w:bCs w:val="0"/>
                <w:sz w:val="24"/>
              </w:rPr>
              <w:t>России</w:t>
            </w:r>
          </w:p>
        </w:tc>
        <w:tc>
          <w:tcPr>
            <w:tcW w:w="1625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407A0">
        <w:tc>
          <w:tcPr>
            <w:tcW w:w="1167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16</w:t>
            </w:r>
          </w:p>
        </w:tc>
        <w:tc>
          <w:tcPr>
            <w:tcW w:w="7067" w:type="dxa"/>
          </w:tcPr>
          <w:p w:rsidR="000407A0" w:rsidRDefault="00E84E28">
            <w:pPr>
              <w:pStyle w:val="1"/>
              <w:spacing w:before="74"/>
              <w:ind w:left="0"/>
              <w:jc w:val="left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</w:rPr>
              <w:t>История России – история</w:t>
            </w:r>
            <w:r>
              <w:rPr>
                <w:b w:val="0"/>
                <w:bCs w:val="0"/>
                <w:spacing w:val="-15"/>
                <w:sz w:val="24"/>
              </w:rPr>
              <w:t xml:space="preserve"> </w:t>
            </w:r>
            <w:r>
              <w:rPr>
                <w:b w:val="0"/>
                <w:bCs w:val="0"/>
                <w:sz w:val="24"/>
              </w:rPr>
              <w:t>родного</w:t>
            </w:r>
            <w:r>
              <w:rPr>
                <w:b w:val="0"/>
                <w:bCs w:val="0"/>
                <w:spacing w:val="-15"/>
                <w:sz w:val="24"/>
              </w:rPr>
              <w:t xml:space="preserve"> </w:t>
            </w:r>
            <w:r>
              <w:rPr>
                <w:b w:val="0"/>
                <w:bCs w:val="0"/>
                <w:sz w:val="24"/>
              </w:rPr>
              <w:t>края</w:t>
            </w:r>
          </w:p>
        </w:tc>
        <w:tc>
          <w:tcPr>
            <w:tcW w:w="1625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407A0">
        <w:tc>
          <w:tcPr>
            <w:tcW w:w="1167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17</w:t>
            </w:r>
          </w:p>
        </w:tc>
        <w:tc>
          <w:tcPr>
            <w:tcW w:w="7067" w:type="dxa"/>
          </w:tcPr>
          <w:p w:rsidR="000407A0" w:rsidRDefault="00E84E28">
            <w:pPr>
              <w:pStyle w:val="1"/>
              <w:spacing w:before="74"/>
              <w:ind w:left="0"/>
              <w:jc w:val="left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</w:rPr>
              <w:t>История России – история</w:t>
            </w:r>
            <w:r>
              <w:rPr>
                <w:b w:val="0"/>
                <w:bCs w:val="0"/>
                <w:spacing w:val="-15"/>
                <w:sz w:val="24"/>
              </w:rPr>
              <w:t xml:space="preserve"> </w:t>
            </w:r>
            <w:r>
              <w:rPr>
                <w:b w:val="0"/>
                <w:bCs w:val="0"/>
                <w:sz w:val="24"/>
              </w:rPr>
              <w:t>родного</w:t>
            </w:r>
            <w:r>
              <w:rPr>
                <w:b w:val="0"/>
                <w:bCs w:val="0"/>
                <w:spacing w:val="-15"/>
                <w:sz w:val="24"/>
              </w:rPr>
              <w:t xml:space="preserve"> </w:t>
            </w:r>
            <w:r>
              <w:rPr>
                <w:b w:val="0"/>
                <w:bCs w:val="0"/>
                <w:sz w:val="24"/>
              </w:rPr>
              <w:t>края</w:t>
            </w:r>
          </w:p>
        </w:tc>
        <w:tc>
          <w:tcPr>
            <w:tcW w:w="1625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407A0">
        <w:tc>
          <w:tcPr>
            <w:tcW w:w="1167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18</w:t>
            </w:r>
          </w:p>
        </w:tc>
        <w:tc>
          <w:tcPr>
            <w:tcW w:w="7067" w:type="dxa"/>
          </w:tcPr>
          <w:p w:rsidR="000407A0" w:rsidRDefault="00E84E28">
            <w:pPr>
              <w:pStyle w:val="1"/>
              <w:spacing w:before="74"/>
              <w:ind w:left="0"/>
              <w:jc w:val="left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</w:rPr>
              <w:t>По</w:t>
            </w:r>
            <w:r>
              <w:rPr>
                <w:b w:val="0"/>
                <w:bCs w:val="0"/>
                <w:spacing w:val="-15"/>
                <w:sz w:val="24"/>
              </w:rPr>
              <w:t xml:space="preserve"> </w:t>
            </w:r>
            <w:r>
              <w:rPr>
                <w:b w:val="0"/>
                <w:bCs w:val="0"/>
                <w:sz w:val="24"/>
              </w:rPr>
              <w:t>страницам</w:t>
            </w:r>
            <w:r>
              <w:rPr>
                <w:b w:val="0"/>
                <w:bCs w:val="0"/>
                <w:spacing w:val="-15"/>
                <w:sz w:val="24"/>
              </w:rPr>
              <w:t xml:space="preserve"> </w:t>
            </w:r>
            <w:r>
              <w:rPr>
                <w:b w:val="0"/>
                <w:bCs w:val="0"/>
                <w:sz w:val="24"/>
              </w:rPr>
              <w:t>истории родного края</w:t>
            </w:r>
          </w:p>
        </w:tc>
        <w:tc>
          <w:tcPr>
            <w:tcW w:w="1625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407A0">
        <w:tc>
          <w:tcPr>
            <w:tcW w:w="1167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19</w:t>
            </w:r>
          </w:p>
        </w:tc>
        <w:tc>
          <w:tcPr>
            <w:tcW w:w="7067" w:type="dxa"/>
          </w:tcPr>
          <w:p w:rsidR="000407A0" w:rsidRDefault="00E84E28">
            <w:pPr>
              <w:pStyle w:val="1"/>
              <w:spacing w:before="74"/>
              <w:ind w:left="0"/>
              <w:jc w:val="left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</w:rPr>
              <w:t>По</w:t>
            </w:r>
            <w:r>
              <w:rPr>
                <w:b w:val="0"/>
                <w:bCs w:val="0"/>
                <w:spacing w:val="-15"/>
                <w:sz w:val="24"/>
              </w:rPr>
              <w:t xml:space="preserve"> </w:t>
            </w:r>
            <w:r>
              <w:rPr>
                <w:b w:val="0"/>
                <w:bCs w:val="0"/>
                <w:sz w:val="24"/>
              </w:rPr>
              <w:t>страницам</w:t>
            </w:r>
            <w:r>
              <w:rPr>
                <w:b w:val="0"/>
                <w:bCs w:val="0"/>
                <w:spacing w:val="-15"/>
                <w:sz w:val="24"/>
              </w:rPr>
              <w:t xml:space="preserve"> </w:t>
            </w:r>
            <w:r>
              <w:rPr>
                <w:b w:val="0"/>
                <w:bCs w:val="0"/>
                <w:sz w:val="24"/>
              </w:rPr>
              <w:t>истории родного края</w:t>
            </w:r>
          </w:p>
        </w:tc>
        <w:tc>
          <w:tcPr>
            <w:tcW w:w="1625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407A0">
        <w:tc>
          <w:tcPr>
            <w:tcW w:w="1167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20</w:t>
            </w:r>
          </w:p>
        </w:tc>
        <w:tc>
          <w:tcPr>
            <w:tcW w:w="7067" w:type="dxa"/>
          </w:tcPr>
          <w:p w:rsidR="000407A0" w:rsidRDefault="00E84E28">
            <w:pPr>
              <w:pStyle w:val="1"/>
              <w:spacing w:before="74"/>
              <w:ind w:left="0"/>
              <w:jc w:val="left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</w:rPr>
              <w:t>Наш</w:t>
            </w:r>
            <w:r>
              <w:rPr>
                <w:b w:val="0"/>
                <w:bCs w:val="0"/>
                <w:spacing w:val="-3"/>
                <w:sz w:val="24"/>
              </w:rPr>
              <w:t xml:space="preserve"> </w:t>
            </w:r>
            <w:r>
              <w:rPr>
                <w:b w:val="0"/>
                <w:bCs w:val="0"/>
                <w:sz w:val="24"/>
              </w:rPr>
              <w:t>регион</w:t>
            </w:r>
            <w:r>
              <w:rPr>
                <w:b w:val="0"/>
                <w:bCs w:val="0"/>
                <w:spacing w:val="-2"/>
                <w:sz w:val="24"/>
              </w:rPr>
              <w:t xml:space="preserve"> сегодня</w:t>
            </w:r>
          </w:p>
        </w:tc>
        <w:tc>
          <w:tcPr>
            <w:tcW w:w="1625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407A0">
        <w:tc>
          <w:tcPr>
            <w:tcW w:w="1167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21</w:t>
            </w:r>
          </w:p>
        </w:tc>
        <w:tc>
          <w:tcPr>
            <w:tcW w:w="7067" w:type="dxa"/>
          </w:tcPr>
          <w:p w:rsidR="000407A0" w:rsidRDefault="00E84E28">
            <w:pPr>
              <w:pStyle w:val="1"/>
              <w:spacing w:before="74"/>
              <w:ind w:left="0"/>
              <w:jc w:val="left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</w:rPr>
              <w:t>Наш</w:t>
            </w:r>
            <w:r>
              <w:rPr>
                <w:b w:val="0"/>
                <w:bCs w:val="0"/>
                <w:spacing w:val="-4"/>
                <w:sz w:val="24"/>
              </w:rPr>
              <w:t xml:space="preserve"> </w:t>
            </w:r>
            <w:r>
              <w:rPr>
                <w:b w:val="0"/>
                <w:bCs w:val="0"/>
                <w:sz w:val="24"/>
              </w:rPr>
              <w:t>регион</w:t>
            </w:r>
            <w:r>
              <w:rPr>
                <w:b w:val="0"/>
                <w:bCs w:val="0"/>
                <w:spacing w:val="-2"/>
                <w:sz w:val="24"/>
              </w:rPr>
              <w:t xml:space="preserve"> сегодня</w:t>
            </w:r>
          </w:p>
        </w:tc>
        <w:tc>
          <w:tcPr>
            <w:tcW w:w="1625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407A0">
        <w:tc>
          <w:tcPr>
            <w:tcW w:w="1167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22</w:t>
            </w:r>
          </w:p>
        </w:tc>
        <w:tc>
          <w:tcPr>
            <w:tcW w:w="7067" w:type="dxa"/>
          </w:tcPr>
          <w:p w:rsidR="000407A0" w:rsidRDefault="00E84E28">
            <w:pPr>
              <w:pStyle w:val="1"/>
              <w:spacing w:before="74"/>
              <w:ind w:left="0"/>
              <w:jc w:val="left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</w:rPr>
              <w:t>Наш</w:t>
            </w:r>
            <w:r>
              <w:rPr>
                <w:b w:val="0"/>
                <w:bCs w:val="0"/>
                <w:spacing w:val="-4"/>
                <w:sz w:val="24"/>
              </w:rPr>
              <w:t xml:space="preserve"> </w:t>
            </w:r>
            <w:r>
              <w:rPr>
                <w:b w:val="0"/>
                <w:bCs w:val="0"/>
                <w:sz w:val="24"/>
              </w:rPr>
              <w:t>регион</w:t>
            </w:r>
            <w:r>
              <w:rPr>
                <w:b w:val="0"/>
                <w:bCs w:val="0"/>
                <w:spacing w:val="-2"/>
                <w:sz w:val="24"/>
              </w:rPr>
              <w:t xml:space="preserve"> сегодня</w:t>
            </w:r>
          </w:p>
        </w:tc>
        <w:tc>
          <w:tcPr>
            <w:tcW w:w="1625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407A0">
        <w:tc>
          <w:tcPr>
            <w:tcW w:w="1167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23</w:t>
            </w:r>
          </w:p>
        </w:tc>
        <w:tc>
          <w:tcPr>
            <w:tcW w:w="7067" w:type="dxa"/>
          </w:tcPr>
          <w:p w:rsidR="000407A0" w:rsidRDefault="00E84E28">
            <w:pPr>
              <w:pStyle w:val="1"/>
              <w:spacing w:before="74"/>
              <w:ind w:left="0"/>
              <w:jc w:val="left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</w:rPr>
              <w:t>Наш</w:t>
            </w:r>
            <w:r>
              <w:rPr>
                <w:b w:val="0"/>
                <w:bCs w:val="0"/>
                <w:spacing w:val="-4"/>
                <w:sz w:val="24"/>
              </w:rPr>
              <w:t xml:space="preserve"> </w:t>
            </w:r>
            <w:r>
              <w:rPr>
                <w:b w:val="0"/>
                <w:bCs w:val="0"/>
                <w:sz w:val="24"/>
              </w:rPr>
              <w:t>регион</w:t>
            </w:r>
            <w:r>
              <w:rPr>
                <w:b w:val="0"/>
                <w:bCs w:val="0"/>
                <w:spacing w:val="-2"/>
                <w:sz w:val="24"/>
              </w:rPr>
              <w:t xml:space="preserve"> сегодня</w:t>
            </w:r>
          </w:p>
        </w:tc>
        <w:tc>
          <w:tcPr>
            <w:tcW w:w="1625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407A0">
        <w:tc>
          <w:tcPr>
            <w:tcW w:w="1167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24</w:t>
            </w:r>
          </w:p>
        </w:tc>
        <w:tc>
          <w:tcPr>
            <w:tcW w:w="7067" w:type="dxa"/>
          </w:tcPr>
          <w:p w:rsidR="000407A0" w:rsidRDefault="00E84E28">
            <w:pPr>
              <w:pStyle w:val="1"/>
              <w:spacing w:before="74"/>
              <w:ind w:left="0"/>
              <w:jc w:val="left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</w:rPr>
              <w:t>Изготовление</w:t>
            </w:r>
            <w:r>
              <w:rPr>
                <w:b w:val="0"/>
                <w:bCs w:val="0"/>
                <w:spacing w:val="-15"/>
                <w:sz w:val="24"/>
              </w:rPr>
              <w:t xml:space="preserve"> </w:t>
            </w:r>
            <w:r>
              <w:rPr>
                <w:b w:val="0"/>
                <w:bCs w:val="0"/>
                <w:sz w:val="24"/>
              </w:rPr>
              <w:t xml:space="preserve">поделок </w:t>
            </w:r>
            <w:r>
              <w:rPr>
                <w:b w:val="0"/>
                <w:bCs w:val="0"/>
                <w:spacing w:val="-2"/>
                <w:sz w:val="24"/>
              </w:rPr>
              <w:t>(изделий)</w:t>
            </w:r>
          </w:p>
        </w:tc>
        <w:tc>
          <w:tcPr>
            <w:tcW w:w="1625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407A0">
        <w:tc>
          <w:tcPr>
            <w:tcW w:w="1167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25</w:t>
            </w:r>
          </w:p>
        </w:tc>
        <w:tc>
          <w:tcPr>
            <w:tcW w:w="7067" w:type="dxa"/>
          </w:tcPr>
          <w:p w:rsidR="000407A0" w:rsidRDefault="00E84E28">
            <w:pPr>
              <w:pStyle w:val="1"/>
              <w:spacing w:before="74"/>
              <w:ind w:left="0"/>
              <w:jc w:val="left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</w:rPr>
              <w:t>Изготовление</w:t>
            </w:r>
            <w:r>
              <w:rPr>
                <w:b w:val="0"/>
                <w:bCs w:val="0"/>
                <w:spacing w:val="-15"/>
                <w:sz w:val="24"/>
              </w:rPr>
              <w:t xml:space="preserve"> </w:t>
            </w:r>
            <w:r>
              <w:rPr>
                <w:b w:val="0"/>
                <w:bCs w:val="0"/>
                <w:sz w:val="24"/>
              </w:rPr>
              <w:t xml:space="preserve">поделок </w:t>
            </w:r>
            <w:r>
              <w:rPr>
                <w:b w:val="0"/>
                <w:bCs w:val="0"/>
                <w:spacing w:val="-2"/>
                <w:sz w:val="24"/>
              </w:rPr>
              <w:t>(изделий)</w:t>
            </w:r>
          </w:p>
        </w:tc>
        <w:tc>
          <w:tcPr>
            <w:tcW w:w="1625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407A0">
        <w:tc>
          <w:tcPr>
            <w:tcW w:w="1167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26</w:t>
            </w:r>
          </w:p>
        </w:tc>
        <w:tc>
          <w:tcPr>
            <w:tcW w:w="7067" w:type="dxa"/>
          </w:tcPr>
          <w:p w:rsidR="000407A0" w:rsidRDefault="00E84E28">
            <w:pPr>
              <w:pStyle w:val="1"/>
              <w:spacing w:before="74"/>
              <w:ind w:left="0"/>
              <w:jc w:val="left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</w:rPr>
              <w:t>Изготовление</w:t>
            </w:r>
            <w:r>
              <w:rPr>
                <w:b w:val="0"/>
                <w:bCs w:val="0"/>
                <w:spacing w:val="-15"/>
                <w:sz w:val="24"/>
              </w:rPr>
              <w:t xml:space="preserve"> </w:t>
            </w:r>
            <w:r>
              <w:rPr>
                <w:b w:val="0"/>
                <w:bCs w:val="0"/>
                <w:sz w:val="24"/>
              </w:rPr>
              <w:t xml:space="preserve">поделок </w:t>
            </w:r>
            <w:r>
              <w:rPr>
                <w:b w:val="0"/>
                <w:bCs w:val="0"/>
                <w:spacing w:val="-2"/>
                <w:sz w:val="24"/>
              </w:rPr>
              <w:t>(изделий)</w:t>
            </w:r>
          </w:p>
        </w:tc>
        <w:tc>
          <w:tcPr>
            <w:tcW w:w="1625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407A0">
        <w:tc>
          <w:tcPr>
            <w:tcW w:w="1167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27</w:t>
            </w:r>
          </w:p>
        </w:tc>
        <w:tc>
          <w:tcPr>
            <w:tcW w:w="7067" w:type="dxa"/>
          </w:tcPr>
          <w:p w:rsidR="000407A0" w:rsidRDefault="00E84E28">
            <w:pPr>
              <w:pStyle w:val="1"/>
              <w:spacing w:before="74"/>
              <w:ind w:left="0"/>
              <w:jc w:val="left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</w:rPr>
              <w:t>Изготовление</w:t>
            </w:r>
            <w:r>
              <w:rPr>
                <w:b w:val="0"/>
                <w:bCs w:val="0"/>
                <w:spacing w:val="-15"/>
                <w:sz w:val="24"/>
              </w:rPr>
              <w:t xml:space="preserve"> </w:t>
            </w:r>
            <w:r>
              <w:rPr>
                <w:b w:val="0"/>
                <w:bCs w:val="0"/>
                <w:sz w:val="24"/>
              </w:rPr>
              <w:t xml:space="preserve">поделок </w:t>
            </w:r>
            <w:r>
              <w:rPr>
                <w:b w:val="0"/>
                <w:bCs w:val="0"/>
                <w:spacing w:val="-2"/>
                <w:sz w:val="24"/>
              </w:rPr>
              <w:t>(изделий)</w:t>
            </w:r>
          </w:p>
        </w:tc>
        <w:tc>
          <w:tcPr>
            <w:tcW w:w="1625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407A0">
        <w:tc>
          <w:tcPr>
            <w:tcW w:w="1167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28</w:t>
            </w:r>
          </w:p>
        </w:tc>
        <w:tc>
          <w:tcPr>
            <w:tcW w:w="7067" w:type="dxa"/>
          </w:tcPr>
          <w:p w:rsidR="000407A0" w:rsidRDefault="00E84E28">
            <w:pPr>
              <w:pStyle w:val="1"/>
              <w:spacing w:before="74"/>
              <w:ind w:left="0"/>
              <w:jc w:val="left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</w:rPr>
              <w:t>Изготовление</w:t>
            </w:r>
            <w:r>
              <w:rPr>
                <w:b w:val="0"/>
                <w:bCs w:val="0"/>
                <w:spacing w:val="-15"/>
                <w:sz w:val="24"/>
              </w:rPr>
              <w:t xml:space="preserve"> </w:t>
            </w:r>
            <w:r>
              <w:rPr>
                <w:b w:val="0"/>
                <w:bCs w:val="0"/>
                <w:sz w:val="24"/>
              </w:rPr>
              <w:t xml:space="preserve">поделок </w:t>
            </w:r>
            <w:r>
              <w:rPr>
                <w:b w:val="0"/>
                <w:bCs w:val="0"/>
                <w:spacing w:val="-2"/>
                <w:sz w:val="24"/>
              </w:rPr>
              <w:t>(изделий)</w:t>
            </w:r>
          </w:p>
        </w:tc>
        <w:tc>
          <w:tcPr>
            <w:tcW w:w="1625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407A0">
        <w:tc>
          <w:tcPr>
            <w:tcW w:w="1167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29</w:t>
            </w:r>
          </w:p>
        </w:tc>
        <w:tc>
          <w:tcPr>
            <w:tcW w:w="7067" w:type="dxa"/>
          </w:tcPr>
          <w:p w:rsidR="000407A0" w:rsidRDefault="00E84E28">
            <w:pPr>
              <w:pStyle w:val="1"/>
              <w:spacing w:before="74"/>
              <w:ind w:left="0"/>
              <w:jc w:val="left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</w:rPr>
              <w:t>Изготовление</w:t>
            </w:r>
            <w:r>
              <w:rPr>
                <w:b w:val="0"/>
                <w:bCs w:val="0"/>
                <w:spacing w:val="-15"/>
                <w:sz w:val="24"/>
              </w:rPr>
              <w:t xml:space="preserve"> </w:t>
            </w:r>
            <w:r>
              <w:rPr>
                <w:b w:val="0"/>
                <w:bCs w:val="0"/>
                <w:sz w:val="24"/>
              </w:rPr>
              <w:t xml:space="preserve">поделок </w:t>
            </w:r>
            <w:r>
              <w:rPr>
                <w:b w:val="0"/>
                <w:bCs w:val="0"/>
                <w:spacing w:val="-2"/>
                <w:sz w:val="24"/>
              </w:rPr>
              <w:t>(изделий)</w:t>
            </w:r>
          </w:p>
        </w:tc>
        <w:tc>
          <w:tcPr>
            <w:tcW w:w="1625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407A0">
        <w:tc>
          <w:tcPr>
            <w:tcW w:w="1167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30</w:t>
            </w:r>
          </w:p>
        </w:tc>
        <w:tc>
          <w:tcPr>
            <w:tcW w:w="7067" w:type="dxa"/>
          </w:tcPr>
          <w:p w:rsidR="000407A0" w:rsidRDefault="00E84E28">
            <w:pPr>
              <w:pStyle w:val="1"/>
              <w:spacing w:before="74"/>
              <w:ind w:left="0"/>
              <w:jc w:val="left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</w:rPr>
              <w:t>Изготовление</w:t>
            </w:r>
            <w:r>
              <w:rPr>
                <w:b w:val="0"/>
                <w:bCs w:val="0"/>
                <w:spacing w:val="-15"/>
                <w:sz w:val="24"/>
              </w:rPr>
              <w:t xml:space="preserve"> </w:t>
            </w:r>
            <w:r>
              <w:rPr>
                <w:b w:val="0"/>
                <w:bCs w:val="0"/>
                <w:sz w:val="24"/>
              </w:rPr>
              <w:t xml:space="preserve">поделок </w:t>
            </w:r>
            <w:r>
              <w:rPr>
                <w:b w:val="0"/>
                <w:bCs w:val="0"/>
                <w:spacing w:val="-2"/>
                <w:sz w:val="24"/>
              </w:rPr>
              <w:t>(изделий)</w:t>
            </w:r>
          </w:p>
        </w:tc>
        <w:tc>
          <w:tcPr>
            <w:tcW w:w="1625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407A0">
        <w:tc>
          <w:tcPr>
            <w:tcW w:w="1167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31</w:t>
            </w:r>
          </w:p>
        </w:tc>
        <w:tc>
          <w:tcPr>
            <w:tcW w:w="7067" w:type="dxa"/>
          </w:tcPr>
          <w:p w:rsidR="000407A0" w:rsidRDefault="00E84E28">
            <w:pPr>
              <w:pStyle w:val="1"/>
              <w:spacing w:before="74"/>
              <w:ind w:left="0"/>
              <w:jc w:val="left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</w:rPr>
              <w:t>Изготовление</w:t>
            </w:r>
            <w:r>
              <w:rPr>
                <w:b w:val="0"/>
                <w:bCs w:val="0"/>
                <w:spacing w:val="-15"/>
                <w:sz w:val="24"/>
              </w:rPr>
              <w:t xml:space="preserve"> </w:t>
            </w:r>
            <w:r>
              <w:rPr>
                <w:b w:val="0"/>
                <w:bCs w:val="0"/>
                <w:sz w:val="24"/>
              </w:rPr>
              <w:t xml:space="preserve">поделок </w:t>
            </w:r>
            <w:r>
              <w:rPr>
                <w:b w:val="0"/>
                <w:bCs w:val="0"/>
                <w:spacing w:val="-2"/>
                <w:sz w:val="24"/>
              </w:rPr>
              <w:t>(изделий)</w:t>
            </w:r>
          </w:p>
        </w:tc>
        <w:tc>
          <w:tcPr>
            <w:tcW w:w="1625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407A0">
        <w:tc>
          <w:tcPr>
            <w:tcW w:w="1167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32</w:t>
            </w:r>
          </w:p>
        </w:tc>
        <w:tc>
          <w:tcPr>
            <w:tcW w:w="7067" w:type="dxa"/>
          </w:tcPr>
          <w:p w:rsidR="000407A0" w:rsidRDefault="00E84E28">
            <w:pPr>
              <w:pStyle w:val="TableParagraph"/>
              <w:spacing w:before="54"/>
              <w:rPr>
                <w:sz w:val="24"/>
                <w:szCs w:val="24"/>
              </w:rPr>
            </w:pPr>
            <w:r>
              <w:rPr>
                <w:spacing w:val="-2"/>
                <w:sz w:val="24"/>
              </w:rPr>
              <w:t>Составление  проектов-панорам</w:t>
            </w:r>
          </w:p>
        </w:tc>
        <w:tc>
          <w:tcPr>
            <w:tcW w:w="1625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407A0">
        <w:tc>
          <w:tcPr>
            <w:tcW w:w="1167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33</w:t>
            </w:r>
          </w:p>
        </w:tc>
        <w:tc>
          <w:tcPr>
            <w:tcW w:w="7067" w:type="dxa"/>
          </w:tcPr>
          <w:p w:rsidR="000407A0" w:rsidRDefault="00E84E28">
            <w:pPr>
              <w:pStyle w:val="TableParagraph"/>
              <w:spacing w:before="54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Составление  проектов-панорам</w:t>
            </w:r>
          </w:p>
        </w:tc>
        <w:tc>
          <w:tcPr>
            <w:tcW w:w="1625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</w:tbl>
    <w:p w:rsidR="000407A0" w:rsidRDefault="000407A0">
      <w:pPr>
        <w:pStyle w:val="1"/>
        <w:spacing w:before="74"/>
        <w:ind w:left="3"/>
        <w:jc w:val="center"/>
      </w:pPr>
    </w:p>
    <w:p w:rsidR="000407A0" w:rsidRDefault="000407A0">
      <w:pPr>
        <w:pStyle w:val="1"/>
        <w:spacing w:before="74"/>
        <w:ind w:left="3"/>
        <w:jc w:val="center"/>
      </w:pPr>
    </w:p>
    <w:p w:rsidR="000407A0" w:rsidRDefault="000407A0">
      <w:pPr>
        <w:pStyle w:val="1"/>
        <w:spacing w:before="74"/>
        <w:ind w:left="3"/>
        <w:jc w:val="center"/>
      </w:pPr>
    </w:p>
    <w:p w:rsidR="000407A0" w:rsidRDefault="00E84E28">
      <w:pPr>
        <w:pStyle w:val="1"/>
        <w:spacing w:before="74"/>
        <w:ind w:left="3"/>
        <w:jc w:val="center"/>
      </w:pPr>
      <w:r>
        <w:lastRenderedPageBreak/>
        <w:t>Календарн</w:t>
      </w:r>
      <w:proofErr w:type="gramStart"/>
      <w:r>
        <w:t>о-</w:t>
      </w:r>
      <w:proofErr w:type="gramEnd"/>
      <w:r>
        <w:t xml:space="preserve"> тематическое планирование 2 класс</w:t>
      </w:r>
    </w:p>
    <w:p w:rsidR="000407A0" w:rsidRDefault="000407A0">
      <w:pPr>
        <w:pStyle w:val="1"/>
        <w:spacing w:before="74"/>
        <w:ind w:left="3"/>
        <w:jc w:val="center"/>
      </w:pPr>
    </w:p>
    <w:tbl>
      <w:tblPr>
        <w:tblStyle w:val="a4"/>
        <w:tblW w:w="9889" w:type="dxa"/>
        <w:tblLook w:val="04A0" w:firstRow="1" w:lastRow="0" w:firstColumn="1" w:lastColumn="0" w:noHBand="0" w:noVBand="1"/>
      </w:tblPr>
      <w:tblGrid>
        <w:gridCol w:w="1167"/>
        <w:gridCol w:w="7021"/>
        <w:gridCol w:w="1701"/>
      </w:tblGrid>
      <w:tr w:rsidR="000407A0" w:rsidTr="00350CCB">
        <w:tc>
          <w:tcPr>
            <w:tcW w:w="1167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7021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Тема</w:t>
            </w:r>
          </w:p>
        </w:tc>
        <w:tc>
          <w:tcPr>
            <w:tcW w:w="1701" w:type="dxa"/>
          </w:tcPr>
          <w:p w:rsidR="000407A0" w:rsidRDefault="00E84E28">
            <w:pPr>
              <w:pStyle w:val="1"/>
              <w:spacing w:before="74"/>
              <w:ind w:left="0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Кол-во часов</w:t>
            </w:r>
          </w:p>
        </w:tc>
      </w:tr>
      <w:tr w:rsidR="000407A0" w:rsidTr="00350CCB">
        <w:tc>
          <w:tcPr>
            <w:tcW w:w="1167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  <w:tc>
          <w:tcPr>
            <w:tcW w:w="7021" w:type="dxa"/>
          </w:tcPr>
          <w:p w:rsidR="000407A0" w:rsidRDefault="00E84E28">
            <w:pPr>
              <w:pStyle w:val="1"/>
              <w:spacing w:before="74"/>
              <w:ind w:left="0"/>
              <w:jc w:val="left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</w:rPr>
              <w:t>Россия</w:t>
            </w:r>
            <w:r>
              <w:rPr>
                <w:b w:val="0"/>
                <w:bCs w:val="0"/>
                <w:spacing w:val="-1"/>
                <w:sz w:val="24"/>
              </w:rPr>
              <w:t xml:space="preserve"> </w:t>
            </w:r>
            <w:r>
              <w:rPr>
                <w:b w:val="0"/>
                <w:bCs w:val="0"/>
                <w:sz w:val="24"/>
              </w:rPr>
              <w:t>–</w:t>
            </w:r>
            <w:r>
              <w:rPr>
                <w:b w:val="0"/>
                <w:bCs w:val="0"/>
                <w:spacing w:val="-2"/>
                <w:sz w:val="24"/>
              </w:rPr>
              <w:t xml:space="preserve"> </w:t>
            </w:r>
            <w:r>
              <w:rPr>
                <w:b w:val="0"/>
                <w:bCs w:val="0"/>
                <w:sz w:val="24"/>
              </w:rPr>
              <w:t>наша</w:t>
            </w:r>
            <w:r>
              <w:rPr>
                <w:b w:val="0"/>
                <w:bCs w:val="0"/>
                <w:spacing w:val="-1"/>
                <w:sz w:val="24"/>
              </w:rPr>
              <w:t xml:space="preserve"> </w:t>
            </w:r>
            <w:r>
              <w:rPr>
                <w:b w:val="0"/>
                <w:bCs w:val="0"/>
                <w:spacing w:val="-2"/>
                <w:sz w:val="24"/>
              </w:rPr>
              <w:t>родина</w:t>
            </w:r>
          </w:p>
        </w:tc>
        <w:tc>
          <w:tcPr>
            <w:tcW w:w="1701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407A0" w:rsidTr="00350CCB">
        <w:tc>
          <w:tcPr>
            <w:tcW w:w="1167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2</w:t>
            </w:r>
          </w:p>
        </w:tc>
        <w:tc>
          <w:tcPr>
            <w:tcW w:w="7021" w:type="dxa"/>
          </w:tcPr>
          <w:p w:rsidR="000407A0" w:rsidRDefault="00E84E28">
            <w:pPr>
              <w:pStyle w:val="1"/>
              <w:spacing w:before="74"/>
              <w:ind w:left="0"/>
              <w:jc w:val="left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</w:rPr>
              <w:t>Родной</w:t>
            </w:r>
            <w:r>
              <w:rPr>
                <w:b w:val="0"/>
                <w:bCs w:val="0"/>
                <w:spacing w:val="-12"/>
                <w:sz w:val="24"/>
              </w:rPr>
              <w:t xml:space="preserve"> </w:t>
            </w:r>
            <w:r>
              <w:rPr>
                <w:b w:val="0"/>
                <w:bCs w:val="0"/>
                <w:sz w:val="24"/>
              </w:rPr>
              <w:t>край</w:t>
            </w:r>
            <w:r>
              <w:rPr>
                <w:b w:val="0"/>
                <w:bCs w:val="0"/>
                <w:spacing w:val="-8"/>
                <w:sz w:val="24"/>
              </w:rPr>
              <w:t xml:space="preserve"> </w:t>
            </w:r>
            <w:r>
              <w:rPr>
                <w:b w:val="0"/>
                <w:bCs w:val="0"/>
                <w:sz w:val="24"/>
              </w:rPr>
              <w:t>–</w:t>
            </w:r>
            <w:r>
              <w:rPr>
                <w:b w:val="0"/>
                <w:bCs w:val="0"/>
                <w:spacing w:val="-10"/>
                <w:sz w:val="24"/>
              </w:rPr>
              <w:t xml:space="preserve"> </w:t>
            </w:r>
            <w:r>
              <w:rPr>
                <w:b w:val="0"/>
                <w:bCs w:val="0"/>
                <w:sz w:val="24"/>
              </w:rPr>
              <w:t>моя</w:t>
            </w:r>
            <w:r>
              <w:rPr>
                <w:b w:val="0"/>
                <w:bCs w:val="0"/>
                <w:spacing w:val="-10"/>
                <w:sz w:val="24"/>
              </w:rPr>
              <w:t xml:space="preserve"> </w:t>
            </w:r>
            <w:r>
              <w:rPr>
                <w:b w:val="0"/>
                <w:bCs w:val="0"/>
                <w:sz w:val="24"/>
              </w:rPr>
              <w:t xml:space="preserve">малая </w:t>
            </w:r>
            <w:r>
              <w:rPr>
                <w:b w:val="0"/>
                <w:bCs w:val="0"/>
                <w:spacing w:val="-2"/>
                <w:sz w:val="24"/>
              </w:rPr>
              <w:t>родина</w:t>
            </w:r>
          </w:p>
        </w:tc>
        <w:tc>
          <w:tcPr>
            <w:tcW w:w="1701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407A0" w:rsidTr="00350CCB">
        <w:tc>
          <w:tcPr>
            <w:tcW w:w="1167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3</w:t>
            </w:r>
          </w:p>
        </w:tc>
        <w:tc>
          <w:tcPr>
            <w:tcW w:w="7021" w:type="dxa"/>
          </w:tcPr>
          <w:p w:rsidR="000407A0" w:rsidRDefault="00E84E28">
            <w:pPr>
              <w:pStyle w:val="1"/>
              <w:spacing w:before="74"/>
              <w:ind w:left="0"/>
              <w:jc w:val="left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</w:rPr>
              <w:t>Родной</w:t>
            </w:r>
            <w:r>
              <w:rPr>
                <w:b w:val="0"/>
                <w:bCs w:val="0"/>
                <w:spacing w:val="-12"/>
                <w:sz w:val="24"/>
              </w:rPr>
              <w:t xml:space="preserve"> </w:t>
            </w:r>
            <w:r>
              <w:rPr>
                <w:b w:val="0"/>
                <w:bCs w:val="0"/>
                <w:sz w:val="24"/>
              </w:rPr>
              <w:t>край</w:t>
            </w:r>
            <w:r>
              <w:rPr>
                <w:b w:val="0"/>
                <w:bCs w:val="0"/>
                <w:spacing w:val="-8"/>
                <w:sz w:val="24"/>
              </w:rPr>
              <w:t xml:space="preserve"> </w:t>
            </w:r>
            <w:r>
              <w:rPr>
                <w:b w:val="0"/>
                <w:bCs w:val="0"/>
                <w:sz w:val="24"/>
              </w:rPr>
              <w:t>–</w:t>
            </w:r>
            <w:r>
              <w:rPr>
                <w:b w:val="0"/>
                <w:bCs w:val="0"/>
                <w:spacing w:val="-10"/>
                <w:sz w:val="24"/>
              </w:rPr>
              <w:t xml:space="preserve"> </w:t>
            </w:r>
            <w:r>
              <w:rPr>
                <w:b w:val="0"/>
                <w:bCs w:val="0"/>
                <w:sz w:val="24"/>
              </w:rPr>
              <w:t>моя</w:t>
            </w:r>
            <w:r>
              <w:rPr>
                <w:b w:val="0"/>
                <w:bCs w:val="0"/>
                <w:spacing w:val="-10"/>
                <w:sz w:val="24"/>
              </w:rPr>
              <w:t xml:space="preserve"> </w:t>
            </w:r>
            <w:r>
              <w:rPr>
                <w:b w:val="0"/>
                <w:bCs w:val="0"/>
                <w:sz w:val="24"/>
              </w:rPr>
              <w:t xml:space="preserve">малая </w:t>
            </w:r>
            <w:r>
              <w:rPr>
                <w:b w:val="0"/>
                <w:bCs w:val="0"/>
                <w:spacing w:val="-2"/>
                <w:sz w:val="24"/>
              </w:rPr>
              <w:t>родина</w:t>
            </w:r>
          </w:p>
        </w:tc>
        <w:tc>
          <w:tcPr>
            <w:tcW w:w="1701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407A0" w:rsidTr="00350CCB">
        <w:tc>
          <w:tcPr>
            <w:tcW w:w="1167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4</w:t>
            </w:r>
          </w:p>
        </w:tc>
        <w:tc>
          <w:tcPr>
            <w:tcW w:w="7021" w:type="dxa"/>
          </w:tcPr>
          <w:p w:rsidR="000407A0" w:rsidRDefault="00E84E28">
            <w:pPr>
              <w:pStyle w:val="1"/>
              <w:spacing w:before="74"/>
              <w:ind w:left="0"/>
              <w:jc w:val="left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</w:rPr>
              <w:t>Природные</w:t>
            </w:r>
            <w:r>
              <w:rPr>
                <w:b w:val="0"/>
                <w:bCs w:val="0"/>
                <w:spacing w:val="-15"/>
                <w:sz w:val="24"/>
              </w:rPr>
              <w:t xml:space="preserve"> </w:t>
            </w:r>
            <w:r>
              <w:rPr>
                <w:b w:val="0"/>
                <w:bCs w:val="0"/>
                <w:sz w:val="24"/>
              </w:rPr>
              <w:t>объекты родного края</w:t>
            </w:r>
          </w:p>
        </w:tc>
        <w:tc>
          <w:tcPr>
            <w:tcW w:w="1701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407A0" w:rsidTr="00350CCB">
        <w:tc>
          <w:tcPr>
            <w:tcW w:w="1167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5</w:t>
            </w:r>
          </w:p>
        </w:tc>
        <w:tc>
          <w:tcPr>
            <w:tcW w:w="7021" w:type="dxa"/>
          </w:tcPr>
          <w:p w:rsidR="000407A0" w:rsidRDefault="00E84E28">
            <w:pPr>
              <w:pStyle w:val="1"/>
              <w:spacing w:before="74"/>
              <w:ind w:left="0"/>
              <w:jc w:val="left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</w:rPr>
              <w:t>Природные</w:t>
            </w:r>
            <w:r>
              <w:rPr>
                <w:b w:val="0"/>
                <w:bCs w:val="0"/>
                <w:spacing w:val="-15"/>
                <w:sz w:val="24"/>
              </w:rPr>
              <w:t xml:space="preserve"> </w:t>
            </w:r>
            <w:r>
              <w:rPr>
                <w:b w:val="0"/>
                <w:bCs w:val="0"/>
                <w:sz w:val="24"/>
              </w:rPr>
              <w:t>объекты родного края</w:t>
            </w:r>
          </w:p>
        </w:tc>
        <w:tc>
          <w:tcPr>
            <w:tcW w:w="1701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407A0" w:rsidTr="00350CCB">
        <w:tc>
          <w:tcPr>
            <w:tcW w:w="1167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6</w:t>
            </w:r>
          </w:p>
        </w:tc>
        <w:tc>
          <w:tcPr>
            <w:tcW w:w="7021" w:type="dxa"/>
          </w:tcPr>
          <w:p w:rsidR="000407A0" w:rsidRDefault="00E84E28">
            <w:pPr>
              <w:pStyle w:val="TableParagraph"/>
              <w:spacing w:before="54"/>
              <w:ind w:left="55"/>
              <w:rPr>
                <w:sz w:val="24"/>
                <w:szCs w:val="24"/>
              </w:rPr>
            </w:pPr>
            <w:r>
              <w:rPr>
                <w:spacing w:val="-2"/>
                <w:sz w:val="24"/>
              </w:rPr>
              <w:t xml:space="preserve">Природные достопримечательности </w:t>
            </w:r>
            <w:r>
              <w:rPr>
                <w:sz w:val="24"/>
              </w:rPr>
              <w:t>родного края</w:t>
            </w:r>
          </w:p>
        </w:tc>
        <w:tc>
          <w:tcPr>
            <w:tcW w:w="1701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407A0" w:rsidTr="00350CCB">
        <w:tc>
          <w:tcPr>
            <w:tcW w:w="1167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7</w:t>
            </w:r>
          </w:p>
        </w:tc>
        <w:tc>
          <w:tcPr>
            <w:tcW w:w="7021" w:type="dxa"/>
          </w:tcPr>
          <w:p w:rsidR="000407A0" w:rsidRDefault="00E84E28">
            <w:pPr>
              <w:pStyle w:val="TableParagraph"/>
              <w:spacing w:before="54"/>
              <w:ind w:left="55"/>
              <w:rPr>
                <w:sz w:val="24"/>
                <w:szCs w:val="24"/>
              </w:rPr>
            </w:pPr>
            <w:r>
              <w:rPr>
                <w:spacing w:val="-2"/>
                <w:sz w:val="24"/>
              </w:rPr>
              <w:t xml:space="preserve">Природные достопримечательности </w:t>
            </w:r>
            <w:r>
              <w:rPr>
                <w:sz w:val="24"/>
              </w:rPr>
              <w:t>родного края</w:t>
            </w:r>
          </w:p>
        </w:tc>
        <w:tc>
          <w:tcPr>
            <w:tcW w:w="1701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407A0" w:rsidTr="00350CCB">
        <w:tc>
          <w:tcPr>
            <w:tcW w:w="1167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8</w:t>
            </w:r>
          </w:p>
        </w:tc>
        <w:tc>
          <w:tcPr>
            <w:tcW w:w="7021" w:type="dxa"/>
          </w:tcPr>
          <w:p w:rsidR="000407A0" w:rsidRDefault="00E84E28">
            <w:pPr>
              <w:pStyle w:val="TableParagraph"/>
              <w:spacing w:before="54"/>
              <w:ind w:left="55"/>
              <w:rPr>
                <w:sz w:val="24"/>
                <w:szCs w:val="24"/>
              </w:rPr>
            </w:pPr>
            <w:r>
              <w:rPr>
                <w:spacing w:val="-2"/>
                <w:sz w:val="24"/>
              </w:rPr>
              <w:t xml:space="preserve">Природные достопримечательности </w:t>
            </w:r>
            <w:r>
              <w:rPr>
                <w:sz w:val="24"/>
              </w:rPr>
              <w:t>родного края</w:t>
            </w:r>
          </w:p>
        </w:tc>
        <w:tc>
          <w:tcPr>
            <w:tcW w:w="1701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407A0" w:rsidTr="00350CCB">
        <w:tc>
          <w:tcPr>
            <w:tcW w:w="1167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9</w:t>
            </w:r>
          </w:p>
        </w:tc>
        <w:tc>
          <w:tcPr>
            <w:tcW w:w="7021" w:type="dxa"/>
          </w:tcPr>
          <w:p w:rsidR="000407A0" w:rsidRDefault="00E84E28">
            <w:pPr>
              <w:pStyle w:val="1"/>
              <w:spacing w:before="74"/>
              <w:ind w:left="0"/>
              <w:jc w:val="left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</w:rPr>
              <w:t>Природа – среда обитания</w:t>
            </w:r>
            <w:r>
              <w:rPr>
                <w:b w:val="0"/>
                <w:bCs w:val="0"/>
                <w:spacing w:val="-15"/>
                <w:sz w:val="24"/>
              </w:rPr>
              <w:t xml:space="preserve"> </w:t>
            </w:r>
            <w:r>
              <w:rPr>
                <w:b w:val="0"/>
                <w:bCs w:val="0"/>
                <w:sz w:val="24"/>
              </w:rPr>
              <w:t>человека</w:t>
            </w:r>
          </w:p>
        </w:tc>
        <w:tc>
          <w:tcPr>
            <w:tcW w:w="1701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407A0" w:rsidTr="00350CCB">
        <w:tc>
          <w:tcPr>
            <w:tcW w:w="1167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10</w:t>
            </w:r>
          </w:p>
        </w:tc>
        <w:tc>
          <w:tcPr>
            <w:tcW w:w="7021" w:type="dxa"/>
          </w:tcPr>
          <w:p w:rsidR="000407A0" w:rsidRDefault="00E84E28">
            <w:pPr>
              <w:pStyle w:val="1"/>
              <w:spacing w:before="74"/>
              <w:ind w:left="0"/>
              <w:jc w:val="left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</w:rPr>
              <w:t>Природа – среда обитания</w:t>
            </w:r>
            <w:r>
              <w:rPr>
                <w:b w:val="0"/>
                <w:bCs w:val="0"/>
                <w:spacing w:val="-15"/>
                <w:sz w:val="24"/>
              </w:rPr>
              <w:t xml:space="preserve"> </w:t>
            </w:r>
            <w:r>
              <w:rPr>
                <w:b w:val="0"/>
                <w:bCs w:val="0"/>
                <w:sz w:val="24"/>
              </w:rPr>
              <w:t>человека</w:t>
            </w:r>
          </w:p>
        </w:tc>
        <w:tc>
          <w:tcPr>
            <w:tcW w:w="1701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407A0" w:rsidTr="00350CCB">
        <w:tc>
          <w:tcPr>
            <w:tcW w:w="1167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11</w:t>
            </w:r>
          </w:p>
        </w:tc>
        <w:tc>
          <w:tcPr>
            <w:tcW w:w="7021" w:type="dxa"/>
          </w:tcPr>
          <w:p w:rsidR="000407A0" w:rsidRDefault="00E84E28">
            <w:pPr>
              <w:pStyle w:val="1"/>
              <w:spacing w:before="74"/>
              <w:ind w:left="0"/>
              <w:jc w:val="left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</w:rPr>
              <w:t>Народы</w:t>
            </w:r>
            <w:r>
              <w:rPr>
                <w:b w:val="0"/>
                <w:bCs w:val="0"/>
                <w:spacing w:val="-4"/>
                <w:sz w:val="24"/>
              </w:rPr>
              <w:t xml:space="preserve"> </w:t>
            </w:r>
            <w:r>
              <w:rPr>
                <w:b w:val="0"/>
                <w:bCs w:val="0"/>
                <w:spacing w:val="-2"/>
                <w:sz w:val="24"/>
              </w:rPr>
              <w:t>России</w:t>
            </w:r>
          </w:p>
        </w:tc>
        <w:tc>
          <w:tcPr>
            <w:tcW w:w="1701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407A0" w:rsidTr="00350CCB">
        <w:tc>
          <w:tcPr>
            <w:tcW w:w="1167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12</w:t>
            </w:r>
          </w:p>
        </w:tc>
        <w:tc>
          <w:tcPr>
            <w:tcW w:w="7021" w:type="dxa"/>
          </w:tcPr>
          <w:p w:rsidR="000407A0" w:rsidRDefault="00E84E28">
            <w:pPr>
              <w:pStyle w:val="1"/>
              <w:spacing w:before="74"/>
              <w:ind w:left="0"/>
              <w:jc w:val="left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</w:rPr>
              <w:t>Традиции</w:t>
            </w:r>
            <w:r>
              <w:rPr>
                <w:b w:val="0"/>
                <w:bCs w:val="0"/>
                <w:spacing w:val="-15"/>
                <w:sz w:val="24"/>
              </w:rPr>
              <w:t xml:space="preserve"> </w:t>
            </w:r>
            <w:r>
              <w:rPr>
                <w:b w:val="0"/>
                <w:bCs w:val="0"/>
                <w:sz w:val="24"/>
              </w:rPr>
              <w:t>и</w:t>
            </w:r>
            <w:r>
              <w:rPr>
                <w:b w:val="0"/>
                <w:bCs w:val="0"/>
                <w:spacing w:val="-15"/>
                <w:sz w:val="24"/>
              </w:rPr>
              <w:t xml:space="preserve"> </w:t>
            </w:r>
            <w:r>
              <w:rPr>
                <w:b w:val="0"/>
                <w:bCs w:val="0"/>
                <w:sz w:val="24"/>
              </w:rPr>
              <w:t>обычаи народов России</w:t>
            </w:r>
          </w:p>
        </w:tc>
        <w:tc>
          <w:tcPr>
            <w:tcW w:w="1701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407A0" w:rsidTr="00350CCB">
        <w:tc>
          <w:tcPr>
            <w:tcW w:w="1167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13</w:t>
            </w:r>
          </w:p>
        </w:tc>
        <w:tc>
          <w:tcPr>
            <w:tcW w:w="7021" w:type="dxa"/>
          </w:tcPr>
          <w:p w:rsidR="000407A0" w:rsidRDefault="00E84E28">
            <w:pPr>
              <w:pStyle w:val="1"/>
              <w:spacing w:before="74"/>
              <w:ind w:left="0"/>
              <w:jc w:val="left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</w:rPr>
              <w:t>Традиции</w:t>
            </w:r>
            <w:r>
              <w:rPr>
                <w:b w:val="0"/>
                <w:bCs w:val="0"/>
                <w:spacing w:val="-15"/>
                <w:sz w:val="24"/>
              </w:rPr>
              <w:t xml:space="preserve"> </w:t>
            </w:r>
            <w:r>
              <w:rPr>
                <w:b w:val="0"/>
                <w:bCs w:val="0"/>
                <w:sz w:val="24"/>
              </w:rPr>
              <w:t>и</w:t>
            </w:r>
            <w:r>
              <w:rPr>
                <w:b w:val="0"/>
                <w:bCs w:val="0"/>
                <w:spacing w:val="-15"/>
                <w:sz w:val="24"/>
              </w:rPr>
              <w:t xml:space="preserve"> </w:t>
            </w:r>
            <w:r>
              <w:rPr>
                <w:b w:val="0"/>
                <w:bCs w:val="0"/>
                <w:sz w:val="24"/>
              </w:rPr>
              <w:t>обычаи народов России</w:t>
            </w:r>
          </w:p>
        </w:tc>
        <w:tc>
          <w:tcPr>
            <w:tcW w:w="1701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407A0" w:rsidTr="00350CCB">
        <w:tc>
          <w:tcPr>
            <w:tcW w:w="1167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14</w:t>
            </w:r>
          </w:p>
        </w:tc>
        <w:tc>
          <w:tcPr>
            <w:tcW w:w="7021" w:type="dxa"/>
          </w:tcPr>
          <w:p w:rsidR="000407A0" w:rsidRDefault="00E84E28">
            <w:pPr>
              <w:pStyle w:val="1"/>
              <w:spacing w:before="74"/>
              <w:ind w:left="0"/>
              <w:jc w:val="left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</w:rPr>
              <w:t>Традиции</w:t>
            </w:r>
            <w:r>
              <w:rPr>
                <w:b w:val="0"/>
                <w:bCs w:val="0"/>
                <w:spacing w:val="-15"/>
                <w:sz w:val="24"/>
              </w:rPr>
              <w:t xml:space="preserve"> </w:t>
            </w:r>
            <w:r>
              <w:rPr>
                <w:b w:val="0"/>
                <w:bCs w:val="0"/>
                <w:sz w:val="24"/>
              </w:rPr>
              <w:t>и</w:t>
            </w:r>
            <w:r>
              <w:rPr>
                <w:b w:val="0"/>
                <w:bCs w:val="0"/>
                <w:spacing w:val="-15"/>
                <w:sz w:val="24"/>
              </w:rPr>
              <w:t xml:space="preserve"> </w:t>
            </w:r>
            <w:r>
              <w:rPr>
                <w:b w:val="0"/>
                <w:bCs w:val="0"/>
                <w:sz w:val="24"/>
              </w:rPr>
              <w:t>обычаи народов России</w:t>
            </w:r>
          </w:p>
        </w:tc>
        <w:tc>
          <w:tcPr>
            <w:tcW w:w="1701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407A0" w:rsidTr="00350CCB">
        <w:tc>
          <w:tcPr>
            <w:tcW w:w="1167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15</w:t>
            </w:r>
          </w:p>
        </w:tc>
        <w:tc>
          <w:tcPr>
            <w:tcW w:w="7021" w:type="dxa"/>
          </w:tcPr>
          <w:p w:rsidR="000407A0" w:rsidRDefault="00E84E28">
            <w:pPr>
              <w:pStyle w:val="1"/>
              <w:spacing w:before="74"/>
              <w:ind w:left="0"/>
              <w:jc w:val="left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</w:rPr>
              <w:t>Родной</w:t>
            </w:r>
            <w:r>
              <w:rPr>
                <w:b w:val="0"/>
                <w:bCs w:val="0"/>
                <w:spacing w:val="-15"/>
                <w:sz w:val="24"/>
              </w:rPr>
              <w:t xml:space="preserve"> </w:t>
            </w:r>
            <w:r>
              <w:rPr>
                <w:b w:val="0"/>
                <w:bCs w:val="0"/>
                <w:sz w:val="24"/>
              </w:rPr>
              <w:t>язык</w:t>
            </w:r>
            <w:r>
              <w:rPr>
                <w:b w:val="0"/>
                <w:bCs w:val="0"/>
                <w:spacing w:val="-15"/>
                <w:sz w:val="24"/>
              </w:rPr>
              <w:t xml:space="preserve"> </w:t>
            </w:r>
            <w:r>
              <w:rPr>
                <w:b w:val="0"/>
                <w:bCs w:val="0"/>
                <w:sz w:val="24"/>
              </w:rPr>
              <w:t xml:space="preserve">народов </w:t>
            </w:r>
            <w:r>
              <w:rPr>
                <w:b w:val="0"/>
                <w:bCs w:val="0"/>
                <w:spacing w:val="-2"/>
                <w:sz w:val="24"/>
              </w:rPr>
              <w:t>России</w:t>
            </w:r>
          </w:p>
        </w:tc>
        <w:tc>
          <w:tcPr>
            <w:tcW w:w="1701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407A0" w:rsidTr="00350CCB">
        <w:tc>
          <w:tcPr>
            <w:tcW w:w="1167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16</w:t>
            </w:r>
          </w:p>
        </w:tc>
        <w:tc>
          <w:tcPr>
            <w:tcW w:w="7021" w:type="dxa"/>
          </w:tcPr>
          <w:p w:rsidR="000407A0" w:rsidRDefault="00E84E28">
            <w:pPr>
              <w:pStyle w:val="1"/>
              <w:spacing w:before="74"/>
              <w:ind w:left="0"/>
              <w:jc w:val="left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</w:rPr>
              <w:t>Родной</w:t>
            </w:r>
            <w:r>
              <w:rPr>
                <w:b w:val="0"/>
                <w:bCs w:val="0"/>
                <w:spacing w:val="-15"/>
                <w:sz w:val="24"/>
              </w:rPr>
              <w:t xml:space="preserve"> </w:t>
            </w:r>
            <w:r>
              <w:rPr>
                <w:b w:val="0"/>
                <w:bCs w:val="0"/>
                <w:sz w:val="24"/>
              </w:rPr>
              <w:t>язык</w:t>
            </w:r>
            <w:r>
              <w:rPr>
                <w:b w:val="0"/>
                <w:bCs w:val="0"/>
                <w:spacing w:val="-15"/>
                <w:sz w:val="24"/>
              </w:rPr>
              <w:t xml:space="preserve"> </w:t>
            </w:r>
            <w:r>
              <w:rPr>
                <w:b w:val="0"/>
                <w:bCs w:val="0"/>
                <w:sz w:val="24"/>
              </w:rPr>
              <w:t xml:space="preserve">народов </w:t>
            </w:r>
            <w:r>
              <w:rPr>
                <w:b w:val="0"/>
                <w:bCs w:val="0"/>
                <w:spacing w:val="-2"/>
                <w:sz w:val="24"/>
              </w:rPr>
              <w:t>России</w:t>
            </w:r>
          </w:p>
        </w:tc>
        <w:tc>
          <w:tcPr>
            <w:tcW w:w="1701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407A0" w:rsidTr="00350CCB">
        <w:tc>
          <w:tcPr>
            <w:tcW w:w="1167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17</w:t>
            </w:r>
          </w:p>
        </w:tc>
        <w:tc>
          <w:tcPr>
            <w:tcW w:w="7021" w:type="dxa"/>
          </w:tcPr>
          <w:p w:rsidR="000407A0" w:rsidRDefault="00E84E28">
            <w:pPr>
              <w:pStyle w:val="1"/>
              <w:spacing w:before="74"/>
              <w:ind w:left="0"/>
              <w:jc w:val="left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</w:rPr>
              <w:t>Культурное</w:t>
            </w:r>
            <w:r>
              <w:rPr>
                <w:b w:val="0"/>
                <w:bCs w:val="0"/>
                <w:spacing w:val="-15"/>
                <w:sz w:val="24"/>
              </w:rPr>
              <w:t xml:space="preserve"> </w:t>
            </w:r>
            <w:r>
              <w:rPr>
                <w:b w:val="0"/>
                <w:bCs w:val="0"/>
                <w:sz w:val="24"/>
              </w:rPr>
              <w:t>наследие родного края</w:t>
            </w:r>
          </w:p>
        </w:tc>
        <w:tc>
          <w:tcPr>
            <w:tcW w:w="1701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407A0" w:rsidTr="00350CCB">
        <w:tc>
          <w:tcPr>
            <w:tcW w:w="1167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18</w:t>
            </w:r>
          </w:p>
        </w:tc>
        <w:tc>
          <w:tcPr>
            <w:tcW w:w="7021" w:type="dxa"/>
          </w:tcPr>
          <w:p w:rsidR="000407A0" w:rsidRDefault="00E84E28">
            <w:pPr>
              <w:pStyle w:val="1"/>
              <w:spacing w:before="74"/>
              <w:ind w:left="0"/>
              <w:jc w:val="left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</w:rPr>
              <w:t>История</w:t>
            </w:r>
            <w:r>
              <w:rPr>
                <w:b w:val="0"/>
                <w:bCs w:val="0"/>
                <w:spacing w:val="-3"/>
                <w:sz w:val="24"/>
              </w:rPr>
              <w:t xml:space="preserve"> </w:t>
            </w:r>
            <w:r>
              <w:rPr>
                <w:b w:val="0"/>
                <w:bCs w:val="0"/>
                <w:sz w:val="24"/>
              </w:rPr>
              <w:t>родного</w:t>
            </w:r>
            <w:r>
              <w:rPr>
                <w:b w:val="0"/>
                <w:bCs w:val="0"/>
                <w:spacing w:val="-3"/>
                <w:sz w:val="24"/>
              </w:rPr>
              <w:t xml:space="preserve"> </w:t>
            </w:r>
            <w:r>
              <w:rPr>
                <w:b w:val="0"/>
                <w:bCs w:val="0"/>
                <w:spacing w:val="-4"/>
                <w:sz w:val="24"/>
              </w:rPr>
              <w:t>края</w:t>
            </w:r>
          </w:p>
        </w:tc>
        <w:tc>
          <w:tcPr>
            <w:tcW w:w="1701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407A0" w:rsidTr="00350CCB">
        <w:tc>
          <w:tcPr>
            <w:tcW w:w="1167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19</w:t>
            </w:r>
          </w:p>
        </w:tc>
        <w:tc>
          <w:tcPr>
            <w:tcW w:w="7021" w:type="dxa"/>
          </w:tcPr>
          <w:p w:rsidR="000407A0" w:rsidRDefault="00E84E28">
            <w:pPr>
              <w:pStyle w:val="1"/>
              <w:spacing w:before="74"/>
              <w:ind w:left="0"/>
              <w:jc w:val="left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</w:rPr>
              <w:t>История</w:t>
            </w:r>
            <w:r>
              <w:rPr>
                <w:b w:val="0"/>
                <w:bCs w:val="0"/>
                <w:spacing w:val="-3"/>
                <w:sz w:val="24"/>
              </w:rPr>
              <w:t xml:space="preserve"> </w:t>
            </w:r>
            <w:r>
              <w:rPr>
                <w:b w:val="0"/>
                <w:bCs w:val="0"/>
                <w:sz w:val="24"/>
              </w:rPr>
              <w:t>родного</w:t>
            </w:r>
            <w:r>
              <w:rPr>
                <w:b w:val="0"/>
                <w:bCs w:val="0"/>
                <w:spacing w:val="-3"/>
                <w:sz w:val="24"/>
              </w:rPr>
              <w:t xml:space="preserve"> </w:t>
            </w:r>
            <w:r>
              <w:rPr>
                <w:b w:val="0"/>
                <w:bCs w:val="0"/>
                <w:spacing w:val="-4"/>
                <w:sz w:val="24"/>
              </w:rPr>
              <w:t>края</w:t>
            </w:r>
          </w:p>
        </w:tc>
        <w:tc>
          <w:tcPr>
            <w:tcW w:w="1701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407A0" w:rsidTr="00350CCB">
        <w:tc>
          <w:tcPr>
            <w:tcW w:w="1167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20</w:t>
            </w:r>
          </w:p>
        </w:tc>
        <w:tc>
          <w:tcPr>
            <w:tcW w:w="7021" w:type="dxa"/>
          </w:tcPr>
          <w:p w:rsidR="000407A0" w:rsidRDefault="00E84E28">
            <w:pPr>
              <w:pStyle w:val="1"/>
              <w:spacing w:before="74"/>
              <w:ind w:left="0"/>
              <w:jc w:val="left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</w:rPr>
              <w:t>История</w:t>
            </w:r>
            <w:r>
              <w:rPr>
                <w:b w:val="0"/>
                <w:bCs w:val="0"/>
                <w:spacing w:val="-3"/>
                <w:sz w:val="24"/>
              </w:rPr>
              <w:t xml:space="preserve"> </w:t>
            </w:r>
            <w:r>
              <w:rPr>
                <w:b w:val="0"/>
                <w:bCs w:val="0"/>
                <w:sz w:val="24"/>
              </w:rPr>
              <w:t>родного</w:t>
            </w:r>
            <w:r>
              <w:rPr>
                <w:b w:val="0"/>
                <w:bCs w:val="0"/>
                <w:spacing w:val="-3"/>
                <w:sz w:val="24"/>
              </w:rPr>
              <w:t xml:space="preserve"> </w:t>
            </w:r>
            <w:r>
              <w:rPr>
                <w:b w:val="0"/>
                <w:bCs w:val="0"/>
                <w:spacing w:val="-4"/>
                <w:sz w:val="24"/>
              </w:rPr>
              <w:t>края</w:t>
            </w:r>
          </w:p>
        </w:tc>
        <w:tc>
          <w:tcPr>
            <w:tcW w:w="1701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407A0" w:rsidTr="00350CCB">
        <w:tc>
          <w:tcPr>
            <w:tcW w:w="1167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21</w:t>
            </w:r>
          </w:p>
        </w:tc>
        <w:tc>
          <w:tcPr>
            <w:tcW w:w="7021" w:type="dxa"/>
          </w:tcPr>
          <w:p w:rsidR="000407A0" w:rsidRDefault="00E84E28">
            <w:pPr>
              <w:pStyle w:val="1"/>
              <w:spacing w:before="74"/>
              <w:ind w:left="0"/>
              <w:jc w:val="left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</w:rPr>
              <w:t>Наш</w:t>
            </w:r>
            <w:r>
              <w:rPr>
                <w:b w:val="0"/>
                <w:bCs w:val="0"/>
                <w:spacing w:val="-3"/>
                <w:sz w:val="24"/>
              </w:rPr>
              <w:t xml:space="preserve"> </w:t>
            </w:r>
            <w:r>
              <w:rPr>
                <w:b w:val="0"/>
                <w:bCs w:val="0"/>
                <w:sz w:val="24"/>
              </w:rPr>
              <w:t>регион</w:t>
            </w:r>
            <w:r>
              <w:rPr>
                <w:b w:val="0"/>
                <w:bCs w:val="0"/>
                <w:spacing w:val="-1"/>
                <w:sz w:val="24"/>
              </w:rPr>
              <w:t xml:space="preserve"> </w:t>
            </w:r>
            <w:r>
              <w:rPr>
                <w:b w:val="0"/>
                <w:bCs w:val="0"/>
                <w:spacing w:val="-2"/>
                <w:sz w:val="24"/>
              </w:rPr>
              <w:t>сегодня</w:t>
            </w:r>
          </w:p>
        </w:tc>
        <w:tc>
          <w:tcPr>
            <w:tcW w:w="1701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407A0" w:rsidTr="00350CCB">
        <w:tc>
          <w:tcPr>
            <w:tcW w:w="1167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22</w:t>
            </w:r>
          </w:p>
        </w:tc>
        <w:tc>
          <w:tcPr>
            <w:tcW w:w="7021" w:type="dxa"/>
          </w:tcPr>
          <w:p w:rsidR="000407A0" w:rsidRDefault="00E84E28">
            <w:pPr>
              <w:pStyle w:val="1"/>
              <w:spacing w:before="74"/>
              <w:ind w:left="0"/>
              <w:jc w:val="left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</w:rPr>
              <w:t>Наш</w:t>
            </w:r>
            <w:r>
              <w:rPr>
                <w:b w:val="0"/>
                <w:bCs w:val="0"/>
                <w:spacing w:val="-3"/>
                <w:sz w:val="24"/>
              </w:rPr>
              <w:t xml:space="preserve"> </w:t>
            </w:r>
            <w:r>
              <w:rPr>
                <w:b w:val="0"/>
                <w:bCs w:val="0"/>
                <w:sz w:val="24"/>
              </w:rPr>
              <w:t>регион</w:t>
            </w:r>
            <w:r>
              <w:rPr>
                <w:b w:val="0"/>
                <w:bCs w:val="0"/>
                <w:spacing w:val="-1"/>
                <w:sz w:val="24"/>
              </w:rPr>
              <w:t xml:space="preserve"> </w:t>
            </w:r>
            <w:r>
              <w:rPr>
                <w:b w:val="0"/>
                <w:bCs w:val="0"/>
                <w:spacing w:val="-2"/>
                <w:sz w:val="24"/>
              </w:rPr>
              <w:t>сегодня</w:t>
            </w:r>
          </w:p>
        </w:tc>
        <w:tc>
          <w:tcPr>
            <w:tcW w:w="1701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407A0" w:rsidTr="00350CCB">
        <w:tc>
          <w:tcPr>
            <w:tcW w:w="1167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23</w:t>
            </w:r>
          </w:p>
        </w:tc>
        <w:tc>
          <w:tcPr>
            <w:tcW w:w="7021" w:type="dxa"/>
          </w:tcPr>
          <w:p w:rsidR="000407A0" w:rsidRDefault="00E84E28">
            <w:pPr>
              <w:pStyle w:val="1"/>
              <w:spacing w:before="74"/>
              <w:ind w:left="0"/>
              <w:jc w:val="left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</w:rPr>
              <w:t>Наш</w:t>
            </w:r>
            <w:r>
              <w:rPr>
                <w:b w:val="0"/>
                <w:bCs w:val="0"/>
                <w:spacing w:val="-3"/>
                <w:sz w:val="24"/>
              </w:rPr>
              <w:t xml:space="preserve"> </w:t>
            </w:r>
            <w:r>
              <w:rPr>
                <w:b w:val="0"/>
                <w:bCs w:val="0"/>
                <w:sz w:val="24"/>
              </w:rPr>
              <w:t>регион</w:t>
            </w:r>
            <w:r>
              <w:rPr>
                <w:b w:val="0"/>
                <w:bCs w:val="0"/>
                <w:spacing w:val="-1"/>
                <w:sz w:val="24"/>
              </w:rPr>
              <w:t xml:space="preserve"> </w:t>
            </w:r>
            <w:r>
              <w:rPr>
                <w:b w:val="0"/>
                <w:bCs w:val="0"/>
                <w:spacing w:val="-2"/>
                <w:sz w:val="24"/>
              </w:rPr>
              <w:t>сегодня</w:t>
            </w:r>
          </w:p>
        </w:tc>
        <w:tc>
          <w:tcPr>
            <w:tcW w:w="1701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407A0" w:rsidTr="00350CCB">
        <w:tc>
          <w:tcPr>
            <w:tcW w:w="1167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24</w:t>
            </w:r>
          </w:p>
        </w:tc>
        <w:tc>
          <w:tcPr>
            <w:tcW w:w="7021" w:type="dxa"/>
          </w:tcPr>
          <w:p w:rsidR="000407A0" w:rsidRDefault="00E84E28">
            <w:pPr>
              <w:pStyle w:val="1"/>
              <w:spacing w:before="74"/>
              <w:ind w:left="0"/>
              <w:jc w:val="left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</w:rPr>
              <w:t>Наш</w:t>
            </w:r>
            <w:r>
              <w:rPr>
                <w:b w:val="0"/>
                <w:bCs w:val="0"/>
                <w:spacing w:val="-3"/>
                <w:sz w:val="24"/>
              </w:rPr>
              <w:t xml:space="preserve"> </w:t>
            </w:r>
            <w:r>
              <w:rPr>
                <w:b w:val="0"/>
                <w:bCs w:val="0"/>
                <w:sz w:val="24"/>
              </w:rPr>
              <w:t>регион</w:t>
            </w:r>
            <w:r>
              <w:rPr>
                <w:b w:val="0"/>
                <w:bCs w:val="0"/>
                <w:spacing w:val="-1"/>
                <w:sz w:val="24"/>
              </w:rPr>
              <w:t xml:space="preserve"> </w:t>
            </w:r>
            <w:r>
              <w:rPr>
                <w:b w:val="0"/>
                <w:bCs w:val="0"/>
                <w:spacing w:val="-2"/>
                <w:sz w:val="24"/>
              </w:rPr>
              <w:t>сегодня</w:t>
            </w:r>
          </w:p>
        </w:tc>
        <w:tc>
          <w:tcPr>
            <w:tcW w:w="1701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407A0" w:rsidTr="00350CCB">
        <w:tc>
          <w:tcPr>
            <w:tcW w:w="1167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25</w:t>
            </w:r>
          </w:p>
        </w:tc>
        <w:tc>
          <w:tcPr>
            <w:tcW w:w="7021" w:type="dxa"/>
          </w:tcPr>
          <w:p w:rsidR="000407A0" w:rsidRDefault="00E84E28">
            <w:pPr>
              <w:pStyle w:val="1"/>
              <w:spacing w:before="74"/>
              <w:ind w:left="0"/>
              <w:jc w:val="left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</w:rPr>
              <w:t>Изготовление</w:t>
            </w:r>
            <w:r>
              <w:rPr>
                <w:b w:val="0"/>
                <w:bCs w:val="0"/>
                <w:spacing w:val="-15"/>
                <w:sz w:val="24"/>
              </w:rPr>
              <w:t xml:space="preserve"> </w:t>
            </w:r>
            <w:r>
              <w:rPr>
                <w:b w:val="0"/>
                <w:bCs w:val="0"/>
                <w:sz w:val="24"/>
              </w:rPr>
              <w:t xml:space="preserve">поделок </w:t>
            </w:r>
            <w:r>
              <w:rPr>
                <w:b w:val="0"/>
                <w:bCs w:val="0"/>
                <w:spacing w:val="-2"/>
                <w:sz w:val="24"/>
              </w:rPr>
              <w:t>(изделий)</w:t>
            </w:r>
          </w:p>
        </w:tc>
        <w:tc>
          <w:tcPr>
            <w:tcW w:w="1701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407A0" w:rsidTr="00350CCB">
        <w:tc>
          <w:tcPr>
            <w:tcW w:w="1167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26</w:t>
            </w:r>
          </w:p>
        </w:tc>
        <w:tc>
          <w:tcPr>
            <w:tcW w:w="7021" w:type="dxa"/>
          </w:tcPr>
          <w:p w:rsidR="000407A0" w:rsidRDefault="00E84E28">
            <w:pPr>
              <w:pStyle w:val="1"/>
              <w:spacing w:before="74"/>
              <w:ind w:left="0"/>
              <w:jc w:val="left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</w:rPr>
              <w:t>Изготовление</w:t>
            </w:r>
            <w:r>
              <w:rPr>
                <w:b w:val="0"/>
                <w:bCs w:val="0"/>
                <w:spacing w:val="-15"/>
                <w:sz w:val="24"/>
              </w:rPr>
              <w:t xml:space="preserve"> </w:t>
            </w:r>
            <w:r>
              <w:rPr>
                <w:b w:val="0"/>
                <w:bCs w:val="0"/>
                <w:sz w:val="24"/>
              </w:rPr>
              <w:t xml:space="preserve">поделок </w:t>
            </w:r>
            <w:r>
              <w:rPr>
                <w:b w:val="0"/>
                <w:bCs w:val="0"/>
                <w:spacing w:val="-2"/>
                <w:sz w:val="24"/>
              </w:rPr>
              <w:t>(изделий)</w:t>
            </w:r>
          </w:p>
        </w:tc>
        <w:tc>
          <w:tcPr>
            <w:tcW w:w="1701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407A0" w:rsidTr="00350CCB">
        <w:tc>
          <w:tcPr>
            <w:tcW w:w="1167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27</w:t>
            </w:r>
          </w:p>
        </w:tc>
        <w:tc>
          <w:tcPr>
            <w:tcW w:w="7021" w:type="dxa"/>
          </w:tcPr>
          <w:p w:rsidR="000407A0" w:rsidRDefault="00E84E28">
            <w:pPr>
              <w:pStyle w:val="1"/>
              <w:spacing w:before="74"/>
              <w:ind w:left="0"/>
              <w:jc w:val="left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</w:rPr>
              <w:t>Изготовление</w:t>
            </w:r>
            <w:r>
              <w:rPr>
                <w:b w:val="0"/>
                <w:bCs w:val="0"/>
                <w:spacing w:val="-15"/>
                <w:sz w:val="24"/>
              </w:rPr>
              <w:t xml:space="preserve"> </w:t>
            </w:r>
            <w:r>
              <w:rPr>
                <w:b w:val="0"/>
                <w:bCs w:val="0"/>
                <w:sz w:val="24"/>
              </w:rPr>
              <w:t xml:space="preserve">поделок </w:t>
            </w:r>
            <w:r>
              <w:rPr>
                <w:b w:val="0"/>
                <w:bCs w:val="0"/>
                <w:spacing w:val="-2"/>
                <w:sz w:val="24"/>
              </w:rPr>
              <w:t>(изделий)</w:t>
            </w:r>
          </w:p>
        </w:tc>
        <w:tc>
          <w:tcPr>
            <w:tcW w:w="1701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407A0" w:rsidTr="00350CCB">
        <w:tc>
          <w:tcPr>
            <w:tcW w:w="1167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28</w:t>
            </w:r>
          </w:p>
        </w:tc>
        <w:tc>
          <w:tcPr>
            <w:tcW w:w="7021" w:type="dxa"/>
          </w:tcPr>
          <w:p w:rsidR="000407A0" w:rsidRDefault="00E84E28">
            <w:pPr>
              <w:pStyle w:val="1"/>
              <w:spacing w:before="74"/>
              <w:ind w:left="0"/>
              <w:jc w:val="left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</w:rPr>
              <w:t>Изготовление</w:t>
            </w:r>
            <w:r>
              <w:rPr>
                <w:b w:val="0"/>
                <w:bCs w:val="0"/>
                <w:spacing w:val="-15"/>
                <w:sz w:val="24"/>
              </w:rPr>
              <w:t xml:space="preserve"> </w:t>
            </w:r>
            <w:r>
              <w:rPr>
                <w:b w:val="0"/>
                <w:bCs w:val="0"/>
                <w:sz w:val="24"/>
              </w:rPr>
              <w:t xml:space="preserve">поделок </w:t>
            </w:r>
            <w:r>
              <w:rPr>
                <w:b w:val="0"/>
                <w:bCs w:val="0"/>
                <w:spacing w:val="-2"/>
                <w:sz w:val="24"/>
              </w:rPr>
              <w:t>(изделий)</w:t>
            </w:r>
          </w:p>
        </w:tc>
        <w:tc>
          <w:tcPr>
            <w:tcW w:w="1701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407A0" w:rsidTr="00350CCB">
        <w:tc>
          <w:tcPr>
            <w:tcW w:w="1167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29</w:t>
            </w:r>
          </w:p>
        </w:tc>
        <w:tc>
          <w:tcPr>
            <w:tcW w:w="7021" w:type="dxa"/>
          </w:tcPr>
          <w:p w:rsidR="000407A0" w:rsidRDefault="00E84E28">
            <w:pPr>
              <w:pStyle w:val="1"/>
              <w:spacing w:before="74"/>
              <w:ind w:left="0"/>
              <w:jc w:val="left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</w:rPr>
              <w:t>Изготовление</w:t>
            </w:r>
            <w:r>
              <w:rPr>
                <w:b w:val="0"/>
                <w:bCs w:val="0"/>
                <w:spacing w:val="-15"/>
                <w:sz w:val="24"/>
              </w:rPr>
              <w:t xml:space="preserve"> </w:t>
            </w:r>
            <w:r>
              <w:rPr>
                <w:b w:val="0"/>
                <w:bCs w:val="0"/>
                <w:sz w:val="24"/>
              </w:rPr>
              <w:t xml:space="preserve">поделок </w:t>
            </w:r>
            <w:r>
              <w:rPr>
                <w:b w:val="0"/>
                <w:bCs w:val="0"/>
                <w:spacing w:val="-2"/>
                <w:sz w:val="24"/>
              </w:rPr>
              <w:t>(изделий)</w:t>
            </w:r>
          </w:p>
        </w:tc>
        <w:tc>
          <w:tcPr>
            <w:tcW w:w="1701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407A0" w:rsidTr="00350CCB">
        <w:tc>
          <w:tcPr>
            <w:tcW w:w="1167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30</w:t>
            </w:r>
          </w:p>
        </w:tc>
        <w:tc>
          <w:tcPr>
            <w:tcW w:w="7021" w:type="dxa"/>
          </w:tcPr>
          <w:p w:rsidR="000407A0" w:rsidRDefault="00E84E28">
            <w:pPr>
              <w:pStyle w:val="1"/>
              <w:spacing w:before="74"/>
              <w:ind w:left="0"/>
              <w:jc w:val="left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</w:rPr>
              <w:t>Изготовление</w:t>
            </w:r>
            <w:r>
              <w:rPr>
                <w:b w:val="0"/>
                <w:bCs w:val="0"/>
                <w:spacing w:val="-15"/>
                <w:sz w:val="24"/>
              </w:rPr>
              <w:t xml:space="preserve"> </w:t>
            </w:r>
            <w:r>
              <w:rPr>
                <w:b w:val="0"/>
                <w:bCs w:val="0"/>
                <w:sz w:val="24"/>
              </w:rPr>
              <w:t xml:space="preserve">поделок </w:t>
            </w:r>
            <w:r>
              <w:rPr>
                <w:b w:val="0"/>
                <w:bCs w:val="0"/>
                <w:spacing w:val="-2"/>
                <w:sz w:val="24"/>
              </w:rPr>
              <w:t>(изделий)</w:t>
            </w:r>
          </w:p>
        </w:tc>
        <w:tc>
          <w:tcPr>
            <w:tcW w:w="1701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407A0" w:rsidTr="00350CCB">
        <w:tc>
          <w:tcPr>
            <w:tcW w:w="1167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31</w:t>
            </w:r>
          </w:p>
        </w:tc>
        <w:tc>
          <w:tcPr>
            <w:tcW w:w="7021" w:type="dxa"/>
          </w:tcPr>
          <w:p w:rsidR="000407A0" w:rsidRDefault="00E84E28">
            <w:pPr>
              <w:pStyle w:val="1"/>
              <w:spacing w:before="74"/>
              <w:ind w:left="0"/>
              <w:jc w:val="left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</w:rPr>
              <w:t>Изготовление</w:t>
            </w:r>
            <w:r>
              <w:rPr>
                <w:b w:val="0"/>
                <w:bCs w:val="0"/>
                <w:spacing w:val="-15"/>
                <w:sz w:val="24"/>
              </w:rPr>
              <w:t xml:space="preserve"> </w:t>
            </w:r>
            <w:r>
              <w:rPr>
                <w:b w:val="0"/>
                <w:bCs w:val="0"/>
                <w:sz w:val="24"/>
              </w:rPr>
              <w:t xml:space="preserve">поделок </w:t>
            </w:r>
            <w:r>
              <w:rPr>
                <w:b w:val="0"/>
                <w:bCs w:val="0"/>
                <w:spacing w:val="-2"/>
                <w:sz w:val="24"/>
              </w:rPr>
              <w:t>(изделий)</w:t>
            </w:r>
          </w:p>
        </w:tc>
        <w:tc>
          <w:tcPr>
            <w:tcW w:w="1701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407A0" w:rsidTr="00350CCB">
        <w:tc>
          <w:tcPr>
            <w:tcW w:w="1167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32</w:t>
            </w:r>
          </w:p>
        </w:tc>
        <w:tc>
          <w:tcPr>
            <w:tcW w:w="7021" w:type="dxa"/>
          </w:tcPr>
          <w:p w:rsidR="000407A0" w:rsidRDefault="00E84E28">
            <w:pPr>
              <w:pStyle w:val="1"/>
              <w:spacing w:before="74"/>
              <w:ind w:left="0"/>
              <w:jc w:val="left"/>
              <w:outlineLvl w:val="0"/>
              <w:rPr>
                <w:b w:val="0"/>
                <w:bCs w:val="0"/>
                <w:sz w:val="24"/>
              </w:rPr>
            </w:pPr>
            <w:r>
              <w:rPr>
                <w:b w:val="0"/>
                <w:bCs w:val="0"/>
                <w:sz w:val="24"/>
              </w:rPr>
              <w:t>Изготовление</w:t>
            </w:r>
            <w:r>
              <w:rPr>
                <w:b w:val="0"/>
                <w:bCs w:val="0"/>
                <w:spacing w:val="-15"/>
                <w:sz w:val="24"/>
              </w:rPr>
              <w:t xml:space="preserve"> </w:t>
            </w:r>
            <w:r>
              <w:rPr>
                <w:b w:val="0"/>
                <w:bCs w:val="0"/>
                <w:sz w:val="24"/>
              </w:rPr>
              <w:t xml:space="preserve">поделок </w:t>
            </w:r>
            <w:r>
              <w:rPr>
                <w:b w:val="0"/>
                <w:bCs w:val="0"/>
                <w:spacing w:val="-2"/>
                <w:sz w:val="24"/>
              </w:rPr>
              <w:t>(изделий)</w:t>
            </w:r>
          </w:p>
        </w:tc>
        <w:tc>
          <w:tcPr>
            <w:tcW w:w="1701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407A0" w:rsidTr="00350CCB">
        <w:tc>
          <w:tcPr>
            <w:tcW w:w="1167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33</w:t>
            </w:r>
          </w:p>
        </w:tc>
        <w:tc>
          <w:tcPr>
            <w:tcW w:w="7021" w:type="dxa"/>
          </w:tcPr>
          <w:p w:rsidR="000407A0" w:rsidRDefault="00E84E28">
            <w:pPr>
              <w:pStyle w:val="1"/>
              <w:spacing w:before="74"/>
              <w:ind w:left="0"/>
              <w:jc w:val="left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</w:rPr>
              <w:t>Составление</w:t>
            </w:r>
            <w:r>
              <w:rPr>
                <w:b w:val="0"/>
                <w:bCs w:val="0"/>
                <w:spacing w:val="-15"/>
                <w:sz w:val="24"/>
              </w:rPr>
              <w:t xml:space="preserve"> </w:t>
            </w:r>
            <w:proofErr w:type="gramStart"/>
            <w:r>
              <w:rPr>
                <w:b w:val="0"/>
                <w:bCs w:val="0"/>
                <w:sz w:val="24"/>
              </w:rPr>
              <w:t>проект-</w:t>
            </w:r>
            <w:r>
              <w:rPr>
                <w:b w:val="0"/>
                <w:bCs w:val="0"/>
                <w:spacing w:val="-2"/>
                <w:sz w:val="24"/>
              </w:rPr>
              <w:t>панорам</w:t>
            </w:r>
            <w:proofErr w:type="gramEnd"/>
          </w:p>
        </w:tc>
        <w:tc>
          <w:tcPr>
            <w:tcW w:w="1701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407A0" w:rsidTr="00350CCB">
        <w:tc>
          <w:tcPr>
            <w:tcW w:w="1167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34</w:t>
            </w:r>
          </w:p>
        </w:tc>
        <w:tc>
          <w:tcPr>
            <w:tcW w:w="7021" w:type="dxa"/>
          </w:tcPr>
          <w:p w:rsidR="000407A0" w:rsidRDefault="00E84E28">
            <w:pPr>
              <w:pStyle w:val="1"/>
              <w:spacing w:before="74"/>
              <w:ind w:left="0"/>
              <w:jc w:val="left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</w:rPr>
              <w:t>Итоговое</w:t>
            </w:r>
            <w:r>
              <w:rPr>
                <w:b w:val="0"/>
                <w:bCs w:val="0"/>
                <w:spacing w:val="-2"/>
                <w:sz w:val="24"/>
              </w:rPr>
              <w:t xml:space="preserve"> повторение</w:t>
            </w:r>
          </w:p>
        </w:tc>
        <w:tc>
          <w:tcPr>
            <w:tcW w:w="1701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</w:tbl>
    <w:p w:rsidR="000407A0" w:rsidRDefault="000407A0">
      <w:pPr>
        <w:pStyle w:val="1"/>
        <w:spacing w:before="74"/>
        <w:ind w:left="3"/>
        <w:jc w:val="center"/>
      </w:pPr>
    </w:p>
    <w:p w:rsidR="000407A0" w:rsidRDefault="000407A0">
      <w:pPr>
        <w:pStyle w:val="1"/>
        <w:spacing w:before="74"/>
        <w:ind w:left="3"/>
        <w:jc w:val="center"/>
      </w:pPr>
    </w:p>
    <w:p w:rsidR="00350CCB" w:rsidRDefault="00350CCB">
      <w:pPr>
        <w:pStyle w:val="1"/>
        <w:spacing w:before="74"/>
        <w:ind w:left="3"/>
        <w:jc w:val="center"/>
      </w:pPr>
    </w:p>
    <w:p w:rsidR="000407A0" w:rsidRDefault="00E84E28">
      <w:pPr>
        <w:pStyle w:val="1"/>
        <w:spacing w:before="74"/>
        <w:ind w:left="3"/>
        <w:jc w:val="center"/>
      </w:pPr>
      <w:r>
        <w:lastRenderedPageBreak/>
        <w:t>Календарн</w:t>
      </w:r>
      <w:proofErr w:type="gramStart"/>
      <w:r>
        <w:t>о-</w:t>
      </w:r>
      <w:proofErr w:type="gramEnd"/>
      <w:r>
        <w:t xml:space="preserve"> тематическое планирование 3 класс</w:t>
      </w:r>
    </w:p>
    <w:p w:rsidR="000407A0" w:rsidRDefault="000407A0">
      <w:pPr>
        <w:pStyle w:val="1"/>
        <w:spacing w:before="74"/>
        <w:ind w:left="3"/>
        <w:jc w:val="center"/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167"/>
        <w:gridCol w:w="7067"/>
        <w:gridCol w:w="1625"/>
      </w:tblGrid>
      <w:tr w:rsidR="000407A0">
        <w:tc>
          <w:tcPr>
            <w:tcW w:w="1167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7067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Тема</w:t>
            </w:r>
          </w:p>
        </w:tc>
        <w:tc>
          <w:tcPr>
            <w:tcW w:w="1625" w:type="dxa"/>
          </w:tcPr>
          <w:p w:rsidR="000407A0" w:rsidRDefault="00E84E28">
            <w:pPr>
              <w:pStyle w:val="1"/>
              <w:spacing w:before="74"/>
              <w:ind w:left="0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Кол-во часов</w:t>
            </w:r>
          </w:p>
        </w:tc>
      </w:tr>
      <w:tr w:rsidR="000407A0">
        <w:tc>
          <w:tcPr>
            <w:tcW w:w="1167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  <w:tc>
          <w:tcPr>
            <w:tcW w:w="7067" w:type="dxa"/>
          </w:tcPr>
          <w:p w:rsidR="000407A0" w:rsidRDefault="00E84E28">
            <w:pPr>
              <w:pStyle w:val="1"/>
              <w:spacing w:before="74"/>
              <w:ind w:left="0"/>
              <w:jc w:val="left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</w:rPr>
              <w:t>Общество,</w:t>
            </w:r>
            <w:r>
              <w:rPr>
                <w:b w:val="0"/>
                <w:bCs w:val="0"/>
                <w:spacing w:val="-15"/>
                <w:sz w:val="24"/>
              </w:rPr>
              <w:t xml:space="preserve"> </w:t>
            </w:r>
            <w:r>
              <w:rPr>
                <w:b w:val="0"/>
                <w:bCs w:val="0"/>
                <w:sz w:val="24"/>
              </w:rPr>
              <w:t>страна, родной край</w:t>
            </w:r>
          </w:p>
        </w:tc>
        <w:tc>
          <w:tcPr>
            <w:tcW w:w="1625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407A0">
        <w:tc>
          <w:tcPr>
            <w:tcW w:w="1167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2</w:t>
            </w:r>
          </w:p>
        </w:tc>
        <w:tc>
          <w:tcPr>
            <w:tcW w:w="7067" w:type="dxa"/>
          </w:tcPr>
          <w:p w:rsidR="000407A0" w:rsidRDefault="00E84E28">
            <w:pPr>
              <w:pStyle w:val="1"/>
              <w:spacing w:before="74"/>
              <w:ind w:left="0"/>
              <w:jc w:val="left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</w:rPr>
              <w:t>Общество,</w:t>
            </w:r>
            <w:r>
              <w:rPr>
                <w:b w:val="0"/>
                <w:bCs w:val="0"/>
                <w:spacing w:val="-15"/>
                <w:sz w:val="24"/>
              </w:rPr>
              <w:t xml:space="preserve"> </w:t>
            </w:r>
            <w:r>
              <w:rPr>
                <w:b w:val="0"/>
                <w:bCs w:val="0"/>
                <w:sz w:val="24"/>
              </w:rPr>
              <w:t>страна, родной край</w:t>
            </w:r>
          </w:p>
        </w:tc>
        <w:tc>
          <w:tcPr>
            <w:tcW w:w="1625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407A0">
        <w:tc>
          <w:tcPr>
            <w:tcW w:w="1167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3</w:t>
            </w:r>
          </w:p>
        </w:tc>
        <w:tc>
          <w:tcPr>
            <w:tcW w:w="7067" w:type="dxa"/>
          </w:tcPr>
          <w:p w:rsidR="000407A0" w:rsidRDefault="00E84E28">
            <w:pPr>
              <w:pStyle w:val="1"/>
              <w:spacing w:before="74"/>
              <w:ind w:left="0"/>
              <w:jc w:val="left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</w:rPr>
              <w:t>Города</w:t>
            </w:r>
            <w:r>
              <w:rPr>
                <w:b w:val="0"/>
                <w:bCs w:val="0"/>
                <w:spacing w:val="-15"/>
                <w:sz w:val="24"/>
              </w:rPr>
              <w:t xml:space="preserve"> </w:t>
            </w:r>
            <w:r>
              <w:rPr>
                <w:b w:val="0"/>
                <w:bCs w:val="0"/>
                <w:sz w:val="24"/>
              </w:rPr>
              <w:t>и</w:t>
            </w:r>
            <w:r>
              <w:rPr>
                <w:b w:val="0"/>
                <w:bCs w:val="0"/>
                <w:spacing w:val="-15"/>
                <w:sz w:val="24"/>
              </w:rPr>
              <w:t xml:space="preserve"> </w:t>
            </w:r>
            <w:r>
              <w:rPr>
                <w:b w:val="0"/>
                <w:bCs w:val="0"/>
                <w:sz w:val="24"/>
              </w:rPr>
              <w:t>районы родного края</w:t>
            </w:r>
          </w:p>
        </w:tc>
        <w:tc>
          <w:tcPr>
            <w:tcW w:w="1625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407A0">
        <w:tc>
          <w:tcPr>
            <w:tcW w:w="1167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4</w:t>
            </w:r>
          </w:p>
        </w:tc>
        <w:tc>
          <w:tcPr>
            <w:tcW w:w="7067" w:type="dxa"/>
          </w:tcPr>
          <w:p w:rsidR="000407A0" w:rsidRDefault="00E84E28">
            <w:pPr>
              <w:pStyle w:val="1"/>
              <w:spacing w:before="74"/>
              <w:ind w:left="0"/>
              <w:jc w:val="left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</w:rPr>
              <w:t>Природа</w:t>
            </w:r>
            <w:r>
              <w:rPr>
                <w:b w:val="0"/>
                <w:bCs w:val="0"/>
                <w:spacing w:val="80"/>
                <w:sz w:val="24"/>
              </w:rPr>
              <w:t xml:space="preserve"> </w:t>
            </w:r>
            <w:r>
              <w:rPr>
                <w:b w:val="0"/>
                <w:bCs w:val="0"/>
                <w:sz w:val="24"/>
              </w:rPr>
              <w:t>родного</w:t>
            </w:r>
            <w:r>
              <w:rPr>
                <w:b w:val="0"/>
                <w:bCs w:val="0"/>
                <w:spacing w:val="80"/>
                <w:sz w:val="24"/>
              </w:rPr>
              <w:t xml:space="preserve"> </w:t>
            </w:r>
            <w:r>
              <w:rPr>
                <w:b w:val="0"/>
                <w:bCs w:val="0"/>
                <w:sz w:val="24"/>
              </w:rPr>
              <w:t xml:space="preserve">края: </w:t>
            </w:r>
            <w:r>
              <w:rPr>
                <w:b w:val="0"/>
                <w:bCs w:val="0"/>
                <w:spacing w:val="-2"/>
                <w:sz w:val="24"/>
              </w:rPr>
              <w:t>растения</w:t>
            </w:r>
          </w:p>
        </w:tc>
        <w:tc>
          <w:tcPr>
            <w:tcW w:w="1625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407A0">
        <w:tc>
          <w:tcPr>
            <w:tcW w:w="1167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5</w:t>
            </w:r>
          </w:p>
        </w:tc>
        <w:tc>
          <w:tcPr>
            <w:tcW w:w="7067" w:type="dxa"/>
          </w:tcPr>
          <w:p w:rsidR="000407A0" w:rsidRDefault="00E84E28">
            <w:pPr>
              <w:pStyle w:val="1"/>
              <w:spacing w:before="74"/>
              <w:ind w:left="0"/>
              <w:jc w:val="left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</w:rPr>
              <w:t>Природа</w:t>
            </w:r>
            <w:r>
              <w:rPr>
                <w:b w:val="0"/>
                <w:bCs w:val="0"/>
                <w:spacing w:val="80"/>
                <w:sz w:val="24"/>
              </w:rPr>
              <w:t xml:space="preserve"> </w:t>
            </w:r>
            <w:r>
              <w:rPr>
                <w:b w:val="0"/>
                <w:bCs w:val="0"/>
                <w:sz w:val="24"/>
              </w:rPr>
              <w:t>родного</w:t>
            </w:r>
            <w:r>
              <w:rPr>
                <w:b w:val="0"/>
                <w:bCs w:val="0"/>
                <w:spacing w:val="80"/>
                <w:sz w:val="24"/>
              </w:rPr>
              <w:t xml:space="preserve"> </w:t>
            </w:r>
            <w:r>
              <w:rPr>
                <w:b w:val="0"/>
                <w:bCs w:val="0"/>
                <w:sz w:val="24"/>
              </w:rPr>
              <w:t xml:space="preserve">края: </w:t>
            </w:r>
            <w:r>
              <w:rPr>
                <w:b w:val="0"/>
                <w:bCs w:val="0"/>
                <w:spacing w:val="-2"/>
                <w:sz w:val="24"/>
              </w:rPr>
              <w:t>растения</w:t>
            </w:r>
          </w:p>
        </w:tc>
        <w:tc>
          <w:tcPr>
            <w:tcW w:w="1625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407A0">
        <w:tc>
          <w:tcPr>
            <w:tcW w:w="1167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6</w:t>
            </w:r>
          </w:p>
        </w:tc>
        <w:tc>
          <w:tcPr>
            <w:tcW w:w="7067" w:type="dxa"/>
          </w:tcPr>
          <w:p w:rsidR="000407A0" w:rsidRDefault="00E84E28">
            <w:pPr>
              <w:pStyle w:val="1"/>
              <w:spacing w:before="74"/>
              <w:ind w:left="0"/>
              <w:jc w:val="left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</w:rPr>
              <w:t>Природа</w:t>
            </w:r>
            <w:r>
              <w:rPr>
                <w:b w:val="0"/>
                <w:bCs w:val="0"/>
                <w:spacing w:val="80"/>
                <w:sz w:val="24"/>
              </w:rPr>
              <w:t xml:space="preserve"> </w:t>
            </w:r>
            <w:r>
              <w:rPr>
                <w:b w:val="0"/>
                <w:bCs w:val="0"/>
                <w:sz w:val="24"/>
              </w:rPr>
              <w:t>родного</w:t>
            </w:r>
            <w:r>
              <w:rPr>
                <w:b w:val="0"/>
                <w:bCs w:val="0"/>
                <w:spacing w:val="80"/>
                <w:sz w:val="24"/>
              </w:rPr>
              <w:t xml:space="preserve"> </w:t>
            </w:r>
            <w:r>
              <w:rPr>
                <w:b w:val="0"/>
                <w:bCs w:val="0"/>
                <w:sz w:val="24"/>
              </w:rPr>
              <w:t xml:space="preserve">края: </w:t>
            </w:r>
            <w:r>
              <w:rPr>
                <w:b w:val="0"/>
                <w:bCs w:val="0"/>
                <w:spacing w:val="-4"/>
                <w:sz w:val="24"/>
              </w:rPr>
              <w:t>грибы</w:t>
            </w:r>
          </w:p>
        </w:tc>
        <w:tc>
          <w:tcPr>
            <w:tcW w:w="1625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407A0">
        <w:tc>
          <w:tcPr>
            <w:tcW w:w="1167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7</w:t>
            </w:r>
          </w:p>
        </w:tc>
        <w:tc>
          <w:tcPr>
            <w:tcW w:w="7067" w:type="dxa"/>
          </w:tcPr>
          <w:p w:rsidR="000407A0" w:rsidRDefault="00E84E28">
            <w:pPr>
              <w:pStyle w:val="1"/>
              <w:spacing w:before="74"/>
              <w:ind w:left="0"/>
              <w:jc w:val="left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</w:rPr>
              <w:t>Животные</w:t>
            </w:r>
            <w:r>
              <w:rPr>
                <w:b w:val="0"/>
                <w:bCs w:val="0"/>
                <w:spacing w:val="-7"/>
                <w:sz w:val="24"/>
              </w:rPr>
              <w:t xml:space="preserve"> </w:t>
            </w:r>
            <w:r>
              <w:rPr>
                <w:b w:val="0"/>
                <w:bCs w:val="0"/>
                <w:sz w:val="24"/>
              </w:rPr>
              <w:t>родного</w:t>
            </w:r>
            <w:r>
              <w:rPr>
                <w:b w:val="0"/>
                <w:bCs w:val="0"/>
                <w:spacing w:val="-4"/>
                <w:sz w:val="24"/>
              </w:rPr>
              <w:t xml:space="preserve"> края</w:t>
            </w:r>
          </w:p>
        </w:tc>
        <w:tc>
          <w:tcPr>
            <w:tcW w:w="1625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407A0">
        <w:tc>
          <w:tcPr>
            <w:tcW w:w="1167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8</w:t>
            </w:r>
          </w:p>
        </w:tc>
        <w:tc>
          <w:tcPr>
            <w:tcW w:w="7067" w:type="dxa"/>
          </w:tcPr>
          <w:p w:rsidR="000407A0" w:rsidRDefault="00E84E28">
            <w:pPr>
              <w:pStyle w:val="1"/>
              <w:spacing w:before="74"/>
              <w:ind w:left="0"/>
              <w:jc w:val="left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</w:rPr>
              <w:t>Животные</w:t>
            </w:r>
            <w:r>
              <w:rPr>
                <w:b w:val="0"/>
                <w:bCs w:val="0"/>
                <w:spacing w:val="-7"/>
                <w:sz w:val="24"/>
              </w:rPr>
              <w:t xml:space="preserve"> </w:t>
            </w:r>
            <w:r>
              <w:rPr>
                <w:b w:val="0"/>
                <w:bCs w:val="0"/>
                <w:sz w:val="24"/>
              </w:rPr>
              <w:t>родного</w:t>
            </w:r>
            <w:r>
              <w:rPr>
                <w:b w:val="0"/>
                <w:bCs w:val="0"/>
                <w:spacing w:val="-4"/>
                <w:sz w:val="24"/>
              </w:rPr>
              <w:t xml:space="preserve"> края</w:t>
            </w:r>
          </w:p>
        </w:tc>
        <w:tc>
          <w:tcPr>
            <w:tcW w:w="1625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407A0">
        <w:tc>
          <w:tcPr>
            <w:tcW w:w="1167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9</w:t>
            </w:r>
          </w:p>
        </w:tc>
        <w:tc>
          <w:tcPr>
            <w:tcW w:w="7067" w:type="dxa"/>
          </w:tcPr>
          <w:p w:rsidR="000407A0" w:rsidRDefault="00E84E28">
            <w:pPr>
              <w:pStyle w:val="1"/>
              <w:spacing w:before="74"/>
              <w:ind w:left="0"/>
              <w:jc w:val="left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</w:rPr>
              <w:t>Природные</w:t>
            </w:r>
            <w:r>
              <w:rPr>
                <w:b w:val="0"/>
                <w:bCs w:val="0"/>
                <w:spacing w:val="-15"/>
                <w:sz w:val="24"/>
              </w:rPr>
              <w:t xml:space="preserve"> </w:t>
            </w:r>
            <w:r>
              <w:rPr>
                <w:b w:val="0"/>
                <w:bCs w:val="0"/>
                <w:sz w:val="24"/>
              </w:rPr>
              <w:t>сообщества родного края</w:t>
            </w:r>
          </w:p>
        </w:tc>
        <w:tc>
          <w:tcPr>
            <w:tcW w:w="1625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407A0">
        <w:tc>
          <w:tcPr>
            <w:tcW w:w="1167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10</w:t>
            </w:r>
          </w:p>
        </w:tc>
        <w:tc>
          <w:tcPr>
            <w:tcW w:w="7067" w:type="dxa"/>
          </w:tcPr>
          <w:p w:rsidR="000407A0" w:rsidRDefault="00E84E28">
            <w:pPr>
              <w:pStyle w:val="1"/>
              <w:spacing w:before="74"/>
              <w:ind w:left="0"/>
              <w:jc w:val="left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</w:rPr>
              <w:t>Полезные</w:t>
            </w:r>
            <w:r>
              <w:rPr>
                <w:b w:val="0"/>
                <w:bCs w:val="0"/>
                <w:spacing w:val="-15"/>
                <w:sz w:val="24"/>
              </w:rPr>
              <w:t xml:space="preserve"> </w:t>
            </w:r>
            <w:r>
              <w:rPr>
                <w:b w:val="0"/>
                <w:bCs w:val="0"/>
                <w:sz w:val="24"/>
              </w:rPr>
              <w:t>ископаемые родного края</w:t>
            </w:r>
          </w:p>
        </w:tc>
        <w:tc>
          <w:tcPr>
            <w:tcW w:w="1625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407A0">
        <w:tc>
          <w:tcPr>
            <w:tcW w:w="1167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11</w:t>
            </w:r>
          </w:p>
        </w:tc>
        <w:tc>
          <w:tcPr>
            <w:tcW w:w="7067" w:type="dxa"/>
          </w:tcPr>
          <w:p w:rsidR="000407A0" w:rsidRDefault="00E84E28">
            <w:pPr>
              <w:pStyle w:val="TableParagraph"/>
              <w:spacing w:before="54"/>
              <w:ind w:left="55"/>
              <w:rPr>
                <w:sz w:val="24"/>
                <w:szCs w:val="24"/>
              </w:rPr>
            </w:pPr>
            <w:r>
              <w:rPr>
                <w:sz w:val="24"/>
              </w:rPr>
              <w:t>Вода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ее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значение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хозяйственной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жизни </w:t>
            </w:r>
            <w:r>
              <w:rPr>
                <w:spacing w:val="-4"/>
                <w:sz w:val="24"/>
              </w:rPr>
              <w:t>края</w:t>
            </w:r>
          </w:p>
        </w:tc>
        <w:tc>
          <w:tcPr>
            <w:tcW w:w="1625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407A0">
        <w:tc>
          <w:tcPr>
            <w:tcW w:w="1167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12</w:t>
            </w:r>
          </w:p>
        </w:tc>
        <w:tc>
          <w:tcPr>
            <w:tcW w:w="7067" w:type="dxa"/>
          </w:tcPr>
          <w:p w:rsidR="000407A0" w:rsidRDefault="00E84E28">
            <w:pPr>
              <w:pStyle w:val="1"/>
              <w:spacing w:before="74"/>
              <w:ind w:left="0"/>
              <w:jc w:val="left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</w:rPr>
              <w:t xml:space="preserve">Россия – </w:t>
            </w:r>
            <w:r>
              <w:rPr>
                <w:b w:val="0"/>
                <w:bCs w:val="0"/>
                <w:spacing w:val="-2"/>
                <w:sz w:val="24"/>
              </w:rPr>
              <w:t>многонациональное государство</w:t>
            </w:r>
          </w:p>
        </w:tc>
        <w:tc>
          <w:tcPr>
            <w:tcW w:w="1625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407A0">
        <w:tc>
          <w:tcPr>
            <w:tcW w:w="1167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13</w:t>
            </w:r>
          </w:p>
        </w:tc>
        <w:tc>
          <w:tcPr>
            <w:tcW w:w="7067" w:type="dxa"/>
          </w:tcPr>
          <w:p w:rsidR="000407A0" w:rsidRDefault="00E84E28">
            <w:pPr>
              <w:pStyle w:val="1"/>
              <w:spacing w:before="74"/>
              <w:ind w:left="0"/>
              <w:jc w:val="left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</w:rPr>
              <w:t xml:space="preserve">Россия – </w:t>
            </w:r>
            <w:r>
              <w:rPr>
                <w:b w:val="0"/>
                <w:bCs w:val="0"/>
                <w:spacing w:val="-2"/>
                <w:sz w:val="24"/>
              </w:rPr>
              <w:t>многонациональное государство</w:t>
            </w:r>
          </w:p>
        </w:tc>
        <w:tc>
          <w:tcPr>
            <w:tcW w:w="1625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407A0">
        <w:tc>
          <w:tcPr>
            <w:tcW w:w="1167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14</w:t>
            </w:r>
          </w:p>
        </w:tc>
        <w:tc>
          <w:tcPr>
            <w:tcW w:w="7067" w:type="dxa"/>
          </w:tcPr>
          <w:p w:rsidR="000407A0" w:rsidRDefault="00E84E28">
            <w:pPr>
              <w:pStyle w:val="1"/>
              <w:spacing w:before="74"/>
              <w:ind w:left="0"/>
              <w:jc w:val="left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</w:rPr>
              <w:t>Ценности</w:t>
            </w:r>
            <w:r>
              <w:rPr>
                <w:b w:val="0"/>
                <w:bCs w:val="0"/>
                <w:spacing w:val="-15"/>
                <w:sz w:val="24"/>
              </w:rPr>
              <w:t xml:space="preserve"> </w:t>
            </w:r>
            <w:r>
              <w:rPr>
                <w:b w:val="0"/>
                <w:bCs w:val="0"/>
                <w:sz w:val="24"/>
              </w:rPr>
              <w:t>народов родного края</w:t>
            </w:r>
          </w:p>
        </w:tc>
        <w:tc>
          <w:tcPr>
            <w:tcW w:w="1625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407A0">
        <w:tc>
          <w:tcPr>
            <w:tcW w:w="1167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15</w:t>
            </w:r>
          </w:p>
        </w:tc>
        <w:tc>
          <w:tcPr>
            <w:tcW w:w="7067" w:type="dxa"/>
          </w:tcPr>
          <w:p w:rsidR="000407A0" w:rsidRDefault="00E84E28">
            <w:pPr>
              <w:pStyle w:val="1"/>
              <w:spacing w:before="74"/>
              <w:ind w:left="0"/>
              <w:jc w:val="left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</w:rPr>
              <w:t>Ценности</w:t>
            </w:r>
            <w:r>
              <w:rPr>
                <w:b w:val="0"/>
                <w:bCs w:val="0"/>
                <w:spacing w:val="-15"/>
                <w:sz w:val="24"/>
              </w:rPr>
              <w:t xml:space="preserve"> </w:t>
            </w:r>
            <w:r>
              <w:rPr>
                <w:b w:val="0"/>
                <w:bCs w:val="0"/>
                <w:sz w:val="24"/>
              </w:rPr>
              <w:t>народов родного края</w:t>
            </w:r>
          </w:p>
        </w:tc>
        <w:tc>
          <w:tcPr>
            <w:tcW w:w="1625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407A0">
        <w:tc>
          <w:tcPr>
            <w:tcW w:w="1167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16</w:t>
            </w:r>
          </w:p>
        </w:tc>
        <w:tc>
          <w:tcPr>
            <w:tcW w:w="7067" w:type="dxa"/>
          </w:tcPr>
          <w:p w:rsidR="000407A0" w:rsidRDefault="00E84E28">
            <w:pPr>
              <w:pStyle w:val="1"/>
              <w:spacing w:before="74"/>
              <w:ind w:left="0"/>
              <w:jc w:val="left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</w:rPr>
              <w:t>Ценности</w:t>
            </w:r>
            <w:r>
              <w:rPr>
                <w:b w:val="0"/>
                <w:bCs w:val="0"/>
                <w:spacing w:val="-15"/>
                <w:sz w:val="24"/>
              </w:rPr>
              <w:t xml:space="preserve"> </w:t>
            </w:r>
            <w:r>
              <w:rPr>
                <w:b w:val="0"/>
                <w:bCs w:val="0"/>
                <w:sz w:val="24"/>
              </w:rPr>
              <w:t>народов родного края</w:t>
            </w:r>
          </w:p>
        </w:tc>
        <w:tc>
          <w:tcPr>
            <w:tcW w:w="1625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407A0">
        <w:tc>
          <w:tcPr>
            <w:tcW w:w="1167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17</w:t>
            </w:r>
          </w:p>
        </w:tc>
        <w:tc>
          <w:tcPr>
            <w:tcW w:w="7067" w:type="dxa"/>
          </w:tcPr>
          <w:p w:rsidR="000407A0" w:rsidRDefault="00E84E28">
            <w:pPr>
              <w:pStyle w:val="1"/>
              <w:spacing w:before="74"/>
              <w:ind w:left="0"/>
              <w:jc w:val="left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</w:rPr>
              <w:t>Язык</w:t>
            </w:r>
            <w:r>
              <w:rPr>
                <w:b w:val="0"/>
                <w:bCs w:val="0"/>
                <w:spacing w:val="-15"/>
                <w:sz w:val="24"/>
              </w:rPr>
              <w:t xml:space="preserve"> </w:t>
            </w:r>
            <w:r>
              <w:rPr>
                <w:b w:val="0"/>
                <w:bCs w:val="0"/>
                <w:sz w:val="24"/>
              </w:rPr>
              <w:t>народов</w:t>
            </w:r>
            <w:r>
              <w:rPr>
                <w:b w:val="0"/>
                <w:bCs w:val="0"/>
                <w:spacing w:val="-15"/>
                <w:sz w:val="24"/>
              </w:rPr>
              <w:t xml:space="preserve"> </w:t>
            </w:r>
            <w:r>
              <w:rPr>
                <w:b w:val="0"/>
                <w:bCs w:val="0"/>
                <w:sz w:val="24"/>
              </w:rPr>
              <w:t xml:space="preserve">родного </w:t>
            </w:r>
            <w:r>
              <w:rPr>
                <w:b w:val="0"/>
                <w:bCs w:val="0"/>
                <w:spacing w:val="-4"/>
                <w:sz w:val="24"/>
              </w:rPr>
              <w:t>края</w:t>
            </w:r>
          </w:p>
        </w:tc>
        <w:tc>
          <w:tcPr>
            <w:tcW w:w="1625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407A0">
        <w:tc>
          <w:tcPr>
            <w:tcW w:w="1167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18</w:t>
            </w:r>
          </w:p>
        </w:tc>
        <w:tc>
          <w:tcPr>
            <w:tcW w:w="7067" w:type="dxa"/>
          </w:tcPr>
          <w:p w:rsidR="000407A0" w:rsidRDefault="00E84E28">
            <w:pPr>
              <w:pStyle w:val="TableParagraph"/>
              <w:spacing w:before="54"/>
              <w:ind w:left="55"/>
              <w:rPr>
                <w:sz w:val="24"/>
                <w:szCs w:val="24"/>
              </w:rPr>
            </w:pPr>
            <w:r>
              <w:rPr>
                <w:sz w:val="24"/>
              </w:rPr>
              <w:t>Устное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народное </w:t>
            </w:r>
            <w:r>
              <w:rPr>
                <w:sz w:val="24"/>
              </w:rPr>
              <w:t>творчество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литература родного края</w:t>
            </w:r>
          </w:p>
        </w:tc>
        <w:tc>
          <w:tcPr>
            <w:tcW w:w="1625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407A0">
        <w:trPr>
          <w:trHeight w:val="90"/>
        </w:trPr>
        <w:tc>
          <w:tcPr>
            <w:tcW w:w="1167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19</w:t>
            </w:r>
          </w:p>
        </w:tc>
        <w:tc>
          <w:tcPr>
            <w:tcW w:w="7067" w:type="dxa"/>
          </w:tcPr>
          <w:p w:rsidR="000407A0" w:rsidRDefault="00E84E28">
            <w:pPr>
              <w:pStyle w:val="1"/>
              <w:spacing w:before="74"/>
              <w:ind w:left="0"/>
              <w:jc w:val="left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</w:rPr>
              <w:t>Прошлое</w:t>
            </w:r>
            <w:r>
              <w:rPr>
                <w:b w:val="0"/>
                <w:bCs w:val="0"/>
                <w:spacing w:val="-5"/>
                <w:sz w:val="24"/>
              </w:rPr>
              <w:t xml:space="preserve"> </w:t>
            </w:r>
            <w:r>
              <w:rPr>
                <w:b w:val="0"/>
                <w:bCs w:val="0"/>
                <w:sz w:val="24"/>
              </w:rPr>
              <w:t>нашего</w:t>
            </w:r>
            <w:r>
              <w:rPr>
                <w:b w:val="0"/>
                <w:bCs w:val="0"/>
                <w:spacing w:val="-1"/>
                <w:sz w:val="24"/>
              </w:rPr>
              <w:t xml:space="preserve"> </w:t>
            </w:r>
            <w:r>
              <w:rPr>
                <w:b w:val="0"/>
                <w:bCs w:val="0"/>
                <w:spacing w:val="-4"/>
                <w:sz w:val="24"/>
              </w:rPr>
              <w:t>края</w:t>
            </w:r>
          </w:p>
        </w:tc>
        <w:tc>
          <w:tcPr>
            <w:tcW w:w="1625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407A0">
        <w:tc>
          <w:tcPr>
            <w:tcW w:w="1167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20</w:t>
            </w:r>
          </w:p>
        </w:tc>
        <w:tc>
          <w:tcPr>
            <w:tcW w:w="7067" w:type="dxa"/>
          </w:tcPr>
          <w:p w:rsidR="000407A0" w:rsidRDefault="00E84E28">
            <w:pPr>
              <w:pStyle w:val="1"/>
              <w:spacing w:before="74"/>
              <w:ind w:left="0"/>
              <w:jc w:val="left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</w:rPr>
              <w:t>Родной</w:t>
            </w:r>
            <w:r>
              <w:rPr>
                <w:b w:val="0"/>
                <w:bCs w:val="0"/>
                <w:spacing w:val="-3"/>
                <w:sz w:val="24"/>
              </w:rPr>
              <w:t xml:space="preserve"> </w:t>
            </w:r>
            <w:r>
              <w:rPr>
                <w:b w:val="0"/>
                <w:bCs w:val="0"/>
                <w:sz w:val="24"/>
              </w:rPr>
              <w:t>край</w:t>
            </w:r>
            <w:r>
              <w:rPr>
                <w:b w:val="0"/>
                <w:bCs w:val="0"/>
                <w:spacing w:val="-1"/>
                <w:sz w:val="24"/>
              </w:rPr>
              <w:t xml:space="preserve"> </w:t>
            </w:r>
            <w:r>
              <w:rPr>
                <w:b w:val="0"/>
                <w:bCs w:val="0"/>
                <w:sz w:val="24"/>
              </w:rPr>
              <w:t>в</w:t>
            </w:r>
            <w:r>
              <w:rPr>
                <w:b w:val="0"/>
                <w:bCs w:val="0"/>
                <w:spacing w:val="-2"/>
                <w:sz w:val="24"/>
              </w:rPr>
              <w:t xml:space="preserve"> истории</w:t>
            </w:r>
          </w:p>
        </w:tc>
        <w:tc>
          <w:tcPr>
            <w:tcW w:w="1625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407A0">
        <w:tc>
          <w:tcPr>
            <w:tcW w:w="1167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21</w:t>
            </w:r>
          </w:p>
        </w:tc>
        <w:tc>
          <w:tcPr>
            <w:tcW w:w="7067" w:type="dxa"/>
          </w:tcPr>
          <w:p w:rsidR="000407A0" w:rsidRDefault="00E84E28">
            <w:pPr>
              <w:pStyle w:val="1"/>
              <w:spacing w:before="74"/>
              <w:ind w:left="0"/>
              <w:jc w:val="left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</w:rPr>
              <w:t>Яркие исторические события</w:t>
            </w:r>
            <w:r>
              <w:rPr>
                <w:b w:val="0"/>
                <w:bCs w:val="0"/>
                <w:spacing w:val="-12"/>
                <w:sz w:val="24"/>
              </w:rPr>
              <w:t xml:space="preserve"> </w:t>
            </w:r>
            <w:r>
              <w:rPr>
                <w:b w:val="0"/>
                <w:bCs w:val="0"/>
                <w:sz w:val="24"/>
              </w:rPr>
              <w:t>в</w:t>
            </w:r>
            <w:r>
              <w:rPr>
                <w:b w:val="0"/>
                <w:bCs w:val="0"/>
                <w:spacing w:val="-13"/>
                <w:sz w:val="24"/>
              </w:rPr>
              <w:t xml:space="preserve"> </w:t>
            </w:r>
            <w:r>
              <w:rPr>
                <w:b w:val="0"/>
                <w:bCs w:val="0"/>
                <w:sz w:val="24"/>
              </w:rPr>
              <w:t>истории</w:t>
            </w:r>
            <w:r>
              <w:rPr>
                <w:b w:val="0"/>
                <w:bCs w:val="0"/>
                <w:spacing w:val="-14"/>
                <w:sz w:val="24"/>
              </w:rPr>
              <w:t xml:space="preserve"> </w:t>
            </w:r>
            <w:r>
              <w:rPr>
                <w:b w:val="0"/>
                <w:bCs w:val="0"/>
                <w:sz w:val="24"/>
              </w:rPr>
              <w:t>края</w:t>
            </w:r>
          </w:p>
        </w:tc>
        <w:tc>
          <w:tcPr>
            <w:tcW w:w="1625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407A0">
        <w:tc>
          <w:tcPr>
            <w:tcW w:w="1167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22</w:t>
            </w:r>
          </w:p>
        </w:tc>
        <w:tc>
          <w:tcPr>
            <w:tcW w:w="7067" w:type="dxa"/>
          </w:tcPr>
          <w:p w:rsidR="000407A0" w:rsidRDefault="00E84E28">
            <w:pPr>
              <w:pStyle w:val="1"/>
              <w:spacing w:before="74"/>
              <w:ind w:left="0"/>
              <w:jc w:val="left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</w:rPr>
              <w:t>Личность</w:t>
            </w:r>
            <w:r>
              <w:rPr>
                <w:b w:val="0"/>
                <w:bCs w:val="0"/>
                <w:spacing w:val="-15"/>
                <w:sz w:val="24"/>
              </w:rPr>
              <w:t xml:space="preserve"> </w:t>
            </w:r>
            <w:r>
              <w:rPr>
                <w:b w:val="0"/>
                <w:bCs w:val="0"/>
                <w:sz w:val="24"/>
              </w:rPr>
              <w:t>в</w:t>
            </w:r>
            <w:r>
              <w:rPr>
                <w:b w:val="0"/>
                <w:bCs w:val="0"/>
                <w:spacing w:val="-15"/>
                <w:sz w:val="24"/>
              </w:rPr>
              <w:t xml:space="preserve"> </w:t>
            </w:r>
            <w:r>
              <w:rPr>
                <w:b w:val="0"/>
                <w:bCs w:val="0"/>
                <w:sz w:val="24"/>
              </w:rPr>
              <w:t>истории родного края</w:t>
            </w:r>
          </w:p>
        </w:tc>
        <w:tc>
          <w:tcPr>
            <w:tcW w:w="1625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407A0">
        <w:tc>
          <w:tcPr>
            <w:tcW w:w="1167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23</w:t>
            </w:r>
          </w:p>
        </w:tc>
        <w:tc>
          <w:tcPr>
            <w:tcW w:w="7067" w:type="dxa"/>
          </w:tcPr>
          <w:p w:rsidR="000407A0" w:rsidRDefault="00E84E28">
            <w:pPr>
              <w:pStyle w:val="1"/>
              <w:spacing w:before="74"/>
              <w:ind w:left="0"/>
              <w:jc w:val="left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</w:rPr>
              <w:t>Личность</w:t>
            </w:r>
            <w:r>
              <w:rPr>
                <w:b w:val="0"/>
                <w:bCs w:val="0"/>
                <w:spacing w:val="-15"/>
                <w:sz w:val="24"/>
              </w:rPr>
              <w:t xml:space="preserve"> </w:t>
            </w:r>
            <w:r>
              <w:rPr>
                <w:b w:val="0"/>
                <w:bCs w:val="0"/>
                <w:sz w:val="24"/>
              </w:rPr>
              <w:t>в</w:t>
            </w:r>
            <w:r>
              <w:rPr>
                <w:b w:val="0"/>
                <w:bCs w:val="0"/>
                <w:spacing w:val="-15"/>
                <w:sz w:val="24"/>
              </w:rPr>
              <w:t xml:space="preserve"> </w:t>
            </w:r>
            <w:r>
              <w:rPr>
                <w:b w:val="0"/>
                <w:bCs w:val="0"/>
                <w:sz w:val="24"/>
              </w:rPr>
              <w:t>истории родного края</w:t>
            </w:r>
          </w:p>
        </w:tc>
        <w:tc>
          <w:tcPr>
            <w:tcW w:w="1625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407A0">
        <w:tc>
          <w:tcPr>
            <w:tcW w:w="1167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24</w:t>
            </w:r>
          </w:p>
        </w:tc>
        <w:tc>
          <w:tcPr>
            <w:tcW w:w="7067" w:type="dxa"/>
          </w:tcPr>
          <w:p w:rsidR="000407A0" w:rsidRDefault="00E84E28">
            <w:pPr>
              <w:pStyle w:val="TableParagraph"/>
              <w:spacing w:before="54"/>
              <w:ind w:left="55"/>
              <w:rPr>
                <w:sz w:val="24"/>
                <w:szCs w:val="24"/>
              </w:rPr>
            </w:pPr>
            <w:r>
              <w:rPr>
                <w:sz w:val="24"/>
              </w:rPr>
              <w:t>Современная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жизнь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будущее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родного </w:t>
            </w:r>
            <w:r>
              <w:rPr>
                <w:spacing w:val="-4"/>
                <w:sz w:val="24"/>
              </w:rPr>
              <w:t>края</w:t>
            </w:r>
          </w:p>
        </w:tc>
        <w:tc>
          <w:tcPr>
            <w:tcW w:w="1625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407A0">
        <w:tc>
          <w:tcPr>
            <w:tcW w:w="1167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25</w:t>
            </w:r>
          </w:p>
        </w:tc>
        <w:tc>
          <w:tcPr>
            <w:tcW w:w="7067" w:type="dxa"/>
          </w:tcPr>
          <w:p w:rsidR="000407A0" w:rsidRDefault="00E84E28">
            <w:pPr>
              <w:pStyle w:val="TableParagraph"/>
              <w:spacing w:before="54"/>
              <w:ind w:left="55"/>
              <w:rPr>
                <w:sz w:val="24"/>
                <w:szCs w:val="24"/>
              </w:rPr>
            </w:pPr>
            <w:r>
              <w:rPr>
                <w:sz w:val="24"/>
              </w:rPr>
              <w:t>Современная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жизнь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будущее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родного </w:t>
            </w:r>
            <w:r>
              <w:rPr>
                <w:spacing w:val="-4"/>
                <w:sz w:val="24"/>
              </w:rPr>
              <w:t>края</w:t>
            </w:r>
          </w:p>
        </w:tc>
        <w:tc>
          <w:tcPr>
            <w:tcW w:w="1625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407A0">
        <w:trPr>
          <w:trHeight w:val="303"/>
        </w:trPr>
        <w:tc>
          <w:tcPr>
            <w:tcW w:w="1167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26</w:t>
            </w:r>
          </w:p>
        </w:tc>
        <w:tc>
          <w:tcPr>
            <w:tcW w:w="7067" w:type="dxa"/>
          </w:tcPr>
          <w:p w:rsidR="000407A0" w:rsidRDefault="00E84E28">
            <w:pPr>
              <w:pStyle w:val="1"/>
              <w:spacing w:before="74"/>
              <w:ind w:left="0"/>
              <w:jc w:val="left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</w:rPr>
              <w:t>Современная жизнь городов</w:t>
            </w:r>
            <w:r>
              <w:rPr>
                <w:b w:val="0"/>
                <w:bCs w:val="0"/>
                <w:spacing w:val="-15"/>
                <w:sz w:val="24"/>
              </w:rPr>
              <w:t xml:space="preserve"> </w:t>
            </w:r>
            <w:r>
              <w:rPr>
                <w:b w:val="0"/>
                <w:bCs w:val="0"/>
                <w:sz w:val="24"/>
              </w:rPr>
              <w:t>и</w:t>
            </w:r>
            <w:r>
              <w:rPr>
                <w:b w:val="0"/>
                <w:bCs w:val="0"/>
                <w:spacing w:val="-15"/>
                <w:sz w:val="24"/>
              </w:rPr>
              <w:t xml:space="preserve"> </w:t>
            </w:r>
            <w:r>
              <w:rPr>
                <w:b w:val="0"/>
                <w:bCs w:val="0"/>
                <w:sz w:val="24"/>
              </w:rPr>
              <w:t>населенных пунктов</w:t>
            </w:r>
            <w:r>
              <w:rPr>
                <w:b w:val="0"/>
                <w:bCs w:val="0"/>
                <w:spacing w:val="-5"/>
                <w:sz w:val="24"/>
              </w:rPr>
              <w:t xml:space="preserve"> </w:t>
            </w:r>
            <w:r>
              <w:rPr>
                <w:b w:val="0"/>
                <w:bCs w:val="0"/>
                <w:sz w:val="24"/>
              </w:rPr>
              <w:t>родного</w:t>
            </w:r>
            <w:r>
              <w:rPr>
                <w:b w:val="0"/>
                <w:bCs w:val="0"/>
                <w:spacing w:val="-3"/>
                <w:sz w:val="24"/>
              </w:rPr>
              <w:t xml:space="preserve"> </w:t>
            </w:r>
            <w:r>
              <w:rPr>
                <w:b w:val="0"/>
                <w:bCs w:val="0"/>
                <w:spacing w:val="-4"/>
                <w:sz w:val="24"/>
              </w:rPr>
              <w:t>края</w:t>
            </w:r>
          </w:p>
        </w:tc>
        <w:tc>
          <w:tcPr>
            <w:tcW w:w="1625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407A0">
        <w:tc>
          <w:tcPr>
            <w:tcW w:w="1167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27</w:t>
            </w:r>
          </w:p>
        </w:tc>
        <w:tc>
          <w:tcPr>
            <w:tcW w:w="7067" w:type="dxa"/>
          </w:tcPr>
          <w:p w:rsidR="000407A0" w:rsidRDefault="00E84E28">
            <w:pPr>
              <w:pStyle w:val="1"/>
              <w:spacing w:before="74"/>
              <w:ind w:left="0"/>
              <w:jc w:val="left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</w:rPr>
              <w:t>Современная жизнь городов</w:t>
            </w:r>
            <w:r>
              <w:rPr>
                <w:b w:val="0"/>
                <w:bCs w:val="0"/>
                <w:spacing w:val="-15"/>
                <w:sz w:val="24"/>
              </w:rPr>
              <w:t xml:space="preserve"> </w:t>
            </w:r>
            <w:r>
              <w:rPr>
                <w:b w:val="0"/>
                <w:bCs w:val="0"/>
                <w:sz w:val="24"/>
              </w:rPr>
              <w:t>и</w:t>
            </w:r>
            <w:r>
              <w:rPr>
                <w:b w:val="0"/>
                <w:bCs w:val="0"/>
                <w:spacing w:val="-15"/>
                <w:sz w:val="24"/>
              </w:rPr>
              <w:t xml:space="preserve"> </w:t>
            </w:r>
            <w:r>
              <w:rPr>
                <w:b w:val="0"/>
                <w:bCs w:val="0"/>
                <w:sz w:val="24"/>
              </w:rPr>
              <w:t>населенных пунктов</w:t>
            </w:r>
            <w:r>
              <w:rPr>
                <w:b w:val="0"/>
                <w:bCs w:val="0"/>
                <w:spacing w:val="-5"/>
                <w:sz w:val="24"/>
              </w:rPr>
              <w:t xml:space="preserve"> </w:t>
            </w:r>
            <w:r>
              <w:rPr>
                <w:b w:val="0"/>
                <w:bCs w:val="0"/>
                <w:sz w:val="24"/>
              </w:rPr>
              <w:t>родного</w:t>
            </w:r>
            <w:r>
              <w:rPr>
                <w:b w:val="0"/>
                <w:bCs w:val="0"/>
                <w:spacing w:val="-3"/>
                <w:sz w:val="24"/>
              </w:rPr>
              <w:t xml:space="preserve"> </w:t>
            </w:r>
            <w:r>
              <w:rPr>
                <w:b w:val="0"/>
                <w:bCs w:val="0"/>
                <w:spacing w:val="-4"/>
                <w:sz w:val="24"/>
              </w:rPr>
              <w:t>края</w:t>
            </w:r>
          </w:p>
        </w:tc>
        <w:tc>
          <w:tcPr>
            <w:tcW w:w="1625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407A0">
        <w:tc>
          <w:tcPr>
            <w:tcW w:w="1167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28</w:t>
            </w:r>
          </w:p>
        </w:tc>
        <w:tc>
          <w:tcPr>
            <w:tcW w:w="7067" w:type="dxa"/>
          </w:tcPr>
          <w:p w:rsidR="000407A0" w:rsidRDefault="00E84E28">
            <w:pPr>
              <w:pStyle w:val="1"/>
              <w:spacing w:before="74"/>
              <w:ind w:left="0"/>
              <w:jc w:val="left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</w:rPr>
              <w:t>Творческая</w:t>
            </w:r>
            <w:r>
              <w:rPr>
                <w:b w:val="0"/>
                <w:bCs w:val="0"/>
                <w:spacing w:val="-3"/>
                <w:sz w:val="24"/>
              </w:rPr>
              <w:t xml:space="preserve"> </w:t>
            </w:r>
            <w:r>
              <w:rPr>
                <w:b w:val="0"/>
                <w:bCs w:val="0"/>
                <w:spacing w:val="-2"/>
                <w:sz w:val="24"/>
              </w:rPr>
              <w:t>мастерская</w:t>
            </w:r>
          </w:p>
        </w:tc>
        <w:tc>
          <w:tcPr>
            <w:tcW w:w="1625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407A0">
        <w:tc>
          <w:tcPr>
            <w:tcW w:w="1167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29</w:t>
            </w:r>
          </w:p>
        </w:tc>
        <w:tc>
          <w:tcPr>
            <w:tcW w:w="7067" w:type="dxa"/>
          </w:tcPr>
          <w:p w:rsidR="000407A0" w:rsidRDefault="00E84E28">
            <w:pPr>
              <w:pStyle w:val="1"/>
              <w:spacing w:before="74"/>
              <w:ind w:left="0"/>
              <w:jc w:val="left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</w:rPr>
              <w:t>Творческая</w:t>
            </w:r>
            <w:r>
              <w:rPr>
                <w:b w:val="0"/>
                <w:bCs w:val="0"/>
                <w:spacing w:val="-3"/>
                <w:sz w:val="24"/>
              </w:rPr>
              <w:t xml:space="preserve"> </w:t>
            </w:r>
            <w:r>
              <w:rPr>
                <w:b w:val="0"/>
                <w:bCs w:val="0"/>
                <w:spacing w:val="-2"/>
                <w:sz w:val="24"/>
              </w:rPr>
              <w:t>мастерская</w:t>
            </w:r>
          </w:p>
        </w:tc>
        <w:tc>
          <w:tcPr>
            <w:tcW w:w="1625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407A0">
        <w:tc>
          <w:tcPr>
            <w:tcW w:w="1167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30</w:t>
            </w:r>
          </w:p>
        </w:tc>
        <w:tc>
          <w:tcPr>
            <w:tcW w:w="7067" w:type="dxa"/>
          </w:tcPr>
          <w:p w:rsidR="000407A0" w:rsidRDefault="00E84E28">
            <w:pPr>
              <w:pStyle w:val="1"/>
              <w:spacing w:before="74"/>
              <w:ind w:left="0"/>
              <w:jc w:val="left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</w:rPr>
              <w:t>Творческая</w:t>
            </w:r>
            <w:r>
              <w:rPr>
                <w:b w:val="0"/>
                <w:bCs w:val="0"/>
                <w:spacing w:val="-3"/>
                <w:sz w:val="24"/>
              </w:rPr>
              <w:t xml:space="preserve"> </w:t>
            </w:r>
            <w:r>
              <w:rPr>
                <w:b w:val="0"/>
                <w:bCs w:val="0"/>
                <w:spacing w:val="-2"/>
                <w:sz w:val="24"/>
              </w:rPr>
              <w:t>мастерская</w:t>
            </w:r>
          </w:p>
        </w:tc>
        <w:tc>
          <w:tcPr>
            <w:tcW w:w="1625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407A0">
        <w:tc>
          <w:tcPr>
            <w:tcW w:w="1167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31</w:t>
            </w:r>
          </w:p>
        </w:tc>
        <w:tc>
          <w:tcPr>
            <w:tcW w:w="7067" w:type="dxa"/>
          </w:tcPr>
          <w:p w:rsidR="000407A0" w:rsidRDefault="00E84E28">
            <w:pPr>
              <w:pStyle w:val="1"/>
              <w:spacing w:before="74"/>
              <w:ind w:left="0"/>
              <w:jc w:val="left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</w:rPr>
              <w:t>Творческая</w:t>
            </w:r>
            <w:r>
              <w:rPr>
                <w:b w:val="0"/>
                <w:bCs w:val="0"/>
                <w:spacing w:val="-3"/>
                <w:sz w:val="24"/>
              </w:rPr>
              <w:t xml:space="preserve"> </w:t>
            </w:r>
            <w:r>
              <w:rPr>
                <w:b w:val="0"/>
                <w:bCs w:val="0"/>
                <w:spacing w:val="-2"/>
                <w:sz w:val="24"/>
              </w:rPr>
              <w:t>мастерская</w:t>
            </w:r>
          </w:p>
        </w:tc>
        <w:tc>
          <w:tcPr>
            <w:tcW w:w="1625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407A0">
        <w:tc>
          <w:tcPr>
            <w:tcW w:w="1167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32</w:t>
            </w:r>
          </w:p>
        </w:tc>
        <w:tc>
          <w:tcPr>
            <w:tcW w:w="7067" w:type="dxa"/>
          </w:tcPr>
          <w:p w:rsidR="000407A0" w:rsidRDefault="00E84E28">
            <w:pPr>
              <w:pStyle w:val="1"/>
              <w:spacing w:before="74"/>
              <w:ind w:left="0"/>
              <w:jc w:val="left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</w:rPr>
              <w:t>Творческая</w:t>
            </w:r>
            <w:r>
              <w:rPr>
                <w:b w:val="0"/>
                <w:bCs w:val="0"/>
                <w:spacing w:val="-3"/>
                <w:sz w:val="24"/>
              </w:rPr>
              <w:t xml:space="preserve"> </w:t>
            </w:r>
            <w:r>
              <w:rPr>
                <w:b w:val="0"/>
                <w:bCs w:val="0"/>
                <w:spacing w:val="-2"/>
                <w:sz w:val="24"/>
              </w:rPr>
              <w:t>мастерская</w:t>
            </w:r>
          </w:p>
        </w:tc>
        <w:tc>
          <w:tcPr>
            <w:tcW w:w="1625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407A0">
        <w:tc>
          <w:tcPr>
            <w:tcW w:w="1167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33</w:t>
            </w:r>
          </w:p>
        </w:tc>
        <w:tc>
          <w:tcPr>
            <w:tcW w:w="7067" w:type="dxa"/>
          </w:tcPr>
          <w:p w:rsidR="000407A0" w:rsidRDefault="00E84E28">
            <w:pPr>
              <w:pStyle w:val="1"/>
              <w:spacing w:before="74"/>
              <w:ind w:left="0"/>
              <w:jc w:val="left"/>
              <w:outlineLvl w:val="0"/>
              <w:rPr>
                <w:b w:val="0"/>
                <w:bCs w:val="0"/>
                <w:sz w:val="24"/>
              </w:rPr>
            </w:pPr>
            <w:r>
              <w:rPr>
                <w:b w:val="0"/>
                <w:bCs w:val="0"/>
                <w:sz w:val="24"/>
              </w:rPr>
              <w:t>Творческая</w:t>
            </w:r>
            <w:r>
              <w:rPr>
                <w:b w:val="0"/>
                <w:bCs w:val="0"/>
                <w:spacing w:val="-3"/>
                <w:sz w:val="24"/>
              </w:rPr>
              <w:t xml:space="preserve"> </w:t>
            </w:r>
            <w:r>
              <w:rPr>
                <w:b w:val="0"/>
                <w:bCs w:val="0"/>
                <w:spacing w:val="-2"/>
                <w:sz w:val="24"/>
              </w:rPr>
              <w:t>мастерская</w:t>
            </w:r>
          </w:p>
        </w:tc>
        <w:tc>
          <w:tcPr>
            <w:tcW w:w="1625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407A0">
        <w:tc>
          <w:tcPr>
            <w:tcW w:w="1167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34</w:t>
            </w:r>
          </w:p>
        </w:tc>
        <w:tc>
          <w:tcPr>
            <w:tcW w:w="7067" w:type="dxa"/>
          </w:tcPr>
          <w:p w:rsidR="000407A0" w:rsidRDefault="00E84E28">
            <w:pPr>
              <w:pStyle w:val="1"/>
              <w:spacing w:before="74"/>
              <w:ind w:left="0"/>
              <w:jc w:val="left"/>
              <w:outlineLvl w:val="0"/>
              <w:rPr>
                <w:b w:val="0"/>
                <w:bCs w:val="0"/>
                <w:sz w:val="24"/>
              </w:rPr>
            </w:pPr>
            <w:r>
              <w:rPr>
                <w:b w:val="0"/>
                <w:bCs w:val="0"/>
                <w:sz w:val="24"/>
              </w:rPr>
              <w:t>Итоговое</w:t>
            </w:r>
            <w:r>
              <w:rPr>
                <w:b w:val="0"/>
                <w:bCs w:val="0"/>
                <w:spacing w:val="-2"/>
                <w:sz w:val="24"/>
              </w:rPr>
              <w:t xml:space="preserve"> повторение</w:t>
            </w:r>
          </w:p>
        </w:tc>
        <w:tc>
          <w:tcPr>
            <w:tcW w:w="1625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</w:tbl>
    <w:p w:rsidR="000407A0" w:rsidRDefault="000407A0">
      <w:pPr>
        <w:pStyle w:val="1"/>
        <w:spacing w:before="74"/>
        <w:ind w:left="3"/>
        <w:jc w:val="center"/>
      </w:pPr>
    </w:p>
    <w:p w:rsidR="000407A0" w:rsidRDefault="000407A0">
      <w:pPr>
        <w:pStyle w:val="1"/>
        <w:spacing w:before="74"/>
        <w:ind w:left="3"/>
        <w:jc w:val="center"/>
      </w:pPr>
    </w:p>
    <w:p w:rsidR="000407A0" w:rsidRDefault="00E84E28">
      <w:pPr>
        <w:pStyle w:val="1"/>
        <w:spacing w:before="74"/>
        <w:ind w:left="3"/>
        <w:jc w:val="center"/>
      </w:pPr>
      <w:r>
        <w:lastRenderedPageBreak/>
        <w:t>Календарн</w:t>
      </w:r>
      <w:proofErr w:type="gramStart"/>
      <w:r>
        <w:t>о-</w:t>
      </w:r>
      <w:proofErr w:type="gramEnd"/>
      <w:r>
        <w:t xml:space="preserve"> тематическое планирование 4 класс</w:t>
      </w:r>
    </w:p>
    <w:p w:rsidR="000407A0" w:rsidRDefault="000407A0">
      <w:pPr>
        <w:pStyle w:val="1"/>
        <w:spacing w:before="74"/>
        <w:ind w:left="3"/>
        <w:jc w:val="center"/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167"/>
        <w:gridCol w:w="7067"/>
        <w:gridCol w:w="1625"/>
      </w:tblGrid>
      <w:tr w:rsidR="000407A0">
        <w:tc>
          <w:tcPr>
            <w:tcW w:w="1167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7067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Тема</w:t>
            </w:r>
          </w:p>
        </w:tc>
        <w:tc>
          <w:tcPr>
            <w:tcW w:w="1625" w:type="dxa"/>
          </w:tcPr>
          <w:p w:rsidR="000407A0" w:rsidRDefault="00E84E28">
            <w:pPr>
              <w:pStyle w:val="1"/>
              <w:spacing w:before="74"/>
              <w:ind w:left="0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Кол-во часов</w:t>
            </w:r>
          </w:p>
        </w:tc>
      </w:tr>
      <w:tr w:rsidR="000407A0">
        <w:tc>
          <w:tcPr>
            <w:tcW w:w="1167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  <w:tc>
          <w:tcPr>
            <w:tcW w:w="7067" w:type="dxa"/>
          </w:tcPr>
          <w:p w:rsidR="000407A0" w:rsidRDefault="00E84E28">
            <w:pPr>
              <w:pStyle w:val="TableParagraph"/>
              <w:spacing w:before="54"/>
              <w:ind w:left="55"/>
              <w:rPr>
                <w:sz w:val="24"/>
                <w:szCs w:val="24"/>
              </w:rPr>
            </w:pPr>
            <w:r>
              <w:rPr>
                <w:sz w:val="24"/>
              </w:rPr>
              <w:t>Основной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закон</w:t>
            </w:r>
            <w:r w:rsidR="00350CCB"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Федерации</w:t>
            </w:r>
          </w:p>
        </w:tc>
        <w:tc>
          <w:tcPr>
            <w:tcW w:w="1625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407A0">
        <w:tc>
          <w:tcPr>
            <w:tcW w:w="1167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2</w:t>
            </w:r>
          </w:p>
        </w:tc>
        <w:tc>
          <w:tcPr>
            <w:tcW w:w="7067" w:type="dxa"/>
          </w:tcPr>
          <w:p w:rsidR="000407A0" w:rsidRDefault="00E84E28">
            <w:pPr>
              <w:pStyle w:val="1"/>
              <w:spacing w:before="74"/>
              <w:ind w:left="0"/>
              <w:jc w:val="left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</w:rPr>
              <w:t>Достижения страны. Выдающиеся</w:t>
            </w:r>
            <w:r>
              <w:rPr>
                <w:b w:val="0"/>
                <w:bCs w:val="0"/>
                <w:spacing w:val="-15"/>
                <w:sz w:val="24"/>
              </w:rPr>
              <w:t xml:space="preserve"> </w:t>
            </w:r>
            <w:r>
              <w:rPr>
                <w:b w:val="0"/>
                <w:bCs w:val="0"/>
                <w:sz w:val="24"/>
              </w:rPr>
              <w:t>личности России и родного края</w:t>
            </w:r>
          </w:p>
        </w:tc>
        <w:tc>
          <w:tcPr>
            <w:tcW w:w="1625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407A0">
        <w:tc>
          <w:tcPr>
            <w:tcW w:w="1167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3</w:t>
            </w:r>
          </w:p>
        </w:tc>
        <w:tc>
          <w:tcPr>
            <w:tcW w:w="7067" w:type="dxa"/>
          </w:tcPr>
          <w:p w:rsidR="000407A0" w:rsidRDefault="00E84E28">
            <w:pPr>
              <w:pStyle w:val="1"/>
              <w:spacing w:before="74"/>
              <w:ind w:left="0"/>
              <w:jc w:val="left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</w:rPr>
              <w:t>Сохранение</w:t>
            </w:r>
            <w:r>
              <w:rPr>
                <w:b w:val="0"/>
                <w:bCs w:val="0"/>
                <w:spacing w:val="-15"/>
                <w:sz w:val="24"/>
              </w:rPr>
              <w:t xml:space="preserve"> </w:t>
            </w:r>
            <w:r>
              <w:rPr>
                <w:b w:val="0"/>
                <w:bCs w:val="0"/>
                <w:sz w:val="24"/>
              </w:rPr>
              <w:t>историко-культурного наследия края и страны</w:t>
            </w:r>
          </w:p>
        </w:tc>
        <w:tc>
          <w:tcPr>
            <w:tcW w:w="1625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407A0">
        <w:tc>
          <w:tcPr>
            <w:tcW w:w="1167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4</w:t>
            </w:r>
          </w:p>
        </w:tc>
        <w:tc>
          <w:tcPr>
            <w:tcW w:w="7067" w:type="dxa"/>
          </w:tcPr>
          <w:p w:rsidR="000407A0" w:rsidRDefault="00E84E28">
            <w:pPr>
              <w:pStyle w:val="1"/>
              <w:spacing w:before="74"/>
              <w:ind w:left="0"/>
              <w:jc w:val="left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</w:rPr>
              <w:t>География</w:t>
            </w:r>
            <w:r>
              <w:rPr>
                <w:b w:val="0"/>
                <w:bCs w:val="0"/>
                <w:spacing w:val="-4"/>
                <w:sz w:val="24"/>
              </w:rPr>
              <w:t xml:space="preserve"> </w:t>
            </w:r>
            <w:r>
              <w:rPr>
                <w:b w:val="0"/>
                <w:bCs w:val="0"/>
                <w:sz w:val="24"/>
              </w:rPr>
              <w:t>родного</w:t>
            </w:r>
            <w:r>
              <w:rPr>
                <w:b w:val="0"/>
                <w:bCs w:val="0"/>
                <w:spacing w:val="-1"/>
                <w:sz w:val="24"/>
              </w:rPr>
              <w:t xml:space="preserve"> </w:t>
            </w:r>
            <w:r>
              <w:rPr>
                <w:b w:val="0"/>
                <w:bCs w:val="0"/>
                <w:spacing w:val="-4"/>
                <w:sz w:val="24"/>
              </w:rPr>
              <w:t>края</w:t>
            </w:r>
          </w:p>
        </w:tc>
        <w:tc>
          <w:tcPr>
            <w:tcW w:w="1625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407A0">
        <w:tc>
          <w:tcPr>
            <w:tcW w:w="1167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5</w:t>
            </w:r>
          </w:p>
        </w:tc>
        <w:tc>
          <w:tcPr>
            <w:tcW w:w="7067" w:type="dxa"/>
          </w:tcPr>
          <w:p w:rsidR="000407A0" w:rsidRDefault="00E84E28">
            <w:pPr>
              <w:pStyle w:val="1"/>
              <w:spacing w:before="74"/>
              <w:ind w:left="0"/>
              <w:jc w:val="left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</w:rPr>
              <w:t>География</w:t>
            </w:r>
            <w:r>
              <w:rPr>
                <w:b w:val="0"/>
                <w:bCs w:val="0"/>
                <w:spacing w:val="-4"/>
                <w:sz w:val="24"/>
              </w:rPr>
              <w:t xml:space="preserve"> </w:t>
            </w:r>
            <w:r>
              <w:rPr>
                <w:b w:val="0"/>
                <w:bCs w:val="0"/>
                <w:sz w:val="24"/>
              </w:rPr>
              <w:t>родного</w:t>
            </w:r>
            <w:r>
              <w:rPr>
                <w:b w:val="0"/>
                <w:bCs w:val="0"/>
                <w:spacing w:val="-1"/>
                <w:sz w:val="24"/>
              </w:rPr>
              <w:t xml:space="preserve"> </w:t>
            </w:r>
            <w:r>
              <w:rPr>
                <w:b w:val="0"/>
                <w:bCs w:val="0"/>
                <w:spacing w:val="-4"/>
                <w:sz w:val="24"/>
              </w:rPr>
              <w:t>края</w:t>
            </w:r>
          </w:p>
        </w:tc>
        <w:tc>
          <w:tcPr>
            <w:tcW w:w="1625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407A0">
        <w:tc>
          <w:tcPr>
            <w:tcW w:w="1167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6</w:t>
            </w:r>
          </w:p>
        </w:tc>
        <w:tc>
          <w:tcPr>
            <w:tcW w:w="7067" w:type="dxa"/>
          </w:tcPr>
          <w:p w:rsidR="000407A0" w:rsidRDefault="00E84E28">
            <w:pPr>
              <w:pStyle w:val="TableParagraph"/>
              <w:spacing w:before="54"/>
              <w:ind w:left="55"/>
              <w:rPr>
                <w:sz w:val="24"/>
                <w:szCs w:val="24"/>
              </w:rPr>
            </w:pPr>
            <w:r>
              <w:rPr>
                <w:sz w:val="24"/>
              </w:rPr>
              <w:t>Водоемы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края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их </w:t>
            </w:r>
            <w:r>
              <w:rPr>
                <w:spacing w:val="-2"/>
                <w:sz w:val="24"/>
              </w:rPr>
              <w:t>особенности</w:t>
            </w:r>
          </w:p>
        </w:tc>
        <w:tc>
          <w:tcPr>
            <w:tcW w:w="1625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407A0">
        <w:tc>
          <w:tcPr>
            <w:tcW w:w="1167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7</w:t>
            </w:r>
          </w:p>
        </w:tc>
        <w:tc>
          <w:tcPr>
            <w:tcW w:w="7067" w:type="dxa"/>
          </w:tcPr>
          <w:p w:rsidR="000407A0" w:rsidRDefault="00E84E28">
            <w:pPr>
              <w:pStyle w:val="1"/>
              <w:spacing w:before="74"/>
              <w:ind w:left="0"/>
              <w:jc w:val="left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</w:rPr>
              <w:t>Природные</w:t>
            </w:r>
            <w:r>
              <w:rPr>
                <w:b w:val="0"/>
                <w:bCs w:val="0"/>
                <w:spacing w:val="-15"/>
                <w:sz w:val="24"/>
              </w:rPr>
              <w:t xml:space="preserve"> </w:t>
            </w:r>
            <w:r>
              <w:rPr>
                <w:b w:val="0"/>
                <w:bCs w:val="0"/>
                <w:sz w:val="24"/>
              </w:rPr>
              <w:t>зоны родного края</w:t>
            </w:r>
          </w:p>
        </w:tc>
        <w:tc>
          <w:tcPr>
            <w:tcW w:w="1625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407A0">
        <w:tc>
          <w:tcPr>
            <w:tcW w:w="1167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8</w:t>
            </w:r>
          </w:p>
        </w:tc>
        <w:tc>
          <w:tcPr>
            <w:tcW w:w="7067" w:type="dxa"/>
          </w:tcPr>
          <w:p w:rsidR="000407A0" w:rsidRDefault="00E84E28">
            <w:pPr>
              <w:pStyle w:val="TableParagraph"/>
              <w:spacing w:before="54"/>
              <w:ind w:left="55"/>
              <w:rPr>
                <w:sz w:val="24"/>
                <w:szCs w:val="24"/>
              </w:rPr>
            </w:pPr>
            <w:r>
              <w:rPr>
                <w:sz w:val="24"/>
              </w:rPr>
              <w:t>Охрана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природы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просветительская </w:t>
            </w:r>
            <w:r>
              <w:rPr>
                <w:spacing w:val="-2"/>
                <w:sz w:val="24"/>
              </w:rPr>
              <w:t>работа</w:t>
            </w:r>
          </w:p>
        </w:tc>
        <w:tc>
          <w:tcPr>
            <w:tcW w:w="1625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407A0">
        <w:tc>
          <w:tcPr>
            <w:tcW w:w="1167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9</w:t>
            </w:r>
          </w:p>
        </w:tc>
        <w:tc>
          <w:tcPr>
            <w:tcW w:w="7067" w:type="dxa"/>
          </w:tcPr>
          <w:p w:rsidR="000407A0" w:rsidRDefault="00E84E28">
            <w:pPr>
              <w:pStyle w:val="1"/>
              <w:spacing w:before="74"/>
              <w:ind w:left="0"/>
              <w:jc w:val="left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pacing w:val="-2"/>
                <w:sz w:val="24"/>
              </w:rPr>
              <w:t>Жизнь</w:t>
            </w:r>
            <w:r>
              <w:rPr>
                <w:b w:val="0"/>
                <w:bCs w:val="0"/>
                <w:sz w:val="24"/>
              </w:rPr>
              <w:tab/>
            </w:r>
            <w:r>
              <w:rPr>
                <w:b w:val="0"/>
                <w:bCs w:val="0"/>
                <w:spacing w:val="-10"/>
                <w:sz w:val="24"/>
              </w:rPr>
              <w:t>и</w:t>
            </w:r>
            <w:r>
              <w:rPr>
                <w:b w:val="0"/>
                <w:bCs w:val="0"/>
                <w:sz w:val="24"/>
              </w:rPr>
              <w:tab/>
            </w:r>
            <w:r>
              <w:rPr>
                <w:b w:val="0"/>
                <w:bCs w:val="0"/>
                <w:spacing w:val="-2"/>
                <w:sz w:val="24"/>
              </w:rPr>
              <w:t xml:space="preserve">верования </w:t>
            </w:r>
            <w:r>
              <w:rPr>
                <w:b w:val="0"/>
                <w:bCs w:val="0"/>
                <w:sz w:val="24"/>
              </w:rPr>
              <w:t>народов родного края</w:t>
            </w:r>
          </w:p>
        </w:tc>
        <w:tc>
          <w:tcPr>
            <w:tcW w:w="1625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407A0">
        <w:tc>
          <w:tcPr>
            <w:tcW w:w="1167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10</w:t>
            </w:r>
          </w:p>
        </w:tc>
        <w:tc>
          <w:tcPr>
            <w:tcW w:w="7067" w:type="dxa"/>
          </w:tcPr>
          <w:p w:rsidR="000407A0" w:rsidRDefault="00E84E28">
            <w:pPr>
              <w:pStyle w:val="1"/>
              <w:spacing w:before="74"/>
              <w:ind w:left="0"/>
              <w:jc w:val="left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</w:rPr>
              <w:t>Особенности</w:t>
            </w:r>
            <w:r>
              <w:rPr>
                <w:b w:val="0"/>
                <w:bCs w:val="0"/>
                <w:spacing w:val="-15"/>
                <w:sz w:val="24"/>
              </w:rPr>
              <w:t xml:space="preserve"> </w:t>
            </w:r>
            <w:r>
              <w:rPr>
                <w:b w:val="0"/>
                <w:bCs w:val="0"/>
                <w:sz w:val="24"/>
              </w:rPr>
              <w:t>культуры народов края</w:t>
            </w:r>
          </w:p>
        </w:tc>
        <w:tc>
          <w:tcPr>
            <w:tcW w:w="1625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407A0">
        <w:tc>
          <w:tcPr>
            <w:tcW w:w="1167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11</w:t>
            </w:r>
          </w:p>
        </w:tc>
        <w:tc>
          <w:tcPr>
            <w:tcW w:w="7067" w:type="dxa"/>
          </w:tcPr>
          <w:p w:rsidR="000407A0" w:rsidRDefault="00E84E28">
            <w:pPr>
              <w:pStyle w:val="1"/>
              <w:spacing w:before="74"/>
              <w:ind w:left="0"/>
              <w:jc w:val="left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</w:rPr>
              <w:t>Языки</w:t>
            </w:r>
            <w:r>
              <w:rPr>
                <w:b w:val="0"/>
                <w:bCs w:val="0"/>
                <w:spacing w:val="40"/>
                <w:sz w:val="24"/>
              </w:rPr>
              <w:t xml:space="preserve"> </w:t>
            </w:r>
            <w:r>
              <w:rPr>
                <w:b w:val="0"/>
                <w:bCs w:val="0"/>
                <w:sz w:val="24"/>
              </w:rPr>
              <w:t>народов</w:t>
            </w:r>
            <w:r>
              <w:rPr>
                <w:b w:val="0"/>
                <w:bCs w:val="0"/>
                <w:spacing w:val="40"/>
                <w:sz w:val="24"/>
              </w:rPr>
              <w:t xml:space="preserve"> </w:t>
            </w:r>
            <w:r>
              <w:rPr>
                <w:b w:val="0"/>
                <w:bCs w:val="0"/>
                <w:sz w:val="24"/>
              </w:rPr>
              <w:t xml:space="preserve">родного </w:t>
            </w:r>
            <w:r>
              <w:rPr>
                <w:b w:val="0"/>
                <w:bCs w:val="0"/>
                <w:spacing w:val="-4"/>
                <w:sz w:val="24"/>
              </w:rPr>
              <w:t>края</w:t>
            </w:r>
          </w:p>
        </w:tc>
        <w:tc>
          <w:tcPr>
            <w:tcW w:w="1625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407A0">
        <w:tc>
          <w:tcPr>
            <w:tcW w:w="1167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12</w:t>
            </w:r>
          </w:p>
        </w:tc>
        <w:tc>
          <w:tcPr>
            <w:tcW w:w="7067" w:type="dxa"/>
          </w:tcPr>
          <w:p w:rsidR="000407A0" w:rsidRDefault="00E84E28">
            <w:pPr>
              <w:pStyle w:val="TableParagraph"/>
              <w:spacing w:before="54"/>
              <w:ind w:left="55"/>
              <w:rPr>
                <w:sz w:val="24"/>
                <w:szCs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4"/>
                <w:sz w:val="24"/>
              </w:rPr>
              <w:t xml:space="preserve"> быта </w:t>
            </w:r>
            <w:r>
              <w:rPr>
                <w:sz w:val="24"/>
              </w:rPr>
              <w:t>коренных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народов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края</w:t>
            </w:r>
          </w:p>
        </w:tc>
        <w:tc>
          <w:tcPr>
            <w:tcW w:w="1625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407A0">
        <w:tc>
          <w:tcPr>
            <w:tcW w:w="1167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13</w:t>
            </w:r>
          </w:p>
        </w:tc>
        <w:tc>
          <w:tcPr>
            <w:tcW w:w="7067" w:type="dxa"/>
          </w:tcPr>
          <w:p w:rsidR="000407A0" w:rsidRDefault="00E84E28">
            <w:pPr>
              <w:pStyle w:val="TableParagraph"/>
              <w:spacing w:before="54"/>
              <w:ind w:left="55"/>
              <w:rPr>
                <w:sz w:val="24"/>
                <w:szCs w:val="24"/>
              </w:rPr>
            </w:pPr>
            <w:r>
              <w:rPr>
                <w:spacing w:val="-2"/>
                <w:sz w:val="24"/>
              </w:rPr>
              <w:t xml:space="preserve">Произведения художественной </w:t>
            </w:r>
            <w:r>
              <w:rPr>
                <w:sz w:val="24"/>
              </w:rPr>
              <w:t>литературы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народов </w:t>
            </w:r>
            <w:r>
              <w:rPr>
                <w:spacing w:val="-4"/>
                <w:sz w:val="24"/>
              </w:rPr>
              <w:t>края</w:t>
            </w:r>
          </w:p>
        </w:tc>
        <w:tc>
          <w:tcPr>
            <w:tcW w:w="1625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407A0">
        <w:tc>
          <w:tcPr>
            <w:tcW w:w="1167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14</w:t>
            </w:r>
          </w:p>
        </w:tc>
        <w:tc>
          <w:tcPr>
            <w:tcW w:w="7067" w:type="dxa"/>
          </w:tcPr>
          <w:p w:rsidR="000407A0" w:rsidRDefault="00E84E28">
            <w:pPr>
              <w:pStyle w:val="TableParagraph"/>
              <w:spacing w:before="54"/>
              <w:ind w:left="55"/>
              <w:rPr>
                <w:sz w:val="24"/>
                <w:szCs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России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история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родного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края</w:t>
            </w:r>
          </w:p>
        </w:tc>
        <w:tc>
          <w:tcPr>
            <w:tcW w:w="1625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407A0">
        <w:tc>
          <w:tcPr>
            <w:tcW w:w="1167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15</w:t>
            </w:r>
          </w:p>
        </w:tc>
        <w:tc>
          <w:tcPr>
            <w:tcW w:w="7067" w:type="dxa"/>
          </w:tcPr>
          <w:p w:rsidR="000407A0" w:rsidRDefault="00E84E28">
            <w:pPr>
              <w:pStyle w:val="TableParagraph"/>
              <w:spacing w:before="54"/>
              <w:ind w:left="55"/>
              <w:rPr>
                <w:sz w:val="24"/>
                <w:szCs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России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история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родного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края</w:t>
            </w:r>
          </w:p>
        </w:tc>
        <w:tc>
          <w:tcPr>
            <w:tcW w:w="1625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407A0">
        <w:tc>
          <w:tcPr>
            <w:tcW w:w="1167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16</w:t>
            </w:r>
          </w:p>
        </w:tc>
        <w:tc>
          <w:tcPr>
            <w:tcW w:w="7067" w:type="dxa"/>
          </w:tcPr>
          <w:p w:rsidR="000407A0" w:rsidRDefault="00E84E28">
            <w:pPr>
              <w:pStyle w:val="1"/>
              <w:spacing w:before="74"/>
              <w:ind w:left="0"/>
              <w:jc w:val="left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</w:rPr>
              <w:t>Столица</w:t>
            </w:r>
            <w:r>
              <w:rPr>
                <w:b w:val="0"/>
                <w:bCs w:val="0"/>
                <w:spacing w:val="-3"/>
                <w:sz w:val="24"/>
              </w:rPr>
              <w:t xml:space="preserve"> </w:t>
            </w:r>
            <w:r>
              <w:rPr>
                <w:b w:val="0"/>
                <w:bCs w:val="0"/>
                <w:spacing w:val="-4"/>
                <w:sz w:val="24"/>
              </w:rPr>
              <w:t>края</w:t>
            </w:r>
          </w:p>
        </w:tc>
        <w:tc>
          <w:tcPr>
            <w:tcW w:w="1625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407A0">
        <w:tc>
          <w:tcPr>
            <w:tcW w:w="1167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17</w:t>
            </w:r>
          </w:p>
        </w:tc>
        <w:tc>
          <w:tcPr>
            <w:tcW w:w="7067" w:type="dxa"/>
          </w:tcPr>
          <w:p w:rsidR="000407A0" w:rsidRDefault="00E84E28">
            <w:pPr>
              <w:pStyle w:val="1"/>
              <w:spacing w:before="74"/>
              <w:ind w:left="0"/>
              <w:jc w:val="left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</w:rPr>
              <w:t>История</w:t>
            </w:r>
            <w:r>
              <w:rPr>
                <w:b w:val="0"/>
                <w:bCs w:val="0"/>
                <w:spacing w:val="-15"/>
                <w:sz w:val="24"/>
              </w:rPr>
              <w:t xml:space="preserve"> </w:t>
            </w:r>
            <w:r>
              <w:rPr>
                <w:b w:val="0"/>
                <w:bCs w:val="0"/>
                <w:sz w:val="24"/>
              </w:rPr>
              <w:t>края:</w:t>
            </w:r>
            <w:r>
              <w:rPr>
                <w:b w:val="0"/>
                <w:bCs w:val="0"/>
                <w:spacing w:val="-15"/>
                <w:sz w:val="24"/>
              </w:rPr>
              <w:t xml:space="preserve"> </w:t>
            </w:r>
            <w:r>
              <w:rPr>
                <w:b w:val="0"/>
                <w:bCs w:val="0"/>
                <w:sz w:val="24"/>
              </w:rPr>
              <w:t xml:space="preserve">факты, </w:t>
            </w:r>
            <w:r>
              <w:rPr>
                <w:b w:val="0"/>
                <w:bCs w:val="0"/>
                <w:spacing w:val="-2"/>
                <w:sz w:val="24"/>
              </w:rPr>
              <w:t>события</w:t>
            </w:r>
          </w:p>
        </w:tc>
        <w:tc>
          <w:tcPr>
            <w:tcW w:w="1625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407A0">
        <w:tc>
          <w:tcPr>
            <w:tcW w:w="1167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18</w:t>
            </w:r>
          </w:p>
        </w:tc>
        <w:tc>
          <w:tcPr>
            <w:tcW w:w="7067" w:type="dxa"/>
          </w:tcPr>
          <w:p w:rsidR="000407A0" w:rsidRDefault="00E84E28">
            <w:pPr>
              <w:pStyle w:val="1"/>
              <w:spacing w:before="74"/>
              <w:ind w:left="0"/>
              <w:jc w:val="left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</w:rPr>
              <w:t>История</w:t>
            </w:r>
            <w:r>
              <w:rPr>
                <w:b w:val="0"/>
                <w:bCs w:val="0"/>
                <w:spacing w:val="-15"/>
                <w:sz w:val="24"/>
              </w:rPr>
              <w:t xml:space="preserve"> </w:t>
            </w:r>
            <w:r>
              <w:rPr>
                <w:b w:val="0"/>
                <w:bCs w:val="0"/>
                <w:sz w:val="24"/>
              </w:rPr>
              <w:t>края:</w:t>
            </w:r>
            <w:r>
              <w:rPr>
                <w:b w:val="0"/>
                <w:bCs w:val="0"/>
                <w:spacing w:val="-15"/>
                <w:sz w:val="24"/>
              </w:rPr>
              <w:t xml:space="preserve"> </w:t>
            </w:r>
            <w:r>
              <w:rPr>
                <w:b w:val="0"/>
                <w:bCs w:val="0"/>
                <w:sz w:val="24"/>
              </w:rPr>
              <w:t xml:space="preserve">факты, </w:t>
            </w:r>
            <w:r>
              <w:rPr>
                <w:b w:val="0"/>
                <w:bCs w:val="0"/>
                <w:spacing w:val="-2"/>
                <w:sz w:val="24"/>
              </w:rPr>
              <w:t>события</w:t>
            </w:r>
          </w:p>
        </w:tc>
        <w:tc>
          <w:tcPr>
            <w:tcW w:w="1625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407A0">
        <w:tc>
          <w:tcPr>
            <w:tcW w:w="1167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19</w:t>
            </w:r>
          </w:p>
        </w:tc>
        <w:tc>
          <w:tcPr>
            <w:tcW w:w="7067" w:type="dxa"/>
          </w:tcPr>
          <w:p w:rsidR="000407A0" w:rsidRDefault="00E84E28">
            <w:pPr>
              <w:pStyle w:val="1"/>
              <w:spacing w:before="74"/>
              <w:ind w:left="0"/>
              <w:jc w:val="left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</w:rPr>
              <w:t>Роль</w:t>
            </w:r>
            <w:r>
              <w:rPr>
                <w:b w:val="0"/>
                <w:bCs w:val="0"/>
                <w:spacing w:val="-14"/>
                <w:sz w:val="24"/>
              </w:rPr>
              <w:t xml:space="preserve"> </w:t>
            </w:r>
            <w:r>
              <w:rPr>
                <w:b w:val="0"/>
                <w:bCs w:val="0"/>
                <w:sz w:val="24"/>
              </w:rPr>
              <w:t>личности</w:t>
            </w:r>
            <w:r>
              <w:rPr>
                <w:b w:val="0"/>
                <w:bCs w:val="0"/>
                <w:spacing w:val="-13"/>
                <w:sz w:val="24"/>
              </w:rPr>
              <w:t xml:space="preserve"> </w:t>
            </w:r>
            <w:r>
              <w:rPr>
                <w:b w:val="0"/>
                <w:bCs w:val="0"/>
                <w:sz w:val="24"/>
              </w:rPr>
              <w:t>в</w:t>
            </w:r>
            <w:r>
              <w:rPr>
                <w:b w:val="0"/>
                <w:bCs w:val="0"/>
                <w:spacing w:val="-14"/>
                <w:sz w:val="24"/>
              </w:rPr>
              <w:t xml:space="preserve"> </w:t>
            </w:r>
            <w:r>
              <w:rPr>
                <w:b w:val="0"/>
                <w:bCs w:val="0"/>
                <w:sz w:val="24"/>
              </w:rPr>
              <w:t>истории страны и края</w:t>
            </w:r>
          </w:p>
        </w:tc>
        <w:tc>
          <w:tcPr>
            <w:tcW w:w="1625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407A0">
        <w:tc>
          <w:tcPr>
            <w:tcW w:w="1167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20</w:t>
            </w:r>
          </w:p>
        </w:tc>
        <w:tc>
          <w:tcPr>
            <w:tcW w:w="7067" w:type="dxa"/>
          </w:tcPr>
          <w:p w:rsidR="000407A0" w:rsidRDefault="00E84E28">
            <w:pPr>
              <w:pStyle w:val="1"/>
              <w:spacing w:before="74"/>
              <w:ind w:left="0"/>
              <w:jc w:val="left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</w:rPr>
              <w:t>Роль</w:t>
            </w:r>
            <w:r>
              <w:rPr>
                <w:b w:val="0"/>
                <w:bCs w:val="0"/>
                <w:spacing w:val="-14"/>
                <w:sz w:val="24"/>
              </w:rPr>
              <w:t xml:space="preserve"> </w:t>
            </w:r>
            <w:r>
              <w:rPr>
                <w:b w:val="0"/>
                <w:bCs w:val="0"/>
                <w:sz w:val="24"/>
              </w:rPr>
              <w:t>личности</w:t>
            </w:r>
            <w:r>
              <w:rPr>
                <w:b w:val="0"/>
                <w:bCs w:val="0"/>
                <w:spacing w:val="-13"/>
                <w:sz w:val="24"/>
              </w:rPr>
              <w:t xml:space="preserve"> </w:t>
            </w:r>
            <w:r>
              <w:rPr>
                <w:b w:val="0"/>
                <w:bCs w:val="0"/>
                <w:sz w:val="24"/>
              </w:rPr>
              <w:t>в</w:t>
            </w:r>
            <w:r>
              <w:rPr>
                <w:b w:val="0"/>
                <w:bCs w:val="0"/>
                <w:spacing w:val="-14"/>
                <w:sz w:val="24"/>
              </w:rPr>
              <w:t xml:space="preserve"> </w:t>
            </w:r>
            <w:r>
              <w:rPr>
                <w:b w:val="0"/>
                <w:bCs w:val="0"/>
                <w:sz w:val="24"/>
              </w:rPr>
              <w:t>истории страны и края</w:t>
            </w:r>
          </w:p>
        </w:tc>
        <w:tc>
          <w:tcPr>
            <w:tcW w:w="1625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407A0">
        <w:tc>
          <w:tcPr>
            <w:tcW w:w="1167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21</w:t>
            </w:r>
          </w:p>
        </w:tc>
        <w:tc>
          <w:tcPr>
            <w:tcW w:w="7067" w:type="dxa"/>
          </w:tcPr>
          <w:p w:rsidR="000407A0" w:rsidRDefault="00E84E28">
            <w:pPr>
              <w:pStyle w:val="1"/>
              <w:spacing w:before="74"/>
              <w:ind w:left="0"/>
              <w:jc w:val="left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</w:rPr>
              <w:t>Родной</w:t>
            </w:r>
            <w:r>
              <w:rPr>
                <w:b w:val="0"/>
                <w:bCs w:val="0"/>
                <w:spacing w:val="-4"/>
                <w:sz w:val="24"/>
              </w:rPr>
              <w:t xml:space="preserve"> </w:t>
            </w:r>
            <w:r>
              <w:rPr>
                <w:b w:val="0"/>
                <w:bCs w:val="0"/>
                <w:sz w:val="24"/>
              </w:rPr>
              <w:t>край</w:t>
            </w:r>
            <w:r>
              <w:rPr>
                <w:b w:val="0"/>
                <w:bCs w:val="0"/>
                <w:spacing w:val="-1"/>
                <w:sz w:val="24"/>
              </w:rPr>
              <w:t xml:space="preserve"> </w:t>
            </w:r>
            <w:r>
              <w:rPr>
                <w:b w:val="0"/>
                <w:bCs w:val="0"/>
                <w:spacing w:val="-2"/>
                <w:sz w:val="24"/>
              </w:rPr>
              <w:t>сегодня</w:t>
            </w:r>
          </w:p>
        </w:tc>
        <w:tc>
          <w:tcPr>
            <w:tcW w:w="1625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407A0">
        <w:tc>
          <w:tcPr>
            <w:tcW w:w="1167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22</w:t>
            </w:r>
          </w:p>
        </w:tc>
        <w:tc>
          <w:tcPr>
            <w:tcW w:w="7067" w:type="dxa"/>
          </w:tcPr>
          <w:p w:rsidR="000407A0" w:rsidRDefault="00E84E28">
            <w:pPr>
              <w:pStyle w:val="1"/>
              <w:spacing w:before="74"/>
              <w:ind w:left="0"/>
              <w:jc w:val="left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</w:rPr>
              <w:t>Родной</w:t>
            </w:r>
            <w:r>
              <w:rPr>
                <w:b w:val="0"/>
                <w:bCs w:val="0"/>
                <w:spacing w:val="-4"/>
                <w:sz w:val="24"/>
              </w:rPr>
              <w:t xml:space="preserve"> </w:t>
            </w:r>
            <w:r>
              <w:rPr>
                <w:b w:val="0"/>
                <w:bCs w:val="0"/>
                <w:sz w:val="24"/>
              </w:rPr>
              <w:t>край</w:t>
            </w:r>
            <w:r>
              <w:rPr>
                <w:b w:val="0"/>
                <w:bCs w:val="0"/>
                <w:spacing w:val="-1"/>
                <w:sz w:val="24"/>
              </w:rPr>
              <w:t xml:space="preserve"> </w:t>
            </w:r>
            <w:r>
              <w:rPr>
                <w:b w:val="0"/>
                <w:bCs w:val="0"/>
                <w:spacing w:val="-2"/>
                <w:sz w:val="24"/>
              </w:rPr>
              <w:t>сегодня</w:t>
            </w:r>
          </w:p>
        </w:tc>
        <w:tc>
          <w:tcPr>
            <w:tcW w:w="1625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407A0">
        <w:tc>
          <w:tcPr>
            <w:tcW w:w="1167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23</w:t>
            </w:r>
          </w:p>
        </w:tc>
        <w:tc>
          <w:tcPr>
            <w:tcW w:w="7067" w:type="dxa"/>
          </w:tcPr>
          <w:p w:rsidR="000407A0" w:rsidRDefault="00E84E28">
            <w:pPr>
              <w:pStyle w:val="1"/>
              <w:spacing w:before="74"/>
              <w:ind w:left="0"/>
              <w:jc w:val="left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</w:rPr>
              <w:t>Родной</w:t>
            </w:r>
            <w:r>
              <w:rPr>
                <w:b w:val="0"/>
                <w:bCs w:val="0"/>
                <w:spacing w:val="-4"/>
                <w:sz w:val="24"/>
              </w:rPr>
              <w:t xml:space="preserve"> </w:t>
            </w:r>
            <w:r>
              <w:rPr>
                <w:b w:val="0"/>
                <w:bCs w:val="0"/>
                <w:sz w:val="24"/>
              </w:rPr>
              <w:t>край</w:t>
            </w:r>
            <w:r>
              <w:rPr>
                <w:b w:val="0"/>
                <w:bCs w:val="0"/>
                <w:spacing w:val="-1"/>
                <w:sz w:val="24"/>
              </w:rPr>
              <w:t xml:space="preserve"> </w:t>
            </w:r>
            <w:r>
              <w:rPr>
                <w:b w:val="0"/>
                <w:bCs w:val="0"/>
                <w:spacing w:val="-2"/>
                <w:sz w:val="24"/>
              </w:rPr>
              <w:t>сегодня</w:t>
            </w:r>
          </w:p>
        </w:tc>
        <w:tc>
          <w:tcPr>
            <w:tcW w:w="1625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407A0">
        <w:tc>
          <w:tcPr>
            <w:tcW w:w="1167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24</w:t>
            </w:r>
          </w:p>
        </w:tc>
        <w:tc>
          <w:tcPr>
            <w:tcW w:w="7067" w:type="dxa"/>
          </w:tcPr>
          <w:p w:rsidR="000407A0" w:rsidRDefault="00E84E28">
            <w:pPr>
              <w:pStyle w:val="1"/>
              <w:spacing w:before="74"/>
              <w:ind w:left="0"/>
              <w:jc w:val="left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</w:rPr>
              <w:t>Родной</w:t>
            </w:r>
            <w:r>
              <w:rPr>
                <w:b w:val="0"/>
                <w:bCs w:val="0"/>
                <w:spacing w:val="-4"/>
                <w:sz w:val="24"/>
              </w:rPr>
              <w:t xml:space="preserve"> </w:t>
            </w:r>
            <w:r>
              <w:rPr>
                <w:b w:val="0"/>
                <w:bCs w:val="0"/>
                <w:sz w:val="24"/>
              </w:rPr>
              <w:t>край</w:t>
            </w:r>
            <w:r>
              <w:rPr>
                <w:b w:val="0"/>
                <w:bCs w:val="0"/>
                <w:spacing w:val="-1"/>
                <w:sz w:val="24"/>
              </w:rPr>
              <w:t xml:space="preserve"> </w:t>
            </w:r>
            <w:r>
              <w:rPr>
                <w:b w:val="0"/>
                <w:bCs w:val="0"/>
                <w:spacing w:val="-2"/>
                <w:sz w:val="24"/>
              </w:rPr>
              <w:t>сегодня</w:t>
            </w:r>
          </w:p>
        </w:tc>
        <w:tc>
          <w:tcPr>
            <w:tcW w:w="1625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407A0">
        <w:tc>
          <w:tcPr>
            <w:tcW w:w="1167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25</w:t>
            </w:r>
          </w:p>
        </w:tc>
        <w:tc>
          <w:tcPr>
            <w:tcW w:w="7067" w:type="dxa"/>
          </w:tcPr>
          <w:p w:rsidR="000407A0" w:rsidRDefault="00E84E28">
            <w:pPr>
              <w:pStyle w:val="1"/>
              <w:spacing w:before="74"/>
              <w:ind w:left="0"/>
              <w:jc w:val="left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</w:rPr>
              <w:t>Праздники</w:t>
            </w:r>
            <w:r>
              <w:rPr>
                <w:b w:val="0"/>
                <w:bCs w:val="0"/>
                <w:spacing w:val="-15"/>
                <w:sz w:val="24"/>
              </w:rPr>
              <w:t xml:space="preserve"> </w:t>
            </w:r>
            <w:r>
              <w:rPr>
                <w:b w:val="0"/>
                <w:bCs w:val="0"/>
                <w:sz w:val="24"/>
              </w:rPr>
              <w:t>и</w:t>
            </w:r>
            <w:r>
              <w:rPr>
                <w:b w:val="0"/>
                <w:bCs w:val="0"/>
                <w:spacing w:val="-15"/>
                <w:sz w:val="24"/>
              </w:rPr>
              <w:t xml:space="preserve"> </w:t>
            </w:r>
            <w:r>
              <w:rPr>
                <w:b w:val="0"/>
                <w:bCs w:val="0"/>
                <w:sz w:val="24"/>
              </w:rPr>
              <w:t>памятные даты региона</w:t>
            </w:r>
          </w:p>
        </w:tc>
        <w:tc>
          <w:tcPr>
            <w:tcW w:w="1625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407A0">
        <w:tc>
          <w:tcPr>
            <w:tcW w:w="1167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26</w:t>
            </w:r>
          </w:p>
        </w:tc>
        <w:tc>
          <w:tcPr>
            <w:tcW w:w="7067" w:type="dxa"/>
          </w:tcPr>
          <w:p w:rsidR="000407A0" w:rsidRDefault="00E84E28">
            <w:pPr>
              <w:pStyle w:val="1"/>
              <w:spacing w:before="74"/>
              <w:ind w:left="0"/>
              <w:jc w:val="left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</w:rPr>
              <w:t>Праздники</w:t>
            </w:r>
            <w:r>
              <w:rPr>
                <w:b w:val="0"/>
                <w:bCs w:val="0"/>
                <w:spacing w:val="-15"/>
                <w:sz w:val="24"/>
              </w:rPr>
              <w:t xml:space="preserve"> </w:t>
            </w:r>
            <w:r>
              <w:rPr>
                <w:b w:val="0"/>
                <w:bCs w:val="0"/>
                <w:sz w:val="24"/>
              </w:rPr>
              <w:t>и</w:t>
            </w:r>
            <w:r>
              <w:rPr>
                <w:b w:val="0"/>
                <w:bCs w:val="0"/>
                <w:spacing w:val="-15"/>
                <w:sz w:val="24"/>
              </w:rPr>
              <w:t xml:space="preserve"> </w:t>
            </w:r>
            <w:r>
              <w:rPr>
                <w:b w:val="0"/>
                <w:bCs w:val="0"/>
                <w:sz w:val="24"/>
              </w:rPr>
              <w:t>памятные даты региона</w:t>
            </w:r>
          </w:p>
        </w:tc>
        <w:tc>
          <w:tcPr>
            <w:tcW w:w="1625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407A0">
        <w:tc>
          <w:tcPr>
            <w:tcW w:w="1167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27</w:t>
            </w:r>
          </w:p>
        </w:tc>
        <w:tc>
          <w:tcPr>
            <w:tcW w:w="7067" w:type="dxa"/>
          </w:tcPr>
          <w:p w:rsidR="000407A0" w:rsidRDefault="00E84E28">
            <w:pPr>
              <w:pStyle w:val="1"/>
              <w:spacing w:before="74"/>
              <w:ind w:left="0"/>
              <w:jc w:val="left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</w:rPr>
              <w:t>Праздники</w:t>
            </w:r>
            <w:r>
              <w:rPr>
                <w:b w:val="0"/>
                <w:bCs w:val="0"/>
                <w:spacing w:val="-15"/>
                <w:sz w:val="24"/>
              </w:rPr>
              <w:t xml:space="preserve"> </w:t>
            </w:r>
            <w:r>
              <w:rPr>
                <w:b w:val="0"/>
                <w:bCs w:val="0"/>
                <w:sz w:val="24"/>
              </w:rPr>
              <w:t>и</w:t>
            </w:r>
            <w:r>
              <w:rPr>
                <w:b w:val="0"/>
                <w:bCs w:val="0"/>
                <w:spacing w:val="-15"/>
                <w:sz w:val="24"/>
              </w:rPr>
              <w:t xml:space="preserve"> </w:t>
            </w:r>
            <w:r>
              <w:rPr>
                <w:b w:val="0"/>
                <w:bCs w:val="0"/>
                <w:sz w:val="24"/>
              </w:rPr>
              <w:t>памятные даты региона</w:t>
            </w:r>
          </w:p>
        </w:tc>
        <w:tc>
          <w:tcPr>
            <w:tcW w:w="1625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407A0">
        <w:trPr>
          <w:trHeight w:val="351"/>
        </w:trPr>
        <w:tc>
          <w:tcPr>
            <w:tcW w:w="1167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28</w:t>
            </w:r>
          </w:p>
        </w:tc>
        <w:tc>
          <w:tcPr>
            <w:tcW w:w="7067" w:type="dxa"/>
          </w:tcPr>
          <w:p w:rsidR="000407A0" w:rsidRDefault="00E84E28">
            <w:pPr>
              <w:pStyle w:val="1"/>
              <w:spacing w:before="74"/>
              <w:ind w:left="0"/>
              <w:jc w:val="left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</w:rPr>
              <w:t>Творческая</w:t>
            </w:r>
            <w:r>
              <w:rPr>
                <w:b w:val="0"/>
                <w:bCs w:val="0"/>
                <w:spacing w:val="-3"/>
                <w:sz w:val="24"/>
              </w:rPr>
              <w:t xml:space="preserve"> </w:t>
            </w:r>
            <w:r>
              <w:rPr>
                <w:b w:val="0"/>
                <w:bCs w:val="0"/>
                <w:spacing w:val="-2"/>
                <w:sz w:val="24"/>
              </w:rPr>
              <w:t>мастерская</w:t>
            </w:r>
          </w:p>
        </w:tc>
        <w:tc>
          <w:tcPr>
            <w:tcW w:w="1625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407A0">
        <w:tc>
          <w:tcPr>
            <w:tcW w:w="1167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29</w:t>
            </w:r>
          </w:p>
        </w:tc>
        <w:tc>
          <w:tcPr>
            <w:tcW w:w="7067" w:type="dxa"/>
          </w:tcPr>
          <w:p w:rsidR="000407A0" w:rsidRDefault="00E84E28">
            <w:pPr>
              <w:pStyle w:val="1"/>
              <w:spacing w:before="74"/>
              <w:ind w:left="0"/>
              <w:jc w:val="left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</w:rPr>
              <w:t>Творческая</w:t>
            </w:r>
            <w:r>
              <w:rPr>
                <w:b w:val="0"/>
                <w:bCs w:val="0"/>
                <w:spacing w:val="-3"/>
                <w:sz w:val="24"/>
              </w:rPr>
              <w:t xml:space="preserve"> </w:t>
            </w:r>
            <w:r>
              <w:rPr>
                <w:b w:val="0"/>
                <w:bCs w:val="0"/>
                <w:spacing w:val="-2"/>
                <w:sz w:val="24"/>
              </w:rPr>
              <w:t>мастерская</w:t>
            </w:r>
          </w:p>
        </w:tc>
        <w:tc>
          <w:tcPr>
            <w:tcW w:w="1625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407A0">
        <w:tc>
          <w:tcPr>
            <w:tcW w:w="1167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30</w:t>
            </w:r>
          </w:p>
        </w:tc>
        <w:tc>
          <w:tcPr>
            <w:tcW w:w="7067" w:type="dxa"/>
          </w:tcPr>
          <w:p w:rsidR="000407A0" w:rsidRDefault="00E84E28">
            <w:pPr>
              <w:pStyle w:val="1"/>
              <w:spacing w:before="74"/>
              <w:ind w:left="0"/>
              <w:jc w:val="left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</w:rPr>
              <w:t>Творческая</w:t>
            </w:r>
            <w:r>
              <w:rPr>
                <w:b w:val="0"/>
                <w:bCs w:val="0"/>
                <w:spacing w:val="-3"/>
                <w:sz w:val="24"/>
              </w:rPr>
              <w:t xml:space="preserve"> </w:t>
            </w:r>
            <w:r>
              <w:rPr>
                <w:b w:val="0"/>
                <w:bCs w:val="0"/>
                <w:spacing w:val="-2"/>
                <w:sz w:val="24"/>
              </w:rPr>
              <w:t>мастерская</w:t>
            </w:r>
          </w:p>
        </w:tc>
        <w:tc>
          <w:tcPr>
            <w:tcW w:w="1625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407A0">
        <w:tc>
          <w:tcPr>
            <w:tcW w:w="1167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31</w:t>
            </w:r>
          </w:p>
        </w:tc>
        <w:tc>
          <w:tcPr>
            <w:tcW w:w="7067" w:type="dxa"/>
          </w:tcPr>
          <w:p w:rsidR="000407A0" w:rsidRDefault="00E84E28">
            <w:pPr>
              <w:pStyle w:val="1"/>
              <w:spacing w:before="74"/>
              <w:ind w:left="0"/>
              <w:jc w:val="left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</w:rPr>
              <w:t>Творческая</w:t>
            </w:r>
            <w:r>
              <w:rPr>
                <w:b w:val="0"/>
                <w:bCs w:val="0"/>
                <w:spacing w:val="-3"/>
                <w:sz w:val="24"/>
              </w:rPr>
              <w:t xml:space="preserve"> </w:t>
            </w:r>
            <w:r>
              <w:rPr>
                <w:b w:val="0"/>
                <w:bCs w:val="0"/>
                <w:spacing w:val="-2"/>
                <w:sz w:val="24"/>
              </w:rPr>
              <w:t>мастерская</w:t>
            </w:r>
          </w:p>
        </w:tc>
        <w:tc>
          <w:tcPr>
            <w:tcW w:w="1625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407A0">
        <w:tc>
          <w:tcPr>
            <w:tcW w:w="1167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32</w:t>
            </w:r>
          </w:p>
        </w:tc>
        <w:tc>
          <w:tcPr>
            <w:tcW w:w="7067" w:type="dxa"/>
          </w:tcPr>
          <w:p w:rsidR="000407A0" w:rsidRDefault="00E84E28">
            <w:pPr>
              <w:pStyle w:val="1"/>
              <w:spacing w:before="74"/>
              <w:ind w:left="0"/>
              <w:jc w:val="left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</w:rPr>
              <w:t>Творческая</w:t>
            </w:r>
            <w:r>
              <w:rPr>
                <w:b w:val="0"/>
                <w:bCs w:val="0"/>
                <w:spacing w:val="-3"/>
                <w:sz w:val="24"/>
              </w:rPr>
              <w:t xml:space="preserve"> </w:t>
            </w:r>
            <w:r>
              <w:rPr>
                <w:b w:val="0"/>
                <w:bCs w:val="0"/>
                <w:spacing w:val="-2"/>
                <w:sz w:val="24"/>
              </w:rPr>
              <w:t>мастерская</w:t>
            </w:r>
          </w:p>
        </w:tc>
        <w:tc>
          <w:tcPr>
            <w:tcW w:w="1625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407A0">
        <w:tc>
          <w:tcPr>
            <w:tcW w:w="1167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33</w:t>
            </w:r>
          </w:p>
        </w:tc>
        <w:tc>
          <w:tcPr>
            <w:tcW w:w="7067" w:type="dxa"/>
          </w:tcPr>
          <w:p w:rsidR="000407A0" w:rsidRDefault="00E84E28">
            <w:pPr>
              <w:pStyle w:val="1"/>
              <w:spacing w:before="74"/>
              <w:ind w:left="0"/>
              <w:jc w:val="left"/>
              <w:outlineLvl w:val="0"/>
              <w:rPr>
                <w:b w:val="0"/>
                <w:bCs w:val="0"/>
                <w:sz w:val="24"/>
              </w:rPr>
            </w:pPr>
            <w:r>
              <w:rPr>
                <w:b w:val="0"/>
                <w:bCs w:val="0"/>
                <w:sz w:val="24"/>
              </w:rPr>
              <w:t>Творческая</w:t>
            </w:r>
            <w:r>
              <w:rPr>
                <w:b w:val="0"/>
                <w:bCs w:val="0"/>
                <w:spacing w:val="-3"/>
                <w:sz w:val="24"/>
              </w:rPr>
              <w:t xml:space="preserve"> </w:t>
            </w:r>
            <w:r>
              <w:rPr>
                <w:b w:val="0"/>
                <w:bCs w:val="0"/>
                <w:spacing w:val="-2"/>
                <w:sz w:val="24"/>
              </w:rPr>
              <w:t>мастерская</w:t>
            </w:r>
          </w:p>
        </w:tc>
        <w:tc>
          <w:tcPr>
            <w:tcW w:w="1625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407A0">
        <w:tc>
          <w:tcPr>
            <w:tcW w:w="1167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34</w:t>
            </w:r>
          </w:p>
        </w:tc>
        <w:tc>
          <w:tcPr>
            <w:tcW w:w="7067" w:type="dxa"/>
          </w:tcPr>
          <w:p w:rsidR="000407A0" w:rsidRDefault="00E84E28">
            <w:pPr>
              <w:pStyle w:val="1"/>
              <w:spacing w:before="74"/>
              <w:ind w:left="0"/>
              <w:jc w:val="left"/>
              <w:outlineLvl w:val="0"/>
              <w:rPr>
                <w:b w:val="0"/>
                <w:bCs w:val="0"/>
                <w:sz w:val="24"/>
              </w:rPr>
            </w:pPr>
            <w:r>
              <w:rPr>
                <w:b w:val="0"/>
                <w:bCs w:val="0"/>
                <w:sz w:val="24"/>
              </w:rPr>
              <w:t>Итоговое</w:t>
            </w:r>
            <w:r>
              <w:rPr>
                <w:b w:val="0"/>
                <w:bCs w:val="0"/>
                <w:spacing w:val="-2"/>
                <w:sz w:val="24"/>
              </w:rPr>
              <w:t xml:space="preserve"> повторение</w:t>
            </w:r>
          </w:p>
        </w:tc>
        <w:tc>
          <w:tcPr>
            <w:tcW w:w="1625" w:type="dxa"/>
          </w:tcPr>
          <w:p w:rsidR="000407A0" w:rsidRDefault="00E84E28">
            <w:pPr>
              <w:pStyle w:val="1"/>
              <w:spacing w:before="74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</w:tbl>
    <w:p w:rsidR="000407A0" w:rsidRDefault="000407A0">
      <w:pPr>
        <w:pStyle w:val="1"/>
        <w:spacing w:before="74"/>
        <w:ind w:left="0"/>
      </w:pPr>
    </w:p>
    <w:p w:rsidR="000407A0" w:rsidRDefault="00E84E28">
      <w:pPr>
        <w:pStyle w:val="1"/>
        <w:spacing w:before="74"/>
        <w:ind w:left="3"/>
        <w:jc w:val="center"/>
      </w:pPr>
      <w:r>
        <w:lastRenderedPageBreak/>
        <w:t>Список</w:t>
      </w:r>
      <w:r>
        <w:rPr>
          <w:spacing w:val="-2"/>
        </w:rPr>
        <w:t xml:space="preserve"> литературы</w:t>
      </w:r>
    </w:p>
    <w:p w:rsidR="000407A0" w:rsidRDefault="00E84E28">
      <w:pPr>
        <w:pStyle w:val="a3"/>
        <w:spacing w:before="272" w:line="322" w:lineRule="exact"/>
        <w:ind w:firstLine="0"/>
        <w:jc w:val="left"/>
      </w:pPr>
      <w:r>
        <w:t>Издания</w:t>
      </w:r>
      <w:r>
        <w:rPr>
          <w:spacing w:val="-8"/>
        </w:rPr>
        <w:t xml:space="preserve"> </w:t>
      </w:r>
      <w:r>
        <w:t>серии</w:t>
      </w:r>
      <w:r>
        <w:rPr>
          <w:spacing w:val="-6"/>
        </w:rPr>
        <w:t xml:space="preserve"> </w:t>
      </w:r>
      <w:r>
        <w:t>«Край</w:t>
      </w:r>
      <w:r>
        <w:rPr>
          <w:spacing w:val="-6"/>
        </w:rPr>
        <w:t xml:space="preserve"> </w:t>
      </w:r>
      <w:r>
        <w:t>родной»</w:t>
      </w:r>
      <w:r>
        <w:rPr>
          <w:spacing w:val="-5"/>
        </w:rPr>
        <w:t xml:space="preserve"> </w:t>
      </w:r>
      <w:r>
        <w:t>Издательств</w:t>
      </w:r>
      <w:proofErr w:type="gramStart"/>
      <w:r>
        <w:t>а</w:t>
      </w:r>
      <w:r>
        <w:rPr>
          <w:spacing w:val="-6"/>
        </w:rPr>
        <w:t xml:space="preserve"> </w:t>
      </w:r>
      <w:r>
        <w:t>ООО</w:t>
      </w:r>
      <w:proofErr w:type="gramEnd"/>
      <w:r>
        <w:rPr>
          <w:spacing w:val="-9"/>
        </w:rPr>
        <w:t xml:space="preserve"> </w:t>
      </w:r>
      <w:r>
        <w:t>«АСТ</w:t>
      </w:r>
      <w:r>
        <w:rPr>
          <w:spacing w:val="-4"/>
        </w:rPr>
        <w:t xml:space="preserve"> </w:t>
      </w:r>
      <w:r>
        <w:t>ПРЕСС-</w:t>
      </w:r>
      <w:r>
        <w:rPr>
          <w:spacing w:val="-2"/>
        </w:rPr>
        <w:t>ШКОЛА»:</w:t>
      </w:r>
    </w:p>
    <w:p w:rsidR="000407A0" w:rsidRDefault="00E84E28">
      <w:pPr>
        <w:pStyle w:val="a6"/>
        <w:numPr>
          <w:ilvl w:val="0"/>
          <w:numId w:val="9"/>
        </w:numPr>
        <w:tabs>
          <w:tab w:val="left" w:pos="713"/>
        </w:tabs>
        <w:ind w:left="713" w:hanging="354"/>
        <w:jc w:val="both"/>
        <w:rPr>
          <w:sz w:val="28"/>
        </w:rPr>
      </w:pPr>
      <w:r>
        <w:rPr>
          <w:color w:val="333333"/>
          <w:sz w:val="28"/>
        </w:rPr>
        <w:t>Ильин</w:t>
      </w:r>
      <w:r>
        <w:rPr>
          <w:color w:val="333333"/>
          <w:spacing w:val="-5"/>
          <w:sz w:val="28"/>
        </w:rPr>
        <w:t xml:space="preserve"> </w:t>
      </w:r>
      <w:r>
        <w:rPr>
          <w:color w:val="333333"/>
          <w:sz w:val="28"/>
        </w:rPr>
        <w:t>В.</w:t>
      </w:r>
      <w:r>
        <w:rPr>
          <w:color w:val="333333"/>
          <w:spacing w:val="-7"/>
          <w:sz w:val="28"/>
        </w:rPr>
        <w:t xml:space="preserve"> </w:t>
      </w:r>
      <w:r>
        <w:rPr>
          <w:color w:val="333333"/>
          <w:sz w:val="28"/>
        </w:rPr>
        <w:t>Н.,</w:t>
      </w:r>
      <w:r>
        <w:rPr>
          <w:color w:val="333333"/>
          <w:spacing w:val="-3"/>
          <w:sz w:val="28"/>
        </w:rPr>
        <w:t xml:space="preserve"> </w:t>
      </w:r>
      <w:r>
        <w:rPr>
          <w:color w:val="333333"/>
          <w:sz w:val="28"/>
        </w:rPr>
        <w:t>Проснякова</w:t>
      </w:r>
      <w:r>
        <w:rPr>
          <w:color w:val="333333"/>
          <w:spacing w:val="-6"/>
          <w:sz w:val="28"/>
        </w:rPr>
        <w:t xml:space="preserve"> </w:t>
      </w:r>
      <w:r>
        <w:rPr>
          <w:color w:val="333333"/>
          <w:sz w:val="28"/>
        </w:rPr>
        <w:t>Т.</w:t>
      </w:r>
      <w:r>
        <w:rPr>
          <w:color w:val="333333"/>
          <w:spacing w:val="-3"/>
          <w:sz w:val="28"/>
        </w:rPr>
        <w:t xml:space="preserve"> </w:t>
      </w:r>
      <w:r>
        <w:rPr>
          <w:color w:val="333333"/>
          <w:sz w:val="28"/>
        </w:rPr>
        <w:t>Н.</w:t>
      </w:r>
      <w:r>
        <w:rPr>
          <w:color w:val="333333"/>
          <w:spacing w:val="-3"/>
          <w:sz w:val="28"/>
        </w:rPr>
        <w:t xml:space="preserve"> </w:t>
      </w:r>
      <w:r>
        <w:rPr>
          <w:color w:val="333333"/>
          <w:sz w:val="28"/>
        </w:rPr>
        <w:t>Моя</w:t>
      </w:r>
      <w:r>
        <w:rPr>
          <w:color w:val="333333"/>
          <w:spacing w:val="-2"/>
          <w:sz w:val="28"/>
        </w:rPr>
        <w:t xml:space="preserve"> </w:t>
      </w:r>
      <w:r>
        <w:rPr>
          <w:color w:val="333333"/>
          <w:sz w:val="28"/>
        </w:rPr>
        <w:t>Москва,</w:t>
      </w:r>
      <w:r>
        <w:rPr>
          <w:color w:val="333333"/>
          <w:spacing w:val="-3"/>
          <w:sz w:val="28"/>
        </w:rPr>
        <w:t xml:space="preserve"> </w:t>
      </w:r>
      <w:r>
        <w:rPr>
          <w:color w:val="333333"/>
          <w:sz w:val="28"/>
        </w:rPr>
        <w:t>горжусь</w:t>
      </w:r>
      <w:r>
        <w:rPr>
          <w:color w:val="333333"/>
          <w:spacing w:val="-4"/>
          <w:sz w:val="28"/>
        </w:rPr>
        <w:t xml:space="preserve"> </w:t>
      </w:r>
      <w:r>
        <w:rPr>
          <w:color w:val="333333"/>
          <w:sz w:val="28"/>
        </w:rPr>
        <w:t>тобой!:</w:t>
      </w:r>
      <w:r>
        <w:rPr>
          <w:color w:val="333333"/>
          <w:spacing w:val="-1"/>
          <w:sz w:val="28"/>
        </w:rPr>
        <w:t xml:space="preserve"> </w:t>
      </w:r>
      <w:r>
        <w:rPr>
          <w:color w:val="333333"/>
          <w:sz w:val="28"/>
        </w:rPr>
        <w:t>1-й</w:t>
      </w:r>
      <w:r>
        <w:rPr>
          <w:color w:val="333333"/>
          <w:spacing w:val="-2"/>
          <w:sz w:val="28"/>
        </w:rPr>
        <w:t xml:space="preserve"> класс:</w:t>
      </w:r>
    </w:p>
    <w:p w:rsidR="000407A0" w:rsidRDefault="00E84E28">
      <w:pPr>
        <w:pStyle w:val="a3"/>
        <w:spacing w:before="47" w:line="276" w:lineRule="auto"/>
        <w:ind w:left="714" w:right="17" w:firstLine="0"/>
      </w:pPr>
      <w:r>
        <w:rPr>
          <w:color w:val="333333"/>
        </w:rPr>
        <w:t>учебное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пособие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/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В.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Н.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Ильин,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Т.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Н.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Проснякова. –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Москва: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АС</w:t>
      </w:r>
      <w:proofErr w:type="gramStart"/>
      <w:r>
        <w:rPr>
          <w:color w:val="333333"/>
        </w:rPr>
        <w:t>Т-</w:t>
      </w:r>
      <w:proofErr w:type="gramEnd"/>
      <w:r>
        <w:rPr>
          <w:color w:val="333333"/>
          <w:spacing w:val="-3"/>
        </w:rPr>
        <w:t xml:space="preserve"> </w:t>
      </w:r>
      <w:r>
        <w:rPr>
          <w:color w:val="333333"/>
        </w:rPr>
        <w:t>ПРЕСС ШКОЛА, 2024. – 144 с.</w:t>
      </w:r>
    </w:p>
    <w:p w:rsidR="000407A0" w:rsidRDefault="00E84E28">
      <w:pPr>
        <w:pStyle w:val="a6"/>
        <w:numPr>
          <w:ilvl w:val="0"/>
          <w:numId w:val="9"/>
        </w:numPr>
        <w:tabs>
          <w:tab w:val="left" w:pos="712"/>
          <w:tab w:val="left" w:pos="714"/>
        </w:tabs>
        <w:spacing w:before="1" w:line="276" w:lineRule="auto"/>
        <w:ind w:right="196"/>
        <w:jc w:val="both"/>
        <w:rPr>
          <w:sz w:val="28"/>
        </w:rPr>
      </w:pPr>
      <w:r>
        <w:rPr>
          <w:color w:val="333333"/>
          <w:sz w:val="28"/>
        </w:rPr>
        <w:t>Ильин В.</w:t>
      </w:r>
      <w:r>
        <w:rPr>
          <w:color w:val="333333"/>
          <w:spacing w:val="-1"/>
          <w:sz w:val="28"/>
        </w:rPr>
        <w:t xml:space="preserve"> </w:t>
      </w:r>
      <w:r>
        <w:rPr>
          <w:color w:val="333333"/>
          <w:sz w:val="28"/>
        </w:rPr>
        <w:t>Н., Проснякова Т. Н. Моя Москва, дом, в котором я живу!: 2-й класс:</w:t>
      </w:r>
      <w:r>
        <w:rPr>
          <w:color w:val="333333"/>
          <w:spacing w:val="-5"/>
          <w:sz w:val="28"/>
        </w:rPr>
        <w:t xml:space="preserve"> </w:t>
      </w:r>
      <w:r>
        <w:rPr>
          <w:color w:val="333333"/>
          <w:sz w:val="28"/>
        </w:rPr>
        <w:t>учебное</w:t>
      </w:r>
      <w:r>
        <w:rPr>
          <w:color w:val="333333"/>
          <w:spacing w:val="-5"/>
          <w:sz w:val="28"/>
        </w:rPr>
        <w:t xml:space="preserve"> </w:t>
      </w:r>
      <w:r>
        <w:rPr>
          <w:color w:val="333333"/>
          <w:sz w:val="28"/>
        </w:rPr>
        <w:t>пособие</w:t>
      </w:r>
      <w:r>
        <w:rPr>
          <w:color w:val="333333"/>
          <w:spacing w:val="-5"/>
          <w:sz w:val="28"/>
        </w:rPr>
        <w:t xml:space="preserve"> </w:t>
      </w:r>
      <w:r>
        <w:rPr>
          <w:color w:val="333333"/>
          <w:sz w:val="28"/>
        </w:rPr>
        <w:t>/ В.</w:t>
      </w:r>
      <w:r>
        <w:rPr>
          <w:color w:val="333333"/>
          <w:spacing w:val="-4"/>
          <w:sz w:val="28"/>
        </w:rPr>
        <w:t xml:space="preserve"> </w:t>
      </w:r>
      <w:r>
        <w:rPr>
          <w:color w:val="333333"/>
          <w:sz w:val="28"/>
        </w:rPr>
        <w:t>Н.</w:t>
      </w:r>
      <w:r>
        <w:rPr>
          <w:color w:val="333333"/>
          <w:spacing w:val="-6"/>
          <w:sz w:val="28"/>
        </w:rPr>
        <w:t xml:space="preserve"> </w:t>
      </w:r>
      <w:r>
        <w:rPr>
          <w:color w:val="333333"/>
          <w:sz w:val="28"/>
        </w:rPr>
        <w:t>Ильин,</w:t>
      </w:r>
      <w:r>
        <w:rPr>
          <w:color w:val="333333"/>
          <w:spacing w:val="-6"/>
          <w:sz w:val="28"/>
        </w:rPr>
        <w:t xml:space="preserve"> </w:t>
      </w:r>
      <w:r>
        <w:rPr>
          <w:color w:val="333333"/>
          <w:sz w:val="28"/>
        </w:rPr>
        <w:t>Т.</w:t>
      </w:r>
      <w:r>
        <w:rPr>
          <w:color w:val="333333"/>
          <w:spacing w:val="-5"/>
          <w:sz w:val="28"/>
        </w:rPr>
        <w:t xml:space="preserve"> </w:t>
      </w:r>
      <w:r>
        <w:rPr>
          <w:color w:val="333333"/>
          <w:sz w:val="28"/>
        </w:rPr>
        <w:t>Н.</w:t>
      </w:r>
      <w:r>
        <w:rPr>
          <w:color w:val="333333"/>
          <w:spacing w:val="-2"/>
          <w:sz w:val="28"/>
        </w:rPr>
        <w:t xml:space="preserve"> </w:t>
      </w:r>
      <w:r>
        <w:rPr>
          <w:color w:val="333333"/>
          <w:sz w:val="28"/>
        </w:rPr>
        <w:t>Проснякова. –</w:t>
      </w:r>
      <w:r>
        <w:rPr>
          <w:color w:val="333333"/>
          <w:spacing w:val="-2"/>
          <w:sz w:val="28"/>
        </w:rPr>
        <w:t xml:space="preserve"> </w:t>
      </w:r>
      <w:r>
        <w:rPr>
          <w:color w:val="333333"/>
          <w:sz w:val="28"/>
        </w:rPr>
        <w:t>Москва:</w:t>
      </w:r>
      <w:r>
        <w:rPr>
          <w:color w:val="333333"/>
          <w:spacing w:val="-1"/>
          <w:sz w:val="28"/>
        </w:rPr>
        <w:t xml:space="preserve"> </w:t>
      </w:r>
      <w:r>
        <w:rPr>
          <w:color w:val="333333"/>
          <w:sz w:val="28"/>
        </w:rPr>
        <w:t>АСТ-ПРЕСС ШКОЛА, 2025. – 144 с.</w:t>
      </w:r>
    </w:p>
    <w:p w:rsidR="000407A0" w:rsidRDefault="00E84E28">
      <w:pPr>
        <w:pStyle w:val="a6"/>
        <w:numPr>
          <w:ilvl w:val="0"/>
          <w:numId w:val="9"/>
        </w:numPr>
        <w:tabs>
          <w:tab w:val="left" w:pos="712"/>
          <w:tab w:val="left" w:pos="714"/>
        </w:tabs>
        <w:spacing w:line="276" w:lineRule="auto"/>
        <w:ind w:right="161"/>
        <w:rPr>
          <w:sz w:val="28"/>
        </w:rPr>
      </w:pPr>
      <w:r>
        <w:rPr>
          <w:color w:val="333333"/>
          <w:sz w:val="28"/>
        </w:rPr>
        <w:t>Гаджиев</w:t>
      </w:r>
      <w:r>
        <w:rPr>
          <w:color w:val="333333"/>
          <w:spacing w:val="-3"/>
          <w:sz w:val="28"/>
        </w:rPr>
        <w:t xml:space="preserve"> </w:t>
      </w:r>
      <w:r>
        <w:rPr>
          <w:color w:val="333333"/>
          <w:sz w:val="28"/>
        </w:rPr>
        <w:t>М.</w:t>
      </w:r>
      <w:r>
        <w:rPr>
          <w:color w:val="333333"/>
          <w:spacing w:val="-3"/>
          <w:sz w:val="28"/>
        </w:rPr>
        <w:t xml:space="preserve"> </w:t>
      </w:r>
      <w:r>
        <w:rPr>
          <w:color w:val="333333"/>
          <w:sz w:val="28"/>
        </w:rPr>
        <w:t>А.,</w:t>
      </w:r>
      <w:r>
        <w:rPr>
          <w:color w:val="333333"/>
          <w:spacing w:val="-3"/>
          <w:sz w:val="28"/>
        </w:rPr>
        <w:t xml:space="preserve"> </w:t>
      </w:r>
      <w:r>
        <w:rPr>
          <w:color w:val="333333"/>
          <w:sz w:val="28"/>
        </w:rPr>
        <w:t>Проснякова</w:t>
      </w:r>
      <w:r>
        <w:rPr>
          <w:color w:val="333333"/>
          <w:spacing w:val="-6"/>
          <w:sz w:val="28"/>
        </w:rPr>
        <w:t xml:space="preserve"> </w:t>
      </w:r>
      <w:r>
        <w:rPr>
          <w:color w:val="333333"/>
          <w:sz w:val="28"/>
        </w:rPr>
        <w:t>Т.</w:t>
      </w:r>
      <w:r>
        <w:rPr>
          <w:color w:val="333333"/>
          <w:spacing w:val="-3"/>
          <w:sz w:val="28"/>
        </w:rPr>
        <w:t xml:space="preserve"> </w:t>
      </w:r>
      <w:r>
        <w:rPr>
          <w:color w:val="333333"/>
          <w:sz w:val="28"/>
        </w:rPr>
        <w:t>Н.</w:t>
      </w:r>
      <w:r>
        <w:rPr>
          <w:color w:val="333333"/>
          <w:spacing w:val="-3"/>
          <w:sz w:val="28"/>
        </w:rPr>
        <w:t xml:space="preserve"> </w:t>
      </w:r>
      <w:r>
        <w:rPr>
          <w:color w:val="333333"/>
          <w:sz w:val="28"/>
        </w:rPr>
        <w:t>Мой</w:t>
      </w:r>
      <w:r>
        <w:rPr>
          <w:color w:val="333333"/>
          <w:spacing w:val="-5"/>
          <w:sz w:val="28"/>
        </w:rPr>
        <w:t xml:space="preserve"> </w:t>
      </w:r>
      <w:r>
        <w:rPr>
          <w:color w:val="333333"/>
          <w:sz w:val="28"/>
        </w:rPr>
        <w:t>Дагестан.</w:t>
      </w:r>
      <w:r>
        <w:rPr>
          <w:color w:val="333333"/>
          <w:spacing w:val="-3"/>
          <w:sz w:val="28"/>
        </w:rPr>
        <w:t xml:space="preserve"> </w:t>
      </w:r>
      <w:r>
        <w:rPr>
          <w:color w:val="333333"/>
          <w:sz w:val="28"/>
        </w:rPr>
        <w:t>Край,</w:t>
      </w:r>
      <w:r>
        <w:rPr>
          <w:color w:val="333333"/>
          <w:spacing w:val="-3"/>
          <w:sz w:val="28"/>
        </w:rPr>
        <w:t xml:space="preserve"> </w:t>
      </w:r>
      <w:r>
        <w:rPr>
          <w:color w:val="333333"/>
          <w:sz w:val="28"/>
        </w:rPr>
        <w:t>в</w:t>
      </w:r>
      <w:r>
        <w:rPr>
          <w:color w:val="333333"/>
          <w:spacing w:val="-3"/>
          <w:sz w:val="28"/>
        </w:rPr>
        <w:t xml:space="preserve"> </w:t>
      </w:r>
      <w:r>
        <w:rPr>
          <w:color w:val="333333"/>
          <w:sz w:val="28"/>
        </w:rPr>
        <w:t>котором</w:t>
      </w:r>
      <w:r>
        <w:rPr>
          <w:color w:val="333333"/>
          <w:spacing w:val="-2"/>
          <w:sz w:val="28"/>
        </w:rPr>
        <w:t xml:space="preserve"> </w:t>
      </w:r>
      <w:r>
        <w:rPr>
          <w:color w:val="333333"/>
          <w:sz w:val="28"/>
        </w:rPr>
        <w:t>я</w:t>
      </w:r>
      <w:r>
        <w:rPr>
          <w:color w:val="333333"/>
          <w:spacing w:val="-6"/>
          <w:sz w:val="28"/>
        </w:rPr>
        <w:t xml:space="preserve"> </w:t>
      </w:r>
      <w:r>
        <w:rPr>
          <w:color w:val="333333"/>
          <w:sz w:val="28"/>
        </w:rPr>
        <w:t>живу: 1–2-й классы: учебное пособие / М. А. Гаджиев, Т. Н. Проснякова. – Москва: АС</w:t>
      </w:r>
      <w:proofErr w:type="gramStart"/>
      <w:r>
        <w:rPr>
          <w:color w:val="333333"/>
          <w:sz w:val="28"/>
        </w:rPr>
        <w:t>Т-</w:t>
      </w:r>
      <w:proofErr w:type="gramEnd"/>
      <w:r>
        <w:rPr>
          <w:color w:val="333333"/>
          <w:sz w:val="28"/>
        </w:rPr>
        <w:t xml:space="preserve"> ПРЕСС ШКОЛА, 2025. – 144 с.</w:t>
      </w:r>
    </w:p>
    <w:p w:rsidR="000407A0" w:rsidRDefault="00E84E28">
      <w:pPr>
        <w:pStyle w:val="a6"/>
        <w:numPr>
          <w:ilvl w:val="0"/>
          <w:numId w:val="9"/>
        </w:numPr>
        <w:tabs>
          <w:tab w:val="left" w:pos="712"/>
          <w:tab w:val="left" w:pos="714"/>
        </w:tabs>
        <w:spacing w:line="276" w:lineRule="auto"/>
        <w:ind w:right="16"/>
        <w:jc w:val="both"/>
        <w:rPr>
          <w:sz w:val="28"/>
        </w:rPr>
      </w:pPr>
      <w:r>
        <w:rPr>
          <w:color w:val="333333"/>
          <w:sz w:val="28"/>
        </w:rPr>
        <w:t>Муслимова</w:t>
      </w:r>
      <w:r>
        <w:rPr>
          <w:color w:val="333333"/>
          <w:spacing w:val="-5"/>
          <w:sz w:val="28"/>
        </w:rPr>
        <w:t xml:space="preserve"> </w:t>
      </w:r>
      <w:r>
        <w:rPr>
          <w:color w:val="333333"/>
          <w:sz w:val="28"/>
        </w:rPr>
        <w:t>М.</w:t>
      </w:r>
      <w:r>
        <w:rPr>
          <w:color w:val="333333"/>
          <w:spacing w:val="-2"/>
          <w:sz w:val="28"/>
        </w:rPr>
        <w:t xml:space="preserve"> </w:t>
      </w:r>
      <w:r>
        <w:rPr>
          <w:color w:val="333333"/>
          <w:sz w:val="28"/>
        </w:rPr>
        <w:t>Ш.,</w:t>
      </w:r>
      <w:r>
        <w:rPr>
          <w:color w:val="333333"/>
          <w:spacing w:val="-3"/>
          <w:sz w:val="28"/>
        </w:rPr>
        <w:t xml:space="preserve"> </w:t>
      </w:r>
      <w:r>
        <w:rPr>
          <w:color w:val="333333"/>
          <w:sz w:val="28"/>
        </w:rPr>
        <w:t>Проснякова</w:t>
      </w:r>
      <w:r>
        <w:rPr>
          <w:color w:val="333333"/>
          <w:spacing w:val="-5"/>
          <w:sz w:val="28"/>
        </w:rPr>
        <w:t xml:space="preserve"> </w:t>
      </w:r>
      <w:r>
        <w:rPr>
          <w:color w:val="333333"/>
          <w:sz w:val="28"/>
        </w:rPr>
        <w:t>Т.</w:t>
      </w:r>
      <w:r>
        <w:rPr>
          <w:color w:val="333333"/>
          <w:spacing w:val="-2"/>
          <w:sz w:val="28"/>
        </w:rPr>
        <w:t xml:space="preserve"> </w:t>
      </w:r>
      <w:r>
        <w:rPr>
          <w:color w:val="333333"/>
          <w:sz w:val="28"/>
        </w:rPr>
        <w:t>Н.</w:t>
      </w:r>
      <w:r>
        <w:rPr>
          <w:color w:val="333333"/>
          <w:spacing w:val="-2"/>
          <w:sz w:val="28"/>
        </w:rPr>
        <w:t xml:space="preserve"> </w:t>
      </w:r>
      <w:r>
        <w:rPr>
          <w:color w:val="333333"/>
          <w:sz w:val="28"/>
        </w:rPr>
        <w:t>Мой</w:t>
      </w:r>
      <w:r>
        <w:rPr>
          <w:color w:val="333333"/>
          <w:spacing w:val="-1"/>
          <w:sz w:val="28"/>
        </w:rPr>
        <w:t xml:space="preserve"> </w:t>
      </w:r>
      <w:r>
        <w:rPr>
          <w:color w:val="333333"/>
          <w:sz w:val="28"/>
        </w:rPr>
        <w:t>Дагестан.</w:t>
      </w:r>
      <w:r>
        <w:rPr>
          <w:color w:val="333333"/>
          <w:spacing w:val="-2"/>
          <w:sz w:val="28"/>
        </w:rPr>
        <w:t xml:space="preserve"> </w:t>
      </w:r>
      <w:r>
        <w:rPr>
          <w:color w:val="333333"/>
          <w:sz w:val="28"/>
        </w:rPr>
        <w:t>Знаю,</w:t>
      </w:r>
      <w:r>
        <w:rPr>
          <w:color w:val="333333"/>
          <w:spacing w:val="-6"/>
          <w:sz w:val="28"/>
        </w:rPr>
        <w:t xml:space="preserve"> </w:t>
      </w:r>
      <w:r>
        <w:rPr>
          <w:color w:val="333333"/>
          <w:sz w:val="28"/>
        </w:rPr>
        <w:t>умею,</w:t>
      </w:r>
      <w:r>
        <w:rPr>
          <w:color w:val="333333"/>
          <w:spacing w:val="-2"/>
          <w:sz w:val="28"/>
        </w:rPr>
        <w:t xml:space="preserve"> </w:t>
      </w:r>
      <w:r>
        <w:rPr>
          <w:color w:val="333333"/>
          <w:sz w:val="28"/>
        </w:rPr>
        <w:t>учусь: 1-й</w:t>
      </w:r>
      <w:r>
        <w:rPr>
          <w:color w:val="333333"/>
          <w:spacing w:val="-1"/>
          <w:sz w:val="28"/>
        </w:rPr>
        <w:t xml:space="preserve"> </w:t>
      </w:r>
      <w:r>
        <w:rPr>
          <w:color w:val="333333"/>
          <w:sz w:val="28"/>
        </w:rPr>
        <w:t>класс: рабочая</w:t>
      </w:r>
      <w:r>
        <w:rPr>
          <w:color w:val="333333"/>
          <w:spacing w:val="-1"/>
          <w:sz w:val="28"/>
        </w:rPr>
        <w:t xml:space="preserve"> </w:t>
      </w:r>
      <w:r>
        <w:rPr>
          <w:color w:val="333333"/>
          <w:sz w:val="28"/>
        </w:rPr>
        <w:t>тетрадь</w:t>
      </w:r>
      <w:r>
        <w:rPr>
          <w:color w:val="333333"/>
          <w:spacing w:val="-2"/>
          <w:sz w:val="28"/>
        </w:rPr>
        <w:t xml:space="preserve"> </w:t>
      </w:r>
      <w:r>
        <w:rPr>
          <w:color w:val="333333"/>
          <w:sz w:val="28"/>
        </w:rPr>
        <w:t>/</w:t>
      </w:r>
      <w:r>
        <w:rPr>
          <w:color w:val="333333"/>
          <w:spacing w:val="-1"/>
          <w:sz w:val="28"/>
        </w:rPr>
        <w:t xml:space="preserve"> </w:t>
      </w:r>
      <w:r>
        <w:rPr>
          <w:color w:val="333333"/>
          <w:sz w:val="28"/>
        </w:rPr>
        <w:t>М.</w:t>
      </w:r>
      <w:r>
        <w:rPr>
          <w:color w:val="333333"/>
          <w:spacing w:val="-3"/>
          <w:sz w:val="28"/>
        </w:rPr>
        <w:t xml:space="preserve"> </w:t>
      </w:r>
      <w:r>
        <w:rPr>
          <w:color w:val="333333"/>
          <w:sz w:val="28"/>
        </w:rPr>
        <w:t>Ш.</w:t>
      </w:r>
      <w:r>
        <w:rPr>
          <w:color w:val="333333"/>
          <w:spacing w:val="-3"/>
          <w:sz w:val="28"/>
        </w:rPr>
        <w:t xml:space="preserve"> </w:t>
      </w:r>
      <w:r>
        <w:rPr>
          <w:color w:val="333333"/>
          <w:sz w:val="28"/>
        </w:rPr>
        <w:t>Муслимова,</w:t>
      </w:r>
      <w:r>
        <w:rPr>
          <w:color w:val="333333"/>
          <w:spacing w:val="-2"/>
          <w:sz w:val="28"/>
        </w:rPr>
        <w:t xml:space="preserve"> </w:t>
      </w:r>
      <w:r>
        <w:rPr>
          <w:color w:val="333333"/>
          <w:sz w:val="28"/>
        </w:rPr>
        <w:t>Т.</w:t>
      </w:r>
      <w:r>
        <w:rPr>
          <w:color w:val="333333"/>
          <w:spacing w:val="-4"/>
          <w:sz w:val="28"/>
        </w:rPr>
        <w:t xml:space="preserve"> </w:t>
      </w:r>
      <w:r>
        <w:rPr>
          <w:color w:val="333333"/>
          <w:sz w:val="28"/>
        </w:rPr>
        <w:t>Н.</w:t>
      </w:r>
      <w:r>
        <w:rPr>
          <w:color w:val="333333"/>
          <w:spacing w:val="-2"/>
          <w:sz w:val="28"/>
        </w:rPr>
        <w:t xml:space="preserve"> </w:t>
      </w:r>
      <w:r>
        <w:rPr>
          <w:color w:val="333333"/>
          <w:sz w:val="28"/>
        </w:rPr>
        <w:t>Проснякова. –</w:t>
      </w:r>
      <w:r>
        <w:rPr>
          <w:color w:val="333333"/>
          <w:spacing w:val="-1"/>
          <w:sz w:val="28"/>
        </w:rPr>
        <w:t xml:space="preserve"> </w:t>
      </w:r>
      <w:r>
        <w:rPr>
          <w:color w:val="333333"/>
          <w:sz w:val="28"/>
        </w:rPr>
        <w:t>Москва: АС</w:t>
      </w:r>
      <w:proofErr w:type="gramStart"/>
      <w:r>
        <w:rPr>
          <w:color w:val="333333"/>
          <w:sz w:val="28"/>
        </w:rPr>
        <w:t>Т-</w:t>
      </w:r>
      <w:proofErr w:type="gramEnd"/>
      <w:r>
        <w:rPr>
          <w:color w:val="333333"/>
          <w:sz w:val="28"/>
        </w:rPr>
        <w:t xml:space="preserve"> ПРЕСС ШКОЛА, 2025. – 64 с.</w:t>
      </w:r>
    </w:p>
    <w:p w:rsidR="000407A0" w:rsidRDefault="00E84E28">
      <w:pPr>
        <w:pStyle w:val="a6"/>
        <w:numPr>
          <w:ilvl w:val="0"/>
          <w:numId w:val="9"/>
        </w:numPr>
        <w:tabs>
          <w:tab w:val="left" w:pos="712"/>
          <w:tab w:val="left" w:pos="714"/>
        </w:tabs>
        <w:spacing w:line="276" w:lineRule="auto"/>
        <w:ind w:right="16"/>
        <w:jc w:val="both"/>
        <w:rPr>
          <w:sz w:val="28"/>
        </w:rPr>
      </w:pPr>
      <w:r>
        <w:rPr>
          <w:color w:val="333333"/>
          <w:sz w:val="28"/>
        </w:rPr>
        <w:t>Муслимова</w:t>
      </w:r>
      <w:r>
        <w:rPr>
          <w:color w:val="333333"/>
          <w:spacing w:val="-5"/>
          <w:sz w:val="28"/>
        </w:rPr>
        <w:t xml:space="preserve"> </w:t>
      </w:r>
      <w:r>
        <w:rPr>
          <w:color w:val="333333"/>
          <w:sz w:val="28"/>
        </w:rPr>
        <w:t>М.</w:t>
      </w:r>
      <w:r>
        <w:rPr>
          <w:color w:val="333333"/>
          <w:spacing w:val="-2"/>
          <w:sz w:val="28"/>
        </w:rPr>
        <w:t xml:space="preserve"> </w:t>
      </w:r>
      <w:r>
        <w:rPr>
          <w:color w:val="333333"/>
          <w:sz w:val="28"/>
        </w:rPr>
        <w:t>Ш.,</w:t>
      </w:r>
      <w:r>
        <w:rPr>
          <w:color w:val="333333"/>
          <w:spacing w:val="-3"/>
          <w:sz w:val="28"/>
        </w:rPr>
        <w:t xml:space="preserve"> </w:t>
      </w:r>
      <w:r>
        <w:rPr>
          <w:color w:val="333333"/>
          <w:sz w:val="28"/>
        </w:rPr>
        <w:t>Проснякова</w:t>
      </w:r>
      <w:r>
        <w:rPr>
          <w:color w:val="333333"/>
          <w:spacing w:val="-5"/>
          <w:sz w:val="28"/>
        </w:rPr>
        <w:t xml:space="preserve"> </w:t>
      </w:r>
      <w:r>
        <w:rPr>
          <w:color w:val="333333"/>
          <w:sz w:val="28"/>
        </w:rPr>
        <w:t>Т.</w:t>
      </w:r>
      <w:r>
        <w:rPr>
          <w:color w:val="333333"/>
          <w:spacing w:val="-2"/>
          <w:sz w:val="28"/>
        </w:rPr>
        <w:t xml:space="preserve"> </w:t>
      </w:r>
      <w:r>
        <w:rPr>
          <w:color w:val="333333"/>
          <w:sz w:val="28"/>
        </w:rPr>
        <w:t>Н.</w:t>
      </w:r>
      <w:r>
        <w:rPr>
          <w:color w:val="333333"/>
          <w:spacing w:val="-2"/>
          <w:sz w:val="28"/>
        </w:rPr>
        <w:t xml:space="preserve"> </w:t>
      </w:r>
      <w:r>
        <w:rPr>
          <w:color w:val="333333"/>
          <w:sz w:val="28"/>
        </w:rPr>
        <w:t>Мой</w:t>
      </w:r>
      <w:r>
        <w:rPr>
          <w:color w:val="333333"/>
          <w:spacing w:val="-1"/>
          <w:sz w:val="28"/>
        </w:rPr>
        <w:t xml:space="preserve"> </w:t>
      </w:r>
      <w:r>
        <w:rPr>
          <w:color w:val="333333"/>
          <w:sz w:val="28"/>
        </w:rPr>
        <w:t>Дагестан.</w:t>
      </w:r>
      <w:r>
        <w:rPr>
          <w:color w:val="333333"/>
          <w:spacing w:val="-2"/>
          <w:sz w:val="28"/>
        </w:rPr>
        <w:t xml:space="preserve"> </w:t>
      </w:r>
      <w:r>
        <w:rPr>
          <w:color w:val="333333"/>
          <w:sz w:val="28"/>
        </w:rPr>
        <w:t>Знаю,</w:t>
      </w:r>
      <w:r>
        <w:rPr>
          <w:color w:val="333333"/>
          <w:spacing w:val="-6"/>
          <w:sz w:val="28"/>
        </w:rPr>
        <w:t xml:space="preserve"> </w:t>
      </w:r>
      <w:r>
        <w:rPr>
          <w:color w:val="333333"/>
          <w:sz w:val="28"/>
        </w:rPr>
        <w:t>умею,</w:t>
      </w:r>
      <w:r>
        <w:rPr>
          <w:color w:val="333333"/>
          <w:spacing w:val="-2"/>
          <w:sz w:val="28"/>
        </w:rPr>
        <w:t xml:space="preserve"> </w:t>
      </w:r>
      <w:r>
        <w:rPr>
          <w:color w:val="333333"/>
          <w:sz w:val="28"/>
        </w:rPr>
        <w:t>учусь: 2-й</w:t>
      </w:r>
      <w:r>
        <w:rPr>
          <w:color w:val="333333"/>
          <w:spacing w:val="-1"/>
          <w:sz w:val="28"/>
        </w:rPr>
        <w:t xml:space="preserve"> </w:t>
      </w:r>
      <w:r>
        <w:rPr>
          <w:color w:val="333333"/>
          <w:sz w:val="28"/>
        </w:rPr>
        <w:t>класс: рабочая</w:t>
      </w:r>
      <w:r>
        <w:rPr>
          <w:color w:val="333333"/>
          <w:spacing w:val="-1"/>
          <w:sz w:val="28"/>
        </w:rPr>
        <w:t xml:space="preserve"> </w:t>
      </w:r>
      <w:r>
        <w:rPr>
          <w:color w:val="333333"/>
          <w:sz w:val="28"/>
        </w:rPr>
        <w:t>тетрадь</w:t>
      </w:r>
      <w:r>
        <w:rPr>
          <w:color w:val="333333"/>
          <w:spacing w:val="-2"/>
          <w:sz w:val="28"/>
        </w:rPr>
        <w:t xml:space="preserve"> </w:t>
      </w:r>
      <w:r>
        <w:rPr>
          <w:color w:val="333333"/>
          <w:sz w:val="28"/>
        </w:rPr>
        <w:t>/</w:t>
      </w:r>
      <w:r>
        <w:rPr>
          <w:color w:val="333333"/>
          <w:spacing w:val="-1"/>
          <w:sz w:val="28"/>
        </w:rPr>
        <w:t xml:space="preserve"> </w:t>
      </w:r>
      <w:r>
        <w:rPr>
          <w:color w:val="333333"/>
          <w:sz w:val="28"/>
        </w:rPr>
        <w:t>М.</w:t>
      </w:r>
      <w:r>
        <w:rPr>
          <w:color w:val="333333"/>
          <w:spacing w:val="-3"/>
          <w:sz w:val="28"/>
        </w:rPr>
        <w:t xml:space="preserve"> </w:t>
      </w:r>
      <w:r>
        <w:rPr>
          <w:color w:val="333333"/>
          <w:sz w:val="28"/>
        </w:rPr>
        <w:t>Ш.</w:t>
      </w:r>
      <w:r>
        <w:rPr>
          <w:color w:val="333333"/>
          <w:spacing w:val="-3"/>
          <w:sz w:val="28"/>
        </w:rPr>
        <w:t xml:space="preserve"> </w:t>
      </w:r>
      <w:r>
        <w:rPr>
          <w:color w:val="333333"/>
          <w:sz w:val="28"/>
        </w:rPr>
        <w:t>Муслимова,</w:t>
      </w:r>
      <w:r>
        <w:rPr>
          <w:color w:val="333333"/>
          <w:spacing w:val="-2"/>
          <w:sz w:val="28"/>
        </w:rPr>
        <w:t xml:space="preserve"> </w:t>
      </w:r>
      <w:r>
        <w:rPr>
          <w:color w:val="333333"/>
          <w:sz w:val="28"/>
        </w:rPr>
        <w:t>Т.</w:t>
      </w:r>
      <w:r>
        <w:rPr>
          <w:color w:val="333333"/>
          <w:spacing w:val="-4"/>
          <w:sz w:val="28"/>
        </w:rPr>
        <w:t xml:space="preserve"> </w:t>
      </w:r>
      <w:r>
        <w:rPr>
          <w:color w:val="333333"/>
          <w:sz w:val="28"/>
        </w:rPr>
        <w:t>Н.</w:t>
      </w:r>
      <w:r>
        <w:rPr>
          <w:color w:val="333333"/>
          <w:spacing w:val="-2"/>
          <w:sz w:val="28"/>
        </w:rPr>
        <w:t xml:space="preserve"> </w:t>
      </w:r>
      <w:r>
        <w:rPr>
          <w:color w:val="333333"/>
          <w:sz w:val="28"/>
        </w:rPr>
        <w:t>Проснякова. –</w:t>
      </w:r>
      <w:r>
        <w:rPr>
          <w:color w:val="333333"/>
          <w:spacing w:val="-1"/>
          <w:sz w:val="28"/>
        </w:rPr>
        <w:t xml:space="preserve"> </w:t>
      </w:r>
      <w:r>
        <w:rPr>
          <w:color w:val="333333"/>
          <w:sz w:val="28"/>
        </w:rPr>
        <w:t>Москва: АС</w:t>
      </w:r>
      <w:proofErr w:type="gramStart"/>
      <w:r>
        <w:rPr>
          <w:color w:val="333333"/>
          <w:sz w:val="28"/>
        </w:rPr>
        <w:t>Т-</w:t>
      </w:r>
      <w:proofErr w:type="gramEnd"/>
      <w:r>
        <w:rPr>
          <w:color w:val="333333"/>
          <w:sz w:val="28"/>
        </w:rPr>
        <w:t xml:space="preserve"> ПРЕСС ШКОЛА, 2025. – 64 с.</w:t>
      </w:r>
    </w:p>
    <w:p w:rsidR="000407A0" w:rsidRDefault="00E84E28">
      <w:pPr>
        <w:pStyle w:val="a6"/>
        <w:numPr>
          <w:ilvl w:val="0"/>
          <w:numId w:val="9"/>
        </w:numPr>
        <w:tabs>
          <w:tab w:val="left" w:pos="712"/>
          <w:tab w:val="left" w:pos="714"/>
        </w:tabs>
        <w:spacing w:line="276" w:lineRule="auto"/>
        <w:ind w:right="161"/>
        <w:rPr>
          <w:sz w:val="28"/>
        </w:rPr>
      </w:pPr>
      <w:r>
        <w:rPr>
          <w:color w:val="333333"/>
          <w:sz w:val="28"/>
        </w:rPr>
        <w:t>Гаджиев</w:t>
      </w:r>
      <w:r>
        <w:rPr>
          <w:color w:val="333333"/>
          <w:spacing w:val="-3"/>
          <w:sz w:val="28"/>
        </w:rPr>
        <w:t xml:space="preserve"> </w:t>
      </w:r>
      <w:r>
        <w:rPr>
          <w:color w:val="333333"/>
          <w:sz w:val="28"/>
        </w:rPr>
        <w:t>М.</w:t>
      </w:r>
      <w:r>
        <w:rPr>
          <w:color w:val="333333"/>
          <w:spacing w:val="-3"/>
          <w:sz w:val="28"/>
        </w:rPr>
        <w:t xml:space="preserve"> </w:t>
      </w:r>
      <w:r>
        <w:rPr>
          <w:color w:val="333333"/>
          <w:sz w:val="28"/>
        </w:rPr>
        <w:t>А.,</w:t>
      </w:r>
      <w:r>
        <w:rPr>
          <w:color w:val="333333"/>
          <w:spacing w:val="-3"/>
          <w:sz w:val="28"/>
        </w:rPr>
        <w:t xml:space="preserve"> </w:t>
      </w:r>
      <w:r>
        <w:rPr>
          <w:color w:val="333333"/>
          <w:sz w:val="28"/>
        </w:rPr>
        <w:t>Проснякова</w:t>
      </w:r>
      <w:r>
        <w:rPr>
          <w:color w:val="333333"/>
          <w:spacing w:val="-6"/>
          <w:sz w:val="28"/>
        </w:rPr>
        <w:t xml:space="preserve"> </w:t>
      </w:r>
      <w:r>
        <w:rPr>
          <w:color w:val="333333"/>
          <w:sz w:val="28"/>
        </w:rPr>
        <w:t>Т.</w:t>
      </w:r>
      <w:r>
        <w:rPr>
          <w:color w:val="333333"/>
          <w:spacing w:val="-3"/>
          <w:sz w:val="28"/>
        </w:rPr>
        <w:t xml:space="preserve"> </w:t>
      </w:r>
      <w:r>
        <w:rPr>
          <w:color w:val="333333"/>
          <w:sz w:val="28"/>
        </w:rPr>
        <w:t>Н.</w:t>
      </w:r>
      <w:r>
        <w:rPr>
          <w:color w:val="333333"/>
          <w:spacing w:val="-3"/>
          <w:sz w:val="28"/>
        </w:rPr>
        <w:t xml:space="preserve"> </w:t>
      </w:r>
      <w:r>
        <w:rPr>
          <w:color w:val="333333"/>
          <w:sz w:val="28"/>
        </w:rPr>
        <w:t>Мой</w:t>
      </w:r>
      <w:r>
        <w:rPr>
          <w:color w:val="333333"/>
          <w:spacing w:val="-5"/>
          <w:sz w:val="28"/>
        </w:rPr>
        <w:t xml:space="preserve"> </w:t>
      </w:r>
      <w:r>
        <w:rPr>
          <w:color w:val="333333"/>
          <w:sz w:val="28"/>
        </w:rPr>
        <w:t>Дагестан.</w:t>
      </w:r>
      <w:r>
        <w:rPr>
          <w:color w:val="333333"/>
          <w:spacing w:val="-3"/>
          <w:sz w:val="28"/>
        </w:rPr>
        <w:t xml:space="preserve"> </w:t>
      </w:r>
      <w:r>
        <w:rPr>
          <w:color w:val="333333"/>
          <w:sz w:val="28"/>
        </w:rPr>
        <w:t>Край,</w:t>
      </w:r>
      <w:r>
        <w:rPr>
          <w:color w:val="333333"/>
          <w:spacing w:val="-3"/>
          <w:sz w:val="28"/>
        </w:rPr>
        <w:t xml:space="preserve"> </w:t>
      </w:r>
      <w:r>
        <w:rPr>
          <w:color w:val="333333"/>
          <w:sz w:val="28"/>
        </w:rPr>
        <w:t>в</w:t>
      </w:r>
      <w:r>
        <w:rPr>
          <w:color w:val="333333"/>
          <w:spacing w:val="-3"/>
          <w:sz w:val="28"/>
        </w:rPr>
        <w:t xml:space="preserve"> </w:t>
      </w:r>
      <w:r>
        <w:rPr>
          <w:color w:val="333333"/>
          <w:sz w:val="28"/>
        </w:rPr>
        <w:t>котором</w:t>
      </w:r>
      <w:r>
        <w:rPr>
          <w:color w:val="333333"/>
          <w:spacing w:val="-2"/>
          <w:sz w:val="28"/>
        </w:rPr>
        <w:t xml:space="preserve"> </w:t>
      </w:r>
      <w:r>
        <w:rPr>
          <w:color w:val="333333"/>
          <w:sz w:val="28"/>
        </w:rPr>
        <w:t>я</w:t>
      </w:r>
      <w:r>
        <w:rPr>
          <w:color w:val="333333"/>
          <w:spacing w:val="-6"/>
          <w:sz w:val="28"/>
        </w:rPr>
        <w:t xml:space="preserve"> </w:t>
      </w:r>
      <w:r>
        <w:rPr>
          <w:color w:val="333333"/>
          <w:sz w:val="28"/>
        </w:rPr>
        <w:t>живу: 3–4-й классы: учебное пособие / М. А. Гаджиев, Т. Н. Проснякова. – Москва: АС</w:t>
      </w:r>
      <w:proofErr w:type="gramStart"/>
      <w:r>
        <w:rPr>
          <w:color w:val="333333"/>
          <w:sz w:val="28"/>
        </w:rPr>
        <w:t>Т-</w:t>
      </w:r>
      <w:proofErr w:type="gramEnd"/>
      <w:r>
        <w:rPr>
          <w:color w:val="333333"/>
          <w:sz w:val="28"/>
        </w:rPr>
        <w:t xml:space="preserve"> ПРЕСС ШКОЛА, 2025. – 144 с.</w:t>
      </w:r>
    </w:p>
    <w:p w:rsidR="000407A0" w:rsidRDefault="00E84E28">
      <w:pPr>
        <w:pStyle w:val="a6"/>
        <w:numPr>
          <w:ilvl w:val="0"/>
          <w:numId w:val="9"/>
        </w:numPr>
        <w:tabs>
          <w:tab w:val="left" w:pos="712"/>
          <w:tab w:val="left" w:pos="714"/>
        </w:tabs>
        <w:spacing w:before="1" w:line="276" w:lineRule="auto"/>
        <w:ind w:right="16"/>
        <w:jc w:val="both"/>
        <w:rPr>
          <w:sz w:val="28"/>
        </w:rPr>
      </w:pPr>
      <w:r>
        <w:rPr>
          <w:color w:val="333333"/>
          <w:sz w:val="28"/>
        </w:rPr>
        <w:t>Муслимова</w:t>
      </w:r>
      <w:r>
        <w:rPr>
          <w:color w:val="333333"/>
          <w:spacing w:val="-5"/>
          <w:sz w:val="28"/>
        </w:rPr>
        <w:t xml:space="preserve"> </w:t>
      </w:r>
      <w:r>
        <w:rPr>
          <w:color w:val="333333"/>
          <w:sz w:val="28"/>
        </w:rPr>
        <w:t>М.</w:t>
      </w:r>
      <w:r>
        <w:rPr>
          <w:color w:val="333333"/>
          <w:spacing w:val="-2"/>
          <w:sz w:val="28"/>
        </w:rPr>
        <w:t xml:space="preserve"> </w:t>
      </w:r>
      <w:r>
        <w:rPr>
          <w:color w:val="333333"/>
          <w:sz w:val="28"/>
        </w:rPr>
        <w:t>Ш.,</w:t>
      </w:r>
      <w:r>
        <w:rPr>
          <w:color w:val="333333"/>
          <w:spacing w:val="-3"/>
          <w:sz w:val="28"/>
        </w:rPr>
        <w:t xml:space="preserve"> </w:t>
      </w:r>
      <w:r>
        <w:rPr>
          <w:color w:val="333333"/>
          <w:sz w:val="28"/>
        </w:rPr>
        <w:t>Проснякова</w:t>
      </w:r>
      <w:r>
        <w:rPr>
          <w:color w:val="333333"/>
          <w:spacing w:val="-5"/>
          <w:sz w:val="28"/>
        </w:rPr>
        <w:t xml:space="preserve"> </w:t>
      </w:r>
      <w:r>
        <w:rPr>
          <w:color w:val="333333"/>
          <w:sz w:val="28"/>
        </w:rPr>
        <w:t>Т.</w:t>
      </w:r>
      <w:r>
        <w:rPr>
          <w:color w:val="333333"/>
          <w:spacing w:val="-2"/>
          <w:sz w:val="28"/>
        </w:rPr>
        <w:t xml:space="preserve"> </w:t>
      </w:r>
      <w:r>
        <w:rPr>
          <w:color w:val="333333"/>
          <w:sz w:val="28"/>
        </w:rPr>
        <w:t>Н.</w:t>
      </w:r>
      <w:r>
        <w:rPr>
          <w:color w:val="333333"/>
          <w:spacing w:val="-2"/>
          <w:sz w:val="28"/>
        </w:rPr>
        <w:t xml:space="preserve"> </w:t>
      </w:r>
      <w:r>
        <w:rPr>
          <w:color w:val="333333"/>
          <w:sz w:val="28"/>
        </w:rPr>
        <w:t>Мой</w:t>
      </w:r>
      <w:r>
        <w:rPr>
          <w:color w:val="333333"/>
          <w:spacing w:val="-1"/>
          <w:sz w:val="28"/>
        </w:rPr>
        <w:t xml:space="preserve"> </w:t>
      </w:r>
      <w:r>
        <w:rPr>
          <w:color w:val="333333"/>
          <w:sz w:val="28"/>
        </w:rPr>
        <w:t>Дагестан.</w:t>
      </w:r>
      <w:r>
        <w:rPr>
          <w:color w:val="333333"/>
          <w:spacing w:val="-2"/>
          <w:sz w:val="28"/>
        </w:rPr>
        <w:t xml:space="preserve"> </w:t>
      </w:r>
      <w:r>
        <w:rPr>
          <w:color w:val="333333"/>
          <w:sz w:val="28"/>
        </w:rPr>
        <w:t>Знаю,</w:t>
      </w:r>
      <w:r>
        <w:rPr>
          <w:color w:val="333333"/>
          <w:spacing w:val="-6"/>
          <w:sz w:val="28"/>
        </w:rPr>
        <w:t xml:space="preserve"> </w:t>
      </w:r>
      <w:r>
        <w:rPr>
          <w:color w:val="333333"/>
          <w:sz w:val="28"/>
        </w:rPr>
        <w:t>умею,</w:t>
      </w:r>
      <w:r>
        <w:rPr>
          <w:color w:val="333333"/>
          <w:spacing w:val="-2"/>
          <w:sz w:val="28"/>
        </w:rPr>
        <w:t xml:space="preserve"> </w:t>
      </w:r>
      <w:r>
        <w:rPr>
          <w:color w:val="333333"/>
          <w:sz w:val="28"/>
        </w:rPr>
        <w:t>учусь: 3-й</w:t>
      </w:r>
      <w:r>
        <w:rPr>
          <w:color w:val="333333"/>
          <w:spacing w:val="-1"/>
          <w:sz w:val="28"/>
        </w:rPr>
        <w:t xml:space="preserve"> </w:t>
      </w:r>
      <w:r>
        <w:rPr>
          <w:color w:val="333333"/>
          <w:sz w:val="28"/>
        </w:rPr>
        <w:t>класс: рабочая</w:t>
      </w:r>
      <w:r>
        <w:rPr>
          <w:color w:val="333333"/>
          <w:spacing w:val="-1"/>
          <w:sz w:val="28"/>
        </w:rPr>
        <w:t xml:space="preserve"> </w:t>
      </w:r>
      <w:r>
        <w:rPr>
          <w:color w:val="333333"/>
          <w:sz w:val="28"/>
        </w:rPr>
        <w:t>тетрадь</w:t>
      </w:r>
      <w:r>
        <w:rPr>
          <w:color w:val="333333"/>
          <w:spacing w:val="-2"/>
          <w:sz w:val="28"/>
        </w:rPr>
        <w:t xml:space="preserve"> </w:t>
      </w:r>
      <w:r>
        <w:rPr>
          <w:color w:val="333333"/>
          <w:sz w:val="28"/>
        </w:rPr>
        <w:t>/</w:t>
      </w:r>
      <w:r>
        <w:rPr>
          <w:color w:val="333333"/>
          <w:spacing w:val="-1"/>
          <w:sz w:val="28"/>
        </w:rPr>
        <w:t xml:space="preserve"> </w:t>
      </w:r>
      <w:r>
        <w:rPr>
          <w:color w:val="333333"/>
          <w:sz w:val="28"/>
        </w:rPr>
        <w:t>М.</w:t>
      </w:r>
      <w:r>
        <w:rPr>
          <w:color w:val="333333"/>
          <w:spacing w:val="-3"/>
          <w:sz w:val="28"/>
        </w:rPr>
        <w:t xml:space="preserve"> </w:t>
      </w:r>
      <w:r>
        <w:rPr>
          <w:color w:val="333333"/>
          <w:sz w:val="28"/>
        </w:rPr>
        <w:t>Ш.</w:t>
      </w:r>
      <w:r>
        <w:rPr>
          <w:color w:val="333333"/>
          <w:spacing w:val="-3"/>
          <w:sz w:val="28"/>
        </w:rPr>
        <w:t xml:space="preserve"> </w:t>
      </w:r>
      <w:r>
        <w:rPr>
          <w:color w:val="333333"/>
          <w:sz w:val="28"/>
        </w:rPr>
        <w:t>Муслимова,</w:t>
      </w:r>
      <w:r>
        <w:rPr>
          <w:color w:val="333333"/>
          <w:spacing w:val="-2"/>
          <w:sz w:val="28"/>
        </w:rPr>
        <w:t xml:space="preserve"> </w:t>
      </w:r>
      <w:r>
        <w:rPr>
          <w:color w:val="333333"/>
          <w:sz w:val="28"/>
        </w:rPr>
        <w:t>Т.</w:t>
      </w:r>
      <w:r>
        <w:rPr>
          <w:color w:val="333333"/>
          <w:spacing w:val="-4"/>
          <w:sz w:val="28"/>
        </w:rPr>
        <w:t xml:space="preserve"> </w:t>
      </w:r>
      <w:r>
        <w:rPr>
          <w:color w:val="333333"/>
          <w:sz w:val="28"/>
        </w:rPr>
        <w:t>Н.</w:t>
      </w:r>
      <w:r>
        <w:rPr>
          <w:color w:val="333333"/>
          <w:spacing w:val="-2"/>
          <w:sz w:val="28"/>
        </w:rPr>
        <w:t xml:space="preserve"> </w:t>
      </w:r>
      <w:r>
        <w:rPr>
          <w:color w:val="333333"/>
          <w:sz w:val="28"/>
        </w:rPr>
        <w:t>Проснякова. –</w:t>
      </w:r>
      <w:r>
        <w:rPr>
          <w:color w:val="333333"/>
          <w:spacing w:val="-1"/>
          <w:sz w:val="28"/>
        </w:rPr>
        <w:t xml:space="preserve"> </w:t>
      </w:r>
      <w:r>
        <w:rPr>
          <w:color w:val="333333"/>
          <w:sz w:val="28"/>
        </w:rPr>
        <w:t>Москва: АС</w:t>
      </w:r>
      <w:proofErr w:type="gramStart"/>
      <w:r>
        <w:rPr>
          <w:color w:val="333333"/>
          <w:sz w:val="28"/>
        </w:rPr>
        <w:t>Т-</w:t>
      </w:r>
      <w:proofErr w:type="gramEnd"/>
      <w:r>
        <w:rPr>
          <w:color w:val="333333"/>
          <w:sz w:val="28"/>
        </w:rPr>
        <w:t xml:space="preserve"> ПРЕСС ШКОЛА, 2025. – 64 с.</w:t>
      </w:r>
    </w:p>
    <w:p w:rsidR="000407A0" w:rsidRDefault="00E84E28">
      <w:pPr>
        <w:pStyle w:val="a6"/>
        <w:numPr>
          <w:ilvl w:val="0"/>
          <w:numId w:val="9"/>
        </w:numPr>
        <w:tabs>
          <w:tab w:val="left" w:pos="712"/>
          <w:tab w:val="left" w:pos="714"/>
        </w:tabs>
        <w:spacing w:line="276" w:lineRule="auto"/>
        <w:ind w:right="16"/>
        <w:jc w:val="both"/>
        <w:rPr>
          <w:sz w:val="28"/>
        </w:rPr>
      </w:pPr>
      <w:r>
        <w:rPr>
          <w:color w:val="333333"/>
          <w:sz w:val="28"/>
        </w:rPr>
        <w:t>Муслимова</w:t>
      </w:r>
      <w:r>
        <w:rPr>
          <w:color w:val="333333"/>
          <w:spacing w:val="-5"/>
          <w:sz w:val="28"/>
        </w:rPr>
        <w:t xml:space="preserve"> </w:t>
      </w:r>
      <w:r>
        <w:rPr>
          <w:color w:val="333333"/>
          <w:sz w:val="28"/>
        </w:rPr>
        <w:t>М.</w:t>
      </w:r>
      <w:r>
        <w:rPr>
          <w:color w:val="333333"/>
          <w:spacing w:val="-2"/>
          <w:sz w:val="28"/>
        </w:rPr>
        <w:t xml:space="preserve"> </w:t>
      </w:r>
      <w:r>
        <w:rPr>
          <w:color w:val="333333"/>
          <w:sz w:val="28"/>
        </w:rPr>
        <w:t>Ш.,</w:t>
      </w:r>
      <w:r>
        <w:rPr>
          <w:color w:val="333333"/>
          <w:spacing w:val="-3"/>
          <w:sz w:val="28"/>
        </w:rPr>
        <w:t xml:space="preserve"> </w:t>
      </w:r>
      <w:r>
        <w:rPr>
          <w:color w:val="333333"/>
          <w:sz w:val="28"/>
        </w:rPr>
        <w:t>Проснякова</w:t>
      </w:r>
      <w:r>
        <w:rPr>
          <w:color w:val="333333"/>
          <w:spacing w:val="-5"/>
          <w:sz w:val="28"/>
        </w:rPr>
        <w:t xml:space="preserve"> </w:t>
      </w:r>
      <w:r>
        <w:rPr>
          <w:color w:val="333333"/>
          <w:sz w:val="28"/>
        </w:rPr>
        <w:t>Т.</w:t>
      </w:r>
      <w:r>
        <w:rPr>
          <w:color w:val="333333"/>
          <w:spacing w:val="-2"/>
          <w:sz w:val="28"/>
        </w:rPr>
        <w:t xml:space="preserve"> </w:t>
      </w:r>
      <w:r>
        <w:rPr>
          <w:color w:val="333333"/>
          <w:sz w:val="28"/>
        </w:rPr>
        <w:t>Н.</w:t>
      </w:r>
      <w:r>
        <w:rPr>
          <w:color w:val="333333"/>
          <w:spacing w:val="-2"/>
          <w:sz w:val="28"/>
        </w:rPr>
        <w:t xml:space="preserve"> </w:t>
      </w:r>
      <w:r>
        <w:rPr>
          <w:color w:val="333333"/>
          <w:sz w:val="28"/>
        </w:rPr>
        <w:t>Мой</w:t>
      </w:r>
      <w:r>
        <w:rPr>
          <w:color w:val="333333"/>
          <w:spacing w:val="-1"/>
          <w:sz w:val="28"/>
        </w:rPr>
        <w:t xml:space="preserve"> </w:t>
      </w:r>
      <w:r>
        <w:rPr>
          <w:color w:val="333333"/>
          <w:sz w:val="28"/>
        </w:rPr>
        <w:t>Дагестан.</w:t>
      </w:r>
      <w:r>
        <w:rPr>
          <w:color w:val="333333"/>
          <w:spacing w:val="-2"/>
          <w:sz w:val="28"/>
        </w:rPr>
        <w:t xml:space="preserve"> </w:t>
      </w:r>
      <w:r>
        <w:rPr>
          <w:color w:val="333333"/>
          <w:sz w:val="28"/>
        </w:rPr>
        <w:t>Знаю,</w:t>
      </w:r>
      <w:r>
        <w:rPr>
          <w:color w:val="333333"/>
          <w:spacing w:val="-6"/>
          <w:sz w:val="28"/>
        </w:rPr>
        <w:t xml:space="preserve"> </w:t>
      </w:r>
      <w:r>
        <w:rPr>
          <w:color w:val="333333"/>
          <w:sz w:val="28"/>
        </w:rPr>
        <w:t>умею,</w:t>
      </w:r>
      <w:r>
        <w:rPr>
          <w:color w:val="333333"/>
          <w:spacing w:val="-2"/>
          <w:sz w:val="28"/>
        </w:rPr>
        <w:t xml:space="preserve"> </w:t>
      </w:r>
      <w:r>
        <w:rPr>
          <w:color w:val="333333"/>
          <w:sz w:val="28"/>
        </w:rPr>
        <w:t>учусь: 4-й</w:t>
      </w:r>
      <w:r>
        <w:rPr>
          <w:color w:val="333333"/>
          <w:spacing w:val="-1"/>
          <w:sz w:val="28"/>
        </w:rPr>
        <w:t xml:space="preserve"> </w:t>
      </w:r>
      <w:r>
        <w:rPr>
          <w:color w:val="333333"/>
          <w:sz w:val="28"/>
        </w:rPr>
        <w:t>класс: рабочая</w:t>
      </w:r>
      <w:r>
        <w:rPr>
          <w:color w:val="333333"/>
          <w:spacing w:val="-1"/>
          <w:sz w:val="28"/>
        </w:rPr>
        <w:t xml:space="preserve"> </w:t>
      </w:r>
      <w:r>
        <w:rPr>
          <w:color w:val="333333"/>
          <w:sz w:val="28"/>
        </w:rPr>
        <w:t>тетрадь</w:t>
      </w:r>
      <w:r>
        <w:rPr>
          <w:color w:val="333333"/>
          <w:spacing w:val="-2"/>
          <w:sz w:val="28"/>
        </w:rPr>
        <w:t xml:space="preserve"> </w:t>
      </w:r>
      <w:r>
        <w:rPr>
          <w:color w:val="333333"/>
          <w:sz w:val="28"/>
        </w:rPr>
        <w:t>/</w:t>
      </w:r>
      <w:r>
        <w:rPr>
          <w:color w:val="333333"/>
          <w:spacing w:val="-1"/>
          <w:sz w:val="28"/>
        </w:rPr>
        <w:t xml:space="preserve"> </w:t>
      </w:r>
      <w:r>
        <w:rPr>
          <w:color w:val="333333"/>
          <w:sz w:val="28"/>
        </w:rPr>
        <w:t>М.</w:t>
      </w:r>
      <w:r>
        <w:rPr>
          <w:color w:val="333333"/>
          <w:spacing w:val="-3"/>
          <w:sz w:val="28"/>
        </w:rPr>
        <w:t xml:space="preserve"> </w:t>
      </w:r>
      <w:r>
        <w:rPr>
          <w:color w:val="333333"/>
          <w:sz w:val="28"/>
        </w:rPr>
        <w:t>Ш.</w:t>
      </w:r>
      <w:r>
        <w:rPr>
          <w:color w:val="333333"/>
          <w:spacing w:val="-3"/>
          <w:sz w:val="28"/>
        </w:rPr>
        <w:t xml:space="preserve"> </w:t>
      </w:r>
      <w:r>
        <w:rPr>
          <w:color w:val="333333"/>
          <w:sz w:val="28"/>
        </w:rPr>
        <w:t>Муслимова,</w:t>
      </w:r>
      <w:r>
        <w:rPr>
          <w:color w:val="333333"/>
          <w:spacing w:val="-2"/>
          <w:sz w:val="28"/>
        </w:rPr>
        <w:t xml:space="preserve"> </w:t>
      </w:r>
      <w:r>
        <w:rPr>
          <w:color w:val="333333"/>
          <w:sz w:val="28"/>
        </w:rPr>
        <w:t>Т.</w:t>
      </w:r>
      <w:r>
        <w:rPr>
          <w:color w:val="333333"/>
          <w:spacing w:val="-4"/>
          <w:sz w:val="28"/>
        </w:rPr>
        <w:t xml:space="preserve"> </w:t>
      </w:r>
      <w:r>
        <w:rPr>
          <w:color w:val="333333"/>
          <w:sz w:val="28"/>
        </w:rPr>
        <w:t>Н.</w:t>
      </w:r>
      <w:r>
        <w:rPr>
          <w:color w:val="333333"/>
          <w:spacing w:val="-2"/>
          <w:sz w:val="28"/>
        </w:rPr>
        <w:t xml:space="preserve"> </w:t>
      </w:r>
      <w:r>
        <w:rPr>
          <w:color w:val="333333"/>
          <w:sz w:val="28"/>
        </w:rPr>
        <w:t>Проснякова. –</w:t>
      </w:r>
      <w:r>
        <w:rPr>
          <w:color w:val="333333"/>
          <w:spacing w:val="-1"/>
          <w:sz w:val="28"/>
        </w:rPr>
        <w:t xml:space="preserve"> </w:t>
      </w:r>
      <w:r>
        <w:rPr>
          <w:color w:val="333333"/>
          <w:sz w:val="28"/>
        </w:rPr>
        <w:t>Москва: АС</w:t>
      </w:r>
      <w:proofErr w:type="gramStart"/>
      <w:r>
        <w:rPr>
          <w:color w:val="333333"/>
          <w:sz w:val="28"/>
        </w:rPr>
        <w:t>Т-</w:t>
      </w:r>
      <w:proofErr w:type="gramEnd"/>
      <w:r>
        <w:rPr>
          <w:color w:val="333333"/>
          <w:sz w:val="28"/>
        </w:rPr>
        <w:t xml:space="preserve"> ПРЕСС ШКОЛА, 2025. – 64 с.</w:t>
      </w:r>
    </w:p>
    <w:p w:rsidR="000407A0" w:rsidRDefault="00E84E28">
      <w:pPr>
        <w:pStyle w:val="a6"/>
        <w:numPr>
          <w:ilvl w:val="0"/>
          <w:numId w:val="9"/>
        </w:numPr>
        <w:tabs>
          <w:tab w:val="left" w:pos="712"/>
          <w:tab w:val="left" w:pos="714"/>
        </w:tabs>
        <w:spacing w:line="276" w:lineRule="auto"/>
        <w:ind w:right="202"/>
        <w:rPr>
          <w:sz w:val="28"/>
        </w:rPr>
      </w:pPr>
      <w:r>
        <w:rPr>
          <w:color w:val="333333"/>
          <w:sz w:val="28"/>
        </w:rPr>
        <w:t>Мартынов А. В., Перцев Н. В., Проснякова Т. Н. Мой Ямал. Край, в котором я живу: 1-й класс: учебное пособие / А. В. Мартынов, Н. В. Перцев,</w:t>
      </w:r>
      <w:r>
        <w:rPr>
          <w:color w:val="333333"/>
          <w:spacing w:val="-7"/>
          <w:sz w:val="28"/>
        </w:rPr>
        <w:t xml:space="preserve"> </w:t>
      </w:r>
      <w:r>
        <w:rPr>
          <w:color w:val="333333"/>
          <w:sz w:val="28"/>
        </w:rPr>
        <w:t>Т.</w:t>
      </w:r>
      <w:r>
        <w:rPr>
          <w:color w:val="333333"/>
          <w:spacing w:val="-3"/>
          <w:sz w:val="28"/>
        </w:rPr>
        <w:t xml:space="preserve"> </w:t>
      </w:r>
      <w:r>
        <w:rPr>
          <w:color w:val="333333"/>
          <w:sz w:val="28"/>
        </w:rPr>
        <w:t>Н.</w:t>
      </w:r>
      <w:r>
        <w:rPr>
          <w:color w:val="333333"/>
          <w:spacing w:val="-3"/>
          <w:sz w:val="28"/>
        </w:rPr>
        <w:t xml:space="preserve"> </w:t>
      </w:r>
      <w:r>
        <w:rPr>
          <w:color w:val="333333"/>
          <w:sz w:val="28"/>
        </w:rPr>
        <w:t>Проснякова.</w:t>
      </w:r>
      <w:r>
        <w:rPr>
          <w:color w:val="333333"/>
          <w:spacing w:val="-3"/>
          <w:sz w:val="28"/>
        </w:rPr>
        <w:t xml:space="preserve"> </w:t>
      </w:r>
      <w:r>
        <w:rPr>
          <w:color w:val="333333"/>
          <w:sz w:val="28"/>
        </w:rPr>
        <w:t>–</w:t>
      </w:r>
      <w:r>
        <w:rPr>
          <w:color w:val="333333"/>
          <w:spacing w:val="-2"/>
          <w:sz w:val="28"/>
        </w:rPr>
        <w:t xml:space="preserve"> </w:t>
      </w:r>
      <w:r>
        <w:rPr>
          <w:color w:val="333333"/>
          <w:sz w:val="28"/>
        </w:rPr>
        <w:t>Москва:</w:t>
      </w:r>
      <w:r>
        <w:rPr>
          <w:color w:val="333333"/>
          <w:spacing w:val="-1"/>
          <w:sz w:val="28"/>
        </w:rPr>
        <w:t xml:space="preserve"> </w:t>
      </w:r>
      <w:r>
        <w:rPr>
          <w:color w:val="333333"/>
          <w:sz w:val="28"/>
        </w:rPr>
        <w:t>АС</w:t>
      </w:r>
      <w:proofErr w:type="gramStart"/>
      <w:r>
        <w:rPr>
          <w:color w:val="333333"/>
          <w:sz w:val="28"/>
        </w:rPr>
        <w:t>Т-</w:t>
      </w:r>
      <w:proofErr w:type="gramEnd"/>
      <w:r>
        <w:rPr>
          <w:color w:val="333333"/>
          <w:spacing w:val="-3"/>
          <w:sz w:val="28"/>
        </w:rPr>
        <w:t xml:space="preserve"> </w:t>
      </w:r>
      <w:r>
        <w:rPr>
          <w:color w:val="333333"/>
          <w:sz w:val="28"/>
        </w:rPr>
        <w:t>ПРЕСС</w:t>
      </w:r>
      <w:r>
        <w:rPr>
          <w:color w:val="333333"/>
          <w:spacing w:val="-2"/>
          <w:sz w:val="28"/>
        </w:rPr>
        <w:t xml:space="preserve"> </w:t>
      </w:r>
      <w:r>
        <w:rPr>
          <w:color w:val="333333"/>
          <w:sz w:val="28"/>
        </w:rPr>
        <w:t>ШКОЛА,</w:t>
      </w:r>
      <w:r>
        <w:rPr>
          <w:color w:val="333333"/>
          <w:spacing w:val="-5"/>
          <w:sz w:val="28"/>
        </w:rPr>
        <w:t xml:space="preserve"> </w:t>
      </w:r>
      <w:r>
        <w:rPr>
          <w:color w:val="333333"/>
          <w:sz w:val="28"/>
        </w:rPr>
        <w:t>2024.</w:t>
      </w:r>
      <w:r>
        <w:rPr>
          <w:color w:val="333333"/>
          <w:spacing w:val="-4"/>
          <w:sz w:val="28"/>
        </w:rPr>
        <w:t xml:space="preserve"> </w:t>
      </w:r>
      <w:r>
        <w:rPr>
          <w:color w:val="333333"/>
          <w:sz w:val="28"/>
        </w:rPr>
        <w:t>–</w:t>
      </w:r>
      <w:r>
        <w:rPr>
          <w:color w:val="333333"/>
          <w:spacing w:val="-2"/>
          <w:sz w:val="28"/>
        </w:rPr>
        <w:t xml:space="preserve"> </w:t>
      </w:r>
      <w:r>
        <w:rPr>
          <w:color w:val="333333"/>
          <w:sz w:val="28"/>
        </w:rPr>
        <w:t xml:space="preserve">128 </w:t>
      </w:r>
      <w:r>
        <w:rPr>
          <w:color w:val="333333"/>
          <w:spacing w:val="-6"/>
          <w:sz w:val="28"/>
        </w:rPr>
        <w:t>с.</w:t>
      </w:r>
    </w:p>
    <w:p w:rsidR="000407A0" w:rsidRDefault="00E84E28">
      <w:pPr>
        <w:pStyle w:val="a6"/>
        <w:numPr>
          <w:ilvl w:val="0"/>
          <w:numId w:val="9"/>
        </w:numPr>
        <w:tabs>
          <w:tab w:val="left" w:pos="712"/>
          <w:tab w:val="left" w:pos="714"/>
        </w:tabs>
        <w:spacing w:before="1" w:line="276" w:lineRule="auto"/>
        <w:ind w:right="647"/>
        <w:jc w:val="both"/>
        <w:rPr>
          <w:sz w:val="28"/>
        </w:rPr>
      </w:pPr>
      <w:r>
        <w:rPr>
          <w:color w:val="333333"/>
          <w:sz w:val="28"/>
        </w:rPr>
        <w:t>Проснякова Т. Н., Сабурова И. В. Мой Ямал. Знаю, умею, учусь: 1-й класс:</w:t>
      </w:r>
      <w:r>
        <w:rPr>
          <w:color w:val="333333"/>
          <w:spacing w:val="-5"/>
          <w:sz w:val="28"/>
        </w:rPr>
        <w:t xml:space="preserve"> </w:t>
      </w:r>
      <w:r>
        <w:rPr>
          <w:color w:val="333333"/>
          <w:sz w:val="28"/>
        </w:rPr>
        <w:t>рабочая</w:t>
      </w:r>
      <w:r>
        <w:rPr>
          <w:color w:val="333333"/>
          <w:spacing w:val="-2"/>
          <w:sz w:val="28"/>
        </w:rPr>
        <w:t xml:space="preserve"> </w:t>
      </w:r>
      <w:r>
        <w:rPr>
          <w:color w:val="333333"/>
          <w:sz w:val="28"/>
        </w:rPr>
        <w:t>тетрадь</w:t>
      </w:r>
      <w:r>
        <w:rPr>
          <w:color w:val="333333"/>
          <w:spacing w:val="-3"/>
          <w:sz w:val="28"/>
        </w:rPr>
        <w:t xml:space="preserve"> </w:t>
      </w:r>
      <w:r>
        <w:rPr>
          <w:color w:val="333333"/>
          <w:sz w:val="28"/>
        </w:rPr>
        <w:t>/</w:t>
      </w:r>
      <w:r>
        <w:rPr>
          <w:color w:val="333333"/>
          <w:spacing w:val="-2"/>
          <w:sz w:val="28"/>
        </w:rPr>
        <w:t xml:space="preserve"> </w:t>
      </w:r>
      <w:r>
        <w:rPr>
          <w:color w:val="333333"/>
          <w:sz w:val="28"/>
        </w:rPr>
        <w:t>Т.</w:t>
      </w:r>
      <w:r>
        <w:rPr>
          <w:color w:val="333333"/>
          <w:spacing w:val="-6"/>
          <w:sz w:val="28"/>
        </w:rPr>
        <w:t xml:space="preserve"> </w:t>
      </w:r>
      <w:r>
        <w:rPr>
          <w:color w:val="333333"/>
          <w:sz w:val="28"/>
        </w:rPr>
        <w:t>Н.</w:t>
      </w:r>
      <w:r>
        <w:rPr>
          <w:color w:val="333333"/>
          <w:spacing w:val="-3"/>
          <w:sz w:val="28"/>
        </w:rPr>
        <w:t xml:space="preserve"> </w:t>
      </w:r>
      <w:r>
        <w:rPr>
          <w:color w:val="333333"/>
          <w:sz w:val="28"/>
        </w:rPr>
        <w:t>Проснякова,</w:t>
      </w:r>
      <w:r>
        <w:rPr>
          <w:color w:val="333333"/>
          <w:spacing w:val="-3"/>
          <w:sz w:val="28"/>
        </w:rPr>
        <w:t xml:space="preserve"> </w:t>
      </w:r>
      <w:r>
        <w:rPr>
          <w:color w:val="333333"/>
          <w:sz w:val="28"/>
        </w:rPr>
        <w:t>И.</w:t>
      </w:r>
      <w:r>
        <w:rPr>
          <w:color w:val="333333"/>
          <w:spacing w:val="-3"/>
          <w:sz w:val="28"/>
        </w:rPr>
        <w:t xml:space="preserve"> </w:t>
      </w:r>
      <w:r>
        <w:rPr>
          <w:color w:val="333333"/>
          <w:sz w:val="28"/>
        </w:rPr>
        <w:t>В.</w:t>
      </w:r>
      <w:r>
        <w:rPr>
          <w:color w:val="333333"/>
          <w:spacing w:val="-4"/>
          <w:sz w:val="28"/>
        </w:rPr>
        <w:t xml:space="preserve"> </w:t>
      </w:r>
      <w:r>
        <w:rPr>
          <w:color w:val="333333"/>
          <w:sz w:val="28"/>
        </w:rPr>
        <w:t>Сабурова. –</w:t>
      </w:r>
      <w:r>
        <w:rPr>
          <w:color w:val="333333"/>
          <w:spacing w:val="-2"/>
          <w:sz w:val="28"/>
        </w:rPr>
        <w:t xml:space="preserve"> </w:t>
      </w:r>
      <w:r>
        <w:rPr>
          <w:color w:val="333333"/>
          <w:sz w:val="28"/>
        </w:rPr>
        <w:t>Москва: АС</w:t>
      </w:r>
      <w:proofErr w:type="gramStart"/>
      <w:r>
        <w:rPr>
          <w:color w:val="333333"/>
          <w:sz w:val="28"/>
        </w:rPr>
        <w:t>Т-</w:t>
      </w:r>
      <w:proofErr w:type="gramEnd"/>
      <w:r>
        <w:rPr>
          <w:color w:val="333333"/>
          <w:sz w:val="28"/>
        </w:rPr>
        <w:t xml:space="preserve"> ПРЕСС ШКОЛА, 2024. – 80 с.</w:t>
      </w:r>
    </w:p>
    <w:p w:rsidR="000407A0" w:rsidRDefault="00E84E28">
      <w:pPr>
        <w:pStyle w:val="a6"/>
        <w:numPr>
          <w:ilvl w:val="0"/>
          <w:numId w:val="9"/>
        </w:numPr>
        <w:tabs>
          <w:tab w:val="left" w:pos="712"/>
          <w:tab w:val="left" w:pos="714"/>
        </w:tabs>
        <w:spacing w:line="276" w:lineRule="auto"/>
        <w:ind w:right="439"/>
        <w:jc w:val="both"/>
        <w:rPr>
          <w:sz w:val="28"/>
        </w:rPr>
      </w:pPr>
      <w:r>
        <w:rPr>
          <w:color w:val="333333"/>
          <w:sz w:val="28"/>
        </w:rPr>
        <w:t>Корба</w:t>
      </w:r>
      <w:r>
        <w:rPr>
          <w:color w:val="333333"/>
          <w:spacing w:val="-1"/>
          <w:sz w:val="28"/>
        </w:rPr>
        <w:t xml:space="preserve"> </w:t>
      </w:r>
      <w:r>
        <w:rPr>
          <w:color w:val="333333"/>
          <w:sz w:val="28"/>
        </w:rPr>
        <w:t>Н. С., Проснякова</w:t>
      </w:r>
      <w:r>
        <w:rPr>
          <w:color w:val="333333"/>
          <w:spacing w:val="-2"/>
          <w:sz w:val="28"/>
        </w:rPr>
        <w:t xml:space="preserve"> </w:t>
      </w:r>
      <w:r>
        <w:rPr>
          <w:color w:val="333333"/>
          <w:sz w:val="28"/>
        </w:rPr>
        <w:t>Т. Н. Моя Югра. Край, в котором я</w:t>
      </w:r>
      <w:r>
        <w:rPr>
          <w:color w:val="333333"/>
          <w:spacing w:val="-1"/>
          <w:sz w:val="28"/>
        </w:rPr>
        <w:t xml:space="preserve"> </w:t>
      </w:r>
      <w:r>
        <w:rPr>
          <w:color w:val="333333"/>
          <w:sz w:val="28"/>
        </w:rPr>
        <w:t>живу: 1-й класс:</w:t>
      </w:r>
      <w:r>
        <w:rPr>
          <w:color w:val="333333"/>
          <w:spacing w:val="-4"/>
          <w:sz w:val="28"/>
        </w:rPr>
        <w:t xml:space="preserve"> </w:t>
      </w:r>
      <w:r>
        <w:rPr>
          <w:color w:val="333333"/>
          <w:sz w:val="28"/>
        </w:rPr>
        <w:t>учебное</w:t>
      </w:r>
      <w:r>
        <w:rPr>
          <w:color w:val="333333"/>
          <w:spacing w:val="-4"/>
          <w:sz w:val="28"/>
        </w:rPr>
        <w:t xml:space="preserve"> </w:t>
      </w:r>
      <w:r>
        <w:rPr>
          <w:color w:val="333333"/>
          <w:sz w:val="28"/>
        </w:rPr>
        <w:t>пособие</w:t>
      </w:r>
      <w:r>
        <w:rPr>
          <w:color w:val="333333"/>
          <w:spacing w:val="-4"/>
          <w:sz w:val="28"/>
        </w:rPr>
        <w:t xml:space="preserve"> </w:t>
      </w:r>
      <w:r>
        <w:rPr>
          <w:color w:val="333333"/>
          <w:sz w:val="28"/>
        </w:rPr>
        <w:t>/ Н.</w:t>
      </w:r>
      <w:r>
        <w:rPr>
          <w:color w:val="333333"/>
          <w:spacing w:val="-1"/>
          <w:sz w:val="28"/>
        </w:rPr>
        <w:t xml:space="preserve"> </w:t>
      </w:r>
      <w:r>
        <w:rPr>
          <w:color w:val="333333"/>
          <w:sz w:val="28"/>
        </w:rPr>
        <w:t>С.</w:t>
      </w:r>
      <w:r>
        <w:rPr>
          <w:color w:val="333333"/>
          <w:spacing w:val="-2"/>
          <w:sz w:val="28"/>
        </w:rPr>
        <w:t xml:space="preserve"> </w:t>
      </w:r>
      <w:r>
        <w:rPr>
          <w:color w:val="333333"/>
          <w:sz w:val="28"/>
        </w:rPr>
        <w:t>Корба,</w:t>
      </w:r>
      <w:r>
        <w:rPr>
          <w:color w:val="333333"/>
          <w:spacing w:val="-5"/>
          <w:sz w:val="28"/>
        </w:rPr>
        <w:t xml:space="preserve"> </w:t>
      </w:r>
      <w:r>
        <w:rPr>
          <w:color w:val="333333"/>
          <w:sz w:val="28"/>
        </w:rPr>
        <w:t>Т.</w:t>
      </w:r>
      <w:r>
        <w:rPr>
          <w:color w:val="333333"/>
          <w:spacing w:val="-2"/>
          <w:sz w:val="28"/>
        </w:rPr>
        <w:t xml:space="preserve"> </w:t>
      </w:r>
      <w:r>
        <w:rPr>
          <w:color w:val="333333"/>
          <w:sz w:val="28"/>
        </w:rPr>
        <w:t>Н.</w:t>
      </w:r>
      <w:r>
        <w:rPr>
          <w:color w:val="333333"/>
          <w:spacing w:val="-2"/>
          <w:sz w:val="28"/>
        </w:rPr>
        <w:t xml:space="preserve"> </w:t>
      </w:r>
      <w:r>
        <w:rPr>
          <w:color w:val="333333"/>
          <w:sz w:val="28"/>
        </w:rPr>
        <w:t>Проснякова.</w:t>
      </w:r>
      <w:r>
        <w:rPr>
          <w:color w:val="333333"/>
          <w:spacing w:val="-2"/>
          <w:sz w:val="28"/>
        </w:rPr>
        <w:t xml:space="preserve"> </w:t>
      </w:r>
      <w:r>
        <w:rPr>
          <w:color w:val="333333"/>
          <w:sz w:val="28"/>
        </w:rPr>
        <w:t>Москва:</w:t>
      </w:r>
      <w:r>
        <w:rPr>
          <w:color w:val="333333"/>
          <w:spacing w:val="-3"/>
          <w:sz w:val="28"/>
        </w:rPr>
        <w:t xml:space="preserve"> </w:t>
      </w:r>
      <w:r>
        <w:rPr>
          <w:color w:val="333333"/>
          <w:sz w:val="28"/>
        </w:rPr>
        <w:t>АСТ-ПРЕСС ШКОЛА, 2024. – 120 с.</w:t>
      </w:r>
    </w:p>
    <w:p w:rsidR="000407A0" w:rsidRDefault="000407A0">
      <w:pPr>
        <w:pStyle w:val="a6"/>
        <w:spacing w:line="276" w:lineRule="auto"/>
        <w:rPr>
          <w:sz w:val="28"/>
        </w:rPr>
        <w:sectPr w:rsidR="000407A0">
          <w:footerReference w:type="default" r:id="rId11"/>
          <w:pgSz w:w="11910" w:h="16840"/>
          <w:pgMar w:top="1040" w:right="850" w:bottom="1200" w:left="1417" w:header="0" w:footer="1000" w:gutter="0"/>
          <w:cols w:space="720"/>
        </w:sectPr>
      </w:pPr>
    </w:p>
    <w:p w:rsidR="000407A0" w:rsidRDefault="00E84E28">
      <w:pPr>
        <w:pStyle w:val="a6"/>
        <w:numPr>
          <w:ilvl w:val="0"/>
          <w:numId w:val="9"/>
        </w:numPr>
        <w:tabs>
          <w:tab w:val="left" w:pos="712"/>
          <w:tab w:val="left" w:pos="714"/>
        </w:tabs>
        <w:spacing w:before="74" w:line="276" w:lineRule="auto"/>
        <w:ind w:right="439"/>
        <w:jc w:val="both"/>
        <w:rPr>
          <w:sz w:val="28"/>
        </w:rPr>
      </w:pPr>
      <w:r>
        <w:rPr>
          <w:color w:val="333333"/>
          <w:sz w:val="28"/>
        </w:rPr>
        <w:lastRenderedPageBreak/>
        <w:t>Корба</w:t>
      </w:r>
      <w:r>
        <w:rPr>
          <w:color w:val="333333"/>
          <w:spacing w:val="-1"/>
          <w:sz w:val="28"/>
        </w:rPr>
        <w:t xml:space="preserve"> </w:t>
      </w:r>
      <w:r>
        <w:rPr>
          <w:color w:val="333333"/>
          <w:sz w:val="28"/>
        </w:rPr>
        <w:t>Н. С., Проснякова</w:t>
      </w:r>
      <w:r>
        <w:rPr>
          <w:color w:val="333333"/>
          <w:spacing w:val="-2"/>
          <w:sz w:val="28"/>
        </w:rPr>
        <w:t xml:space="preserve"> </w:t>
      </w:r>
      <w:r>
        <w:rPr>
          <w:color w:val="333333"/>
          <w:sz w:val="28"/>
        </w:rPr>
        <w:t>Т. Н. Моя Югра. Край, в котором я</w:t>
      </w:r>
      <w:r>
        <w:rPr>
          <w:color w:val="333333"/>
          <w:spacing w:val="-1"/>
          <w:sz w:val="28"/>
        </w:rPr>
        <w:t xml:space="preserve"> </w:t>
      </w:r>
      <w:r>
        <w:rPr>
          <w:color w:val="333333"/>
          <w:sz w:val="28"/>
        </w:rPr>
        <w:t>живу: 2-й класс:</w:t>
      </w:r>
      <w:r>
        <w:rPr>
          <w:color w:val="333333"/>
          <w:spacing w:val="-4"/>
          <w:sz w:val="28"/>
        </w:rPr>
        <w:t xml:space="preserve"> </w:t>
      </w:r>
      <w:r>
        <w:rPr>
          <w:color w:val="333333"/>
          <w:sz w:val="28"/>
        </w:rPr>
        <w:t>учебное</w:t>
      </w:r>
      <w:r>
        <w:rPr>
          <w:color w:val="333333"/>
          <w:spacing w:val="-4"/>
          <w:sz w:val="28"/>
        </w:rPr>
        <w:t xml:space="preserve"> </w:t>
      </w:r>
      <w:r>
        <w:rPr>
          <w:color w:val="333333"/>
          <w:sz w:val="28"/>
        </w:rPr>
        <w:t>пособие</w:t>
      </w:r>
      <w:r>
        <w:rPr>
          <w:color w:val="333333"/>
          <w:spacing w:val="-4"/>
          <w:sz w:val="28"/>
        </w:rPr>
        <w:t xml:space="preserve"> </w:t>
      </w:r>
      <w:r>
        <w:rPr>
          <w:color w:val="333333"/>
          <w:sz w:val="28"/>
        </w:rPr>
        <w:t>/ Н.</w:t>
      </w:r>
      <w:r>
        <w:rPr>
          <w:color w:val="333333"/>
          <w:spacing w:val="-1"/>
          <w:sz w:val="28"/>
        </w:rPr>
        <w:t xml:space="preserve"> </w:t>
      </w:r>
      <w:r>
        <w:rPr>
          <w:color w:val="333333"/>
          <w:sz w:val="28"/>
        </w:rPr>
        <w:t>С.</w:t>
      </w:r>
      <w:r>
        <w:rPr>
          <w:color w:val="333333"/>
          <w:spacing w:val="-2"/>
          <w:sz w:val="28"/>
        </w:rPr>
        <w:t xml:space="preserve"> </w:t>
      </w:r>
      <w:r>
        <w:rPr>
          <w:color w:val="333333"/>
          <w:sz w:val="28"/>
        </w:rPr>
        <w:t>Корба,</w:t>
      </w:r>
      <w:r>
        <w:rPr>
          <w:color w:val="333333"/>
          <w:spacing w:val="-5"/>
          <w:sz w:val="28"/>
        </w:rPr>
        <w:t xml:space="preserve"> </w:t>
      </w:r>
      <w:r>
        <w:rPr>
          <w:color w:val="333333"/>
          <w:sz w:val="28"/>
        </w:rPr>
        <w:t>Т.</w:t>
      </w:r>
      <w:r>
        <w:rPr>
          <w:color w:val="333333"/>
          <w:spacing w:val="-2"/>
          <w:sz w:val="28"/>
        </w:rPr>
        <w:t xml:space="preserve"> </w:t>
      </w:r>
      <w:r>
        <w:rPr>
          <w:color w:val="333333"/>
          <w:sz w:val="28"/>
        </w:rPr>
        <w:t>Н.</w:t>
      </w:r>
      <w:r>
        <w:rPr>
          <w:color w:val="333333"/>
          <w:spacing w:val="-2"/>
          <w:sz w:val="28"/>
        </w:rPr>
        <w:t xml:space="preserve"> </w:t>
      </w:r>
      <w:r>
        <w:rPr>
          <w:color w:val="333333"/>
          <w:sz w:val="28"/>
        </w:rPr>
        <w:t>Проснякова.</w:t>
      </w:r>
      <w:r>
        <w:rPr>
          <w:color w:val="333333"/>
          <w:spacing w:val="-2"/>
          <w:sz w:val="28"/>
        </w:rPr>
        <w:t xml:space="preserve"> </w:t>
      </w:r>
      <w:r>
        <w:rPr>
          <w:color w:val="333333"/>
          <w:sz w:val="28"/>
        </w:rPr>
        <w:t>Москва:</w:t>
      </w:r>
      <w:r>
        <w:rPr>
          <w:color w:val="333333"/>
          <w:spacing w:val="-3"/>
          <w:sz w:val="28"/>
        </w:rPr>
        <w:t xml:space="preserve"> </w:t>
      </w:r>
      <w:r>
        <w:rPr>
          <w:color w:val="333333"/>
          <w:sz w:val="28"/>
        </w:rPr>
        <w:t>АСТ-ПРЕСС ШКОЛА, 2024. – 128 с.</w:t>
      </w:r>
    </w:p>
    <w:p w:rsidR="000407A0" w:rsidRDefault="00E84E28">
      <w:pPr>
        <w:pStyle w:val="a6"/>
        <w:numPr>
          <w:ilvl w:val="0"/>
          <w:numId w:val="9"/>
        </w:numPr>
        <w:tabs>
          <w:tab w:val="left" w:pos="712"/>
          <w:tab w:val="left" w:pos="714"/>
        </w:tabs>
        <w:spacing w:before="1" w:line="276" w:lineRule="auto"/>
        <w:ind w:right="231"/>
        <w:rPr>
          <w:sz w:val="28"/>
        </w:rPr>
      </w:pPr>
      <w:r>
        <w:rPr>
          <w:color w:val="333333"/>
          <w:sz w:val="28"/>
        </w:rPr>
        <w:t>Заплотнева</w:t>
      </w:r>
      <w:r>
        <w:rPr>
          <w:color w:val="333333"/>
          <w:spacing w:val="-3"/>
          <w:sz w:val="28"/>
        </w:rPr>
        <w:t xml:space="preserve"> </w:t>
      </w:r>
      <w:r>
        <w:rPr>
          <w:color w:val="333333"/>
          <w:sz w:val="28"/>
        </w:rPr>
        <w:t>А.</w:t>
      </w:r>
      <w:r>
        <w:rPr>
          <w:color w:val="333333"/>
          <w:spacing w:val="-3"/>
          <w:sz w:val="28"/>
        </w:rPr>
        <w:t xml:space="preserve"> </w:t>
      </w:r>
      <w:r>
        <w:rPr>
          <w:color w:val="333333"/>
          <w:sz w:val="28"/>
        </w:rPr>
        <w:t>Ю.,</w:t>
      </w:r>
      <w:r>
        <w:rPr>
          <w:color w:val="333333"/>
          <w:spacing w:val="-3"/>
          <w:sz w:val="28"/>
        </w:rPr>
        <w:t xml:space="preserve"> </w:t>
      </w:r>
      <w:r>
        <w:rPr>
          <w:color w:val="333333"/>
          <w:sz w:val="28"/>
        </w:rPr>
        <w:t>Проснякова</w:t>
      </w:r>
      <w:r>
        <w:rPr>
          <w:color w:val="333333"/>
          <w:spacing w:val="-6"/>
          <w:sz w:val="28"/>
        </w:rPr>
        <w:t xml:space="preserve"> </w:t>
      </w:r>
      <w:r>
        <w:rPr>
          <w:color w:val="333333"/>
          <w:sz w:val="28"/>
        </w:rPr>
        <w:t>Т.</w:t>
      </w:r>
      <w:r>
        <w:rPr>
          <w:color w:val="333333"/>
          <w:spacing w:val="-3"/>
          <w:sz w:val="28"/>
        </w:rPr>
        <w:t xml:space="preserve"> </w:t>
      </w:r>
      <w:r>
        <w:rPr>
          <w:color w:val="333333"/>
          <w:sz w:val="28"/>
        </w:rPr>
        <w:t>Н.</w:t>
      </w:r>
      <w:r>
        <w:rPr>
          <w:color w:val="333333"/>
          <w:spacing w:val="-3"/>
          <w:sz w:val="28"/>
        </w:rPr>
        <w:t xml:space="preserve"> </w:t>
      </w:r>
      <w:r>
        <w:rPr>
          <w:color w:val="333333"/>
          <w:sz w:val="28"/>
        </w:rPr>
        <w:t>Моя</w:t>
      </w:r>
      <w:r>
        <w:rPr>
          <w:color w:val="333333"/>
          <w:spacing w:val="-2"/>
          <w:sz w:val="28"/>
        </w:rPr>
        <w:t xml:space="preserve"> </w:t>
      </w:r>
      <w:r>
        <w:rPr>
          <w:color w:val="333333"/>
          <w:sz w:val="28"/>
        </w:rPr>
        <w:t>Югра.</w:t>
      </w:r>
      <w:r>
        <w:rPr>
          <w:color w:val="333333"/>
          <w:spacing w:val="-3"/>
          <w:sz w:val="28"/>
        </w:rPr>
        <w:t xml:space="preserve"> </w:t>
      </w:r>
      <w:r>
        <w:rPr>
          <w:color w:val="333333"/>
          <w:sz w:val="28"/>
        </w:rPr>
        <w:t>Край,</w:t>
      </w:r>
      <w:r>
        <w:rPr>
          <w:color w:val="333333"/>
          <w:spacing w:val="-3"/>
          <w:sz w:val="28"/>
        </w:rPr>
        <w:t xml:space="preserve"> </w:t>
      </w:r>
      <w:r>
        <w:rPr>
          <w:color w:val="333333"/>
          <w:sz w:val="28"/>
        </w:rPr>
        <w:t>в</w:t>
      </w:r>
      <w:r>
        <w:rPr>
          <w:color w:val="333333"/>
          <w:spacing w:val="-3"/>
          <w:sz w:val="28"/>
        </w:rPr>
        <w:t xml:space="preserve"> </w:t>
      </w:r>
      <w:r>
        <w:rPr>
          <w:color w:val="333333"/>
          <w:sz w:val="28"/>
        </w:rPr>
        <w:t>котором</w:t>
      </w:r>
      <w:r>
        <w:rPr>
          <w:color w:val="333333"/>
          <w:spacing w:val="-2"/>
          <w:sz w:val="28"/>
        </w:rPr>
        <w:t xml:space="preserve"> </w:t>
      </w:r>
      <w:r>
        <w:rPr>
          <w:color w:val="333333"/>
          <w:sz w:val="28"/>
        </w:rPr>
        <w:t>я</w:t>
      </w:r>
      <w:r>
        <w:rPr>
          <w:color w:val="333333"/>
          <w:spacing w:val="-6"/>
          <w:sz w:val="28"/>
        </w:rPr>
        <w:t xml:space="preserve"> </w:t>
      </w:r>
      <w:r>
        <w:rPr>
          <w:color w:val="333333"/>
          <w:sz w:val="28"/>
        </w:rPr>
        <w:t>живу: 3-й класс: учебное пособие / Н. С. Корба, Т. Н. Проснякова. Москва: АС</w:t>
      </w:r>
      <w:proofErr w:type="gramStart"/>
      <w:r>
        <w:rPr>
          <w:color w:val="333333"/>
          <w:sz w:val="28"/>
        </w:rPr>
        <w:t>Т-</w:t>
      </w:r>
      <w:proofErr w:type="gramEnd"/>
      <w:r>
        <w:rPr>
          <w:color w:val="333333"/>
          <w:sz w:val="28"/>
        </w:rPr>
        <w:t xml:space="preserve"> ПРЕСС ШКОЛА, 2025. – 128</w:t>
      </w:r>
    </w:p>
    <w:p w:rsidR="000407A0" w:rsidRDefault="000407A0">
      <w:pPr>
        <w:pStyle w:val="a3"/>
        <w:spacing w:before="269"/>
        <w:ind w:left="0" w:firstLine="0"/>
        <w:jc w:val="left"/>
      </w:pPr>
    </w:p>
    <w:p w:rsidR="000407A0" w:rsidRDefault="00E84E28">
      <w:pPr>
        <w:pStyle w:val="a3"/>
        <w:spacing w:line="322" w:lineRule="exact"/>
        <w:ind w:firstLine="0"/>
        <w:jc w:val="left"/>
      </w:pPr>
      <w:r>
        <w:t>Электронные</w:t>
      </w:r>
      <w:r>
        <w:rPr>
          <w:spacing w:val="-9"/>
        </w:rPr>
        <w:t xml:space="preserve"> </w:t>
      </w:r>
      <w:r>
        <w:t>(цифровые)</w:t>
      </w:r>
      <w:r>
        <w:rPr>
          <w:spacing w:val="-6"/>
        </w:rPr>
        <w:t xml:space="preserve"> </w:t>
      </w:r>
      <w:r>
        <w:t>ресурсы</w:t>
      </w:r>
      <w:r>
        <w:rPr>
          <w:spacing w:val="-7"/>
        </w:rPr>
        <w:t xml:space="preserve"> </w:t>
      </w:r>
      <w:r>
        <w:t>ко</w:t>
      </w:r>
      <w:r>
        <w:rPr>
          <w:spacing w:val="-6"/>
        </w:rPr>
        <w:t xml:space="preserve"> </w:t>
      </w:r>
      <w:r>
        <w:t>всем</w:t>
      </w:r>
      <w:r>
        <w:rPr>
          <w:spacing w:val="-6"/>
        </w:rPr>
        <w:t xml:space="preserve"> </w:t>
      </w:r>
      <w:r>
        <w:t>тематически</w:t>
      </w:r>
      <w:r>
        <w:rPr>
          <w:spacing w:val="-9"/>
        </w:rPr>
        <w:t xml:space="preserve"> </w:t>
      </w:r>
      <w:r>
        <w:rPr>
          <w:spacing w:val="-2"/>
        </w:rPr>
        <w:t>разделам:</w:t>
      </w:r>
    </w:p>
    <w:p w:rsidR="000407A0" w:rsidRDefault="00E84E28">
      <w:pPr>
        <w:pStyle w:val="a6"/>
        <w:numPr>
          <w:ilvl w:val="0"/>
          <w:numId w:val="10"/>
        </w:numPr>
        <w:tabs>
          <w:tab w:val="left" w:pos="720"/>
        </w:tabs>
        <w:ind w:left="720" w:hanging="359"/>
        <w:rPr>
          <w:sz w:val="28"/>
        </w:rPr>
      </w:pPr>
      <w:r>
        <w:rPr>
          <w:sz w:val="28"/>
        </w:rPr>
        <w:t>Край</w:t>
      </w:r>
      <w:r>
        <w:rPr>
          <w:spacing w:val="-7"/>
          <w:sz w:val="28"/>
        </w:rPr>
        <w:t xml:space="preserve"> </w:t>
      </w:r>
      <w:r>
        <w:rPr>
          <w:sz w:val="28"/>
        </w:rPr>
        <w:t>родной</w:t>
      </w:r>
      <w:r>
        <w:rPr>
          <w:spacing w:val="-5"/>
          <w:sz w:val="28"/>
        </w:rPr>
        <w:t xml:space="preserve"> </w:t>
      </w:r>
      <w:r>
        <w:rPr>
          <w:sz w:val="28"/>
        </w:rPr>
        <w:t>[Электронный</w:t>
      </w:r>
      <w:r>
        <w:rPr>
          <w:spacing w:val="-5"/>
          <w:sz w:val="28"/>
        </w:rPr>
        <w:t xml:space="preserve"> </w:t>
      </w:r>
      <w:r>
        <w:rPr>
          <w:sz w:val="28"/>
        </w:rPr>
        <w:t>ресурс].</w:t>
      </w:r>
      <w:r>
        <w:rPr>
          <w:spacing w:val="-3"/>
          <w:sz w:val="28"/>
        </w:rPr>
        <w:t xml:space="preserve"> </w:t>
      </w:r>
      <w:r>
        <w:rPr>
          <w:sz w:val="28"/>
        </w:rPr>
        <w:t>–</w:t>
      </w:r>
      <w:r>
        <w:rPr>
          <w:spacing w:val="-5"/>
          <w:sz w:val="28"/>
        </w:rPr>
        <w:t xml:space="preserve"> </w:t>
      </w:r>
      <w:r>
        <w:rPr>
          <w:sz w:val="28"/>
        </w:rPr>
        <w:t>URL:</w:t>
      </w:r>
      <w:r>
        <w:rPr>
          <w:spacing w:val="-6"/>
          <w:sz w:val="28"/>
        </w:rPr>
        <w:t xml:space="preserve"> </w:t>
      </w:r>
      <w:r>
        <w:rPr>
          <w:color w:val="0000FF"/>
          <w:spacing w:val="-2"/>
          <w:sz w:val="28"/>
          <w:u w:val="single" w:color="0000FF"/>
        </w:rPr>
        <w:t>https://кр</w:t>
      </w:r>
      <w:proofErr w:type="gramStart"/>
      <w:r>
        <w:rPr>
          <w:color w:val="0000FF"/>
          <w:spacing w:val="-2"/>
          <w:sz w:val="28"/>
          <w:u w:val="single" w:color="0000FF"/>
        </w:rPr>
        <w:t>.р</w:t>
      </w:r>
      <w:proofErr w:type="gramEnd"/>
      <w:r>
        <w:rPr>
          <w:color w:val="0000FF"/>
          <w:spacing w:val="-2"/>
          <w:sz w:val="28"/>
          <w:u w:val="single" w:color="0000FF"/>
        </w:rPr>
        <w:t>ф</w:t>
      </w:r>
    </w:p>
    <w:p w:rsidR="000407A0" w:rsidRDefault="00E84E28">
      <w:pPr>
        <w:pStyle w:val="a6"/>
        <w:numPr>
          <w:ilvl w:val="0"/>
          <w:numId w:val="10"/>
        </w:numPr>
        <w:tabs>
          <w:tab w:val="left" w:pos="721"/>
        </w:tabs>
        <w:spacing w:before="2"/>
        <w:ind w:right="1662"/>
        <w:rPr>
          <w:sz w:val="28"/>
        </w:rPr>
      </w:pPr>
      <w:r>
        <w:rPr>
          <w:sz w:val="28"/>
        </w:rPr>
        <w:t>Моя</w:t>
      </w:r>
      <w:r>
        <w:rPr>
          <w:spacing w:val="-5"/>
          <w:sz w:val="28"/>
        </w:rPr>
        <w:t xml:space="preserve"> </w:t>
      </w:r>
      <w:r>
        <w:rPr>
          <w:sz w:val="28"/>
        </w:rPr>
        <w:t>Москва.</w:t>
      </w:r>
      <w:r>
        <w:rPr>
          <w:spacing w:val="-6"/>
          <w:sz w:val="28"/>
        </w:rPr>
        <w:t xml:space="preserve"> </w:t>
      </w:r>
      <w:r>
        <w:rPr>
          <w:sz w:val="28"/>
        </w:rPr>
        <w:t>Горжусь</w:t>
      </w:r>
      <w:r>
        <w:rPr>
          <w:spacing w:val="-6"/>
          <w:sz w:val="28"/>
        </w:rPr>
        <w:t xml:space="preserve"> </w:t>
      </w:r>
      <w:r>
        <w:rPr>
          <w:sz w:val="28"/>
        </w:rPr>
        <w:t>тобой!</w:t>
      </w:r>
      <w:r>
        <w:rPr>
          <w:spacing w:val="-5"/>
          <w:sz w:val="28"/>
        </w:rPr>
        <w:t xml:space="preserve"> </w:t>
      </w:r>
      <w:r>
        <w:rPr>
          <w:sz w:val="28"/>
        </w:rPr>
        <w:t>[Электронный</w:t>
      </w:r>
      <w:r>
        <w:rPr>
          <w:spacing w:val="-5"/>
          <w:sz w:val="28"/>
        </w:rPr>
        <w:t xml:space="preserve"> </w:t>
      </w:r>
      <w:r>
        <w:rPr>
          <w:sz w:val="28"/>
        </w:rPr>
        <w:t>ресурс].</w:t>
      </w:r>
      <w:r>
        <w:rPr>
          <w:spacing w:val="-4"/>
          <w:sz w:val="28"/>
        </w:rPr>
        <w:t xml:space="preserve"> </w:t>
      </w:r>
      <w:r>
        <w:rPr>
          <w:sz w:val="28"/>
        </w:rPr>
        <w:t>–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URL: </w:t>
      </w:r>
      <w:r>
        <w:rPr>
          <w:color w:val="0000FF"/>
          <w:spacing w:val="-2"/>
          <w:sz w:val="28"/>
          <w:u w:val="single" w:color="0000FF"/>
        </w:rPr>
        <w:t>https://моямосква</w:t>
      </w:r>
      <w:proofErr w:type="gramStart"/>
      <w:r>
        <w:rPr>
          <w:color w:val="0000FF"/>
          <w:spacing w:val="-2"/>
          <w:sz w:val="28"/>
          <w:u w:val="single" w:color="0000FF"/>
        </w:rPr>
        <w:t>.о</w:t>
      </w:r>
      <w:proofErr w:type="gramEnd"/>
      <w:r>
        <w:rPr>
          <w:color w:val="0000FF"/>
          <w:spacing w:val="-2"/>
          <w:sz w:val="28"/>
          <w:u w:val="single" w:color="0000FF"/>
        </w:rPr>
        <w:t>нлайн</w:t>
      </w:r>
    </w:p>
    <w:p w:rsidR="000407A0" w:rsidRDefault="00E84E28">
      <w:pPr>
        <w:pStyle w:val="a6"/>
        <w:numPr>
          <w:ilvl w:val="0"/>
          <w:numId w:val="10"/>
        </w:numPr>
        <w:tabs>
          <w:tab w:val="left" w:pos="721"/>
        </w:tabs>
        <w:ind w:right="464"/>
        <w:rPr>
          <w:sz w:val="28"/>
        </w:rPr>
      </w:pPr>
      <w:r>
        <w:rPr>
          <w:sz w:val="28"/>
        </w:rPr>
        <w:t>Мой</w:t>
      </w:r>
      <w:r>
        <w:rPr>
          <w:spacing w:val="-6"/>
          <w:sz w:val="28"/>
        </w:rPr>
        <w:t xml:space="preserve"> </w:t>
      </w:r>
      <w:r>
        <w:rPr>
          <w:sz w:val="28"/>
        </w:rPr>
        <w:t>Дагестан.</w:t>
      </w:r>
      <w:r>
        <w:rPr>
          <w:spacing w:val="-4"/>
          <w:sz w:val="28"/>
        </w:rPr>
        <w:t xml:space="preserve"> </w:t>
      </w:r>
      <w:r>
        <w:rPr>
          <w:sz w:val="28"/>
        </w:rPr>
        <w:t>Край,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котором</w:t>
      </w:r>
      <w:r>
        <w:rPr>
          <w:spacing w:val="-3"/>
          <w:sz w:val="28"/>
        </w:rPr>
        <w:t xml:space="preserve"> </w:t>
      </w:r>
      <w:r>
        <w:rPr>
          <w:sz w:val="28"/>
        </w:rPr>
        <w:t>я</w:t>
      </w:r>
      <w:r>
        <w:rPr>
          <w:spacing w:val="-4"/>
          <w:sz w:val="28"/>
        </w:rPr>
        <w:t xml:space="preserve"> </w:t>
      </w:r>
      <w:r>
        <w:rPr>
          <w:sz w:val="28"/>
        </w:rPr>
        <w:t>живу.</w:t>
      </w:r>
      <w:r>
        <w:rPr>
          <w:spacing w:val="-4"/>
          <w:sz w:val="28"/>
        </w:rPr>
        <w:t xml:space="preserve"> </w:t>
      </w:r>
      <w:r>
        <w:rPr>
          <w:sz w:val="28"/>
        </w:rPr>
        <w:t>[Электронный</w:t>
      </w:r>
      <w:r>
        <w:rPr>
          <w:spacing w:val="-3"/>
          <w:sz w:val="28"/>
        </w:rPr>
        <w:t xml:space="preserve"> </w:t>
      </w:r>
      <w:r>
        <w:rPr>
          <w:sz w:val="28"/>
        </w:rPr>
        <w:t>ресурс].</w:t>
      </w:r>
      <w:r>
        <w:rPr>
          <w:spacing w:val="-3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URL: </w:t>
      </w:r>
      <w:r>
        <w:rPr>
          <w:color w:val="0000FF"/>
          <w:spacing w:val="-2"/>
          <w:sz w:val="28"/>
          <w:u w:val="single" w:color="0000FF"/>
        </w:rPr>
        <w:t>https://мойдагестан</w:t>
      </w:r>
      <w:proofErr w:type="gramStart"/>
      <w:r>
        <w:rPr>
          <w:color w:val="0000FF"/>
          <w:spacing w:val="-2"/>
          <w:sz w:val="28"/>
          <w:u w:val="single" w:color="0000FF"/>
        </w:rPr>
        <w:t>.о</w:t>
      </w:r>
      <w:proofErr w:type="gramEnd"/>
      <w:r>
        <w:rPr>
          <w:color w:val="0000FF"/>
          <w:spacing w:val="-2"/>
          <w:sz w:val="28"/>
          <w:u w:val="single" w:color="0000FF"/>
        </w:rPr>
        <w:t>нлайн</w:t>
      </w:r>
    </w:p>
    <w:p w:rsidR="000407A0" w:rsidRDefault="00E84E28">
      <w:pPr>
        <w:pStyle w:val="a6"/>
        <w:numPr>
          <w:ilvl w:val="0"/>
          <w:numId w:val="10"/>
        </w:numPr>
        <w:tabs>
          <w:tab w:val="left" w:pos="721"/>
        </w:tabs>
        <w:ind w:right="911"/>
        <w:rPr>
          <w:sz w:val="28"/>
        </w:rPr>
      </w:pPr>
      <w:r>
        <w:rPr>
          <w:sz w:val="28"/>
        </w:rPr>
        <w:t>Мой</w:t>
      </w:r>
      <w:r>
        <w:rPr>
          <w:spacing w:val="-3"/>
          <w:sz w:val="28"/>
        </w:rPr>
        <w:t xml:space="preserve"> </w:t>
      </w:r>
      <w:r>
        <w:rPr>
          <w:sz w:val="28"/>
        </w:rPr>
        <w:t>Ямал.</w:t>
      </w:r>
      <w:r>
        <w:rPr>
          <w:spacing w:val="-4"/>
          <w:sz w:val="28"/>
        </w:rPr>
        <w:t xml:space="preserve"> </w:t>
      </w:r>
      <w:r>
        <w:rPr>
          <w:sz w:val="28"/>
        </w:rPr>
        <w:t>Край,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котором</w:t>
      </w:r>
      <w:r>
        <w:rPr>
          <w:spacing w:val="-3"/>
          <w:sz w:val="28"/>
        </w:rPr>
        <w:t xml:space="preserve"> </w:t>
      </w:r>
      <w:r>
        <w:rPr>
          <w:sz w:val="28"/>
        </w:rPr>
        <w:t>я</w:t>
      </w:r>
      <w:r>
        <w:rPr>
          <w:spacing w:val="-4"/>
          <w:sz w:val="28"/>
        </w:rPr>
        <w:t xml:space="preserve"> </w:t>
      </w:r>
      <w:r>
        <w:rPr>
          <w:sz w:val="28"/>
        </w:rPr>
        <w:t>живу.</w:t>
      </w:r>
      <w:r>
        <w:rPr>
          <w:spacing w:val="-3"/>
          <w:sz w:val="28"/>
        </w:rPr>
        <w:t xml:space="preserve"> </w:t>
      </w:r>
      <w:r>
        <w:rPr>
          <w:sz w:val="28"/>
        </w:rPr>
        <w:t>[Электронный</w:t>
      </w:r>
      <w:r>
        <w:rPr>
          <w:spacing w:val="-3"/>
          <w:sz w:val="28"/>
        </w:rPr>
        <w:t xml:space="preserve"> </w:t>
      </w:r>
      <w:r>
        <w:rPr>
          <w:sz w:val="28"/>
        </w:rPr>
        <w:t>ресурс]. –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URL: </w:t>
      </w:r>
      <w:r>
        <w:rPr>
          <w:color w:val="0000FF"/>
          <w:spacing w:val="-2"/>
          <w:sz w:val="28"/>
          <w:u w:val="single" w:color="0000FF"/>
        </w:rPr>
        <w:t>https://мойямал</w:t>
      </w:r>
      <w:proofErr w:type="gramStart"/>
      <w:r>
        <w:rPr>
          <w:color w:val="0000FF"/>
          <w:spacing w:val="-2"/>
          <w:sz w:val="28"/>
          <w:u w:val="single" w:color="0000FF"/>
        </w:rPr>
        <w:t>.р</w:t>
      </w:r>
      <w:proofErr w:type="gramEnd"/>
      <w:r>
        <w:rPr>
          <w:color w:val="0000FF"/>
          <w:spacing w:val="-2"/>
          <w:sz w:val="28"/>
          <w:u w:val="single" w:color="0000FF"/>
        </w:rPr>
        <w:t>ф</w:t>
      </w:r>
    </w:p>
    <w:p w:rsidR="000407A0" w:rsidRDefault="00E84E28">
      <w:pPr>
        <w:pStyle w:val="a6"/>
        <w:numPr>
          <w:ilvl w:val="0"/>
          <w:numId w:val="10"/>
        </w:numPr>
        <w:tabs>
          <w:tab w:val="left" w:pos="721"/>
        </w:tabs>
        <w:spacing w:line="242" w:lineRule="auto"/>
        <w:ind w:right="892"/>
        <w:rPr>
          <w:sz w:val="28"/>
        </w:rPr>
      </w:pPr>
      <w:r>
        <w:rPr>
          <w:sz w:val="28"/>
        </w:rPr>
        <w:t>Моя</w:t>
      </w:r>
      <w:r>
        <w:rPr>
          <w:spacing w:val="-3"/>
          <w:sz w:val="28"/>
        </w:rPr>
        <w:t xml:space="preserve"> </w:t>
      </w:r>
      <w:r>
        <w:rPr>
          <w:sz w:val="28"/>
        </w:rPr>
        <w:t>Югра.</w:t>
      </w:r>
      <w:r>
        <w:rPr>
          <w:spacing w:val="-4"/>
          <w:sz w:val="28"/>
        </w:rPr>
        <w:t xml:space="preserve"> </w:t>
      </w:r>
      <w:r>
        <w:rPr>
          <w:sz w:val="28"/>
        </w:rPr>
        <w:t>Край,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котором</w:t>
      </w:r>
      <w:r>
        <w:rPr>
          <w:spacing w:val="-3"/>
          <w:sz w:val="28"/>
        </w:rPr>
        <w:t xml:space="preserve"> </w:t>
      </w:r>
      <w:r>
        <w:rPr>
          <w:sz w:val="28"/>
        </w:rPr>
        <w:t>я</w:t>
      </w:r>
      <w:r>
        <w:rPr>
          <w:spacing w:val="-7"/>
          <w:sz w:val="28"/>
        </w:rPr>
        <w:t xml:space="preserve"> </w:t>
      </w:r>
      <w:r>
        <w:rPr>
          <w:sz w:val="28"/>
        </w:rPr>
        <w:t>живу.</w:t>
      </w:r>
      <w:r>
        <w:rPr>
          <w:spacing w:val="-4"/>
          <w:sz w:val="28"/>
        </w:rPr>
        <w:t xml:space="preserve"> </w:t>
      </w:r>
      <w:r>
        <w:rPr>
          <w:sz w:val="28"/>
        </w:rPr>
        <w:t>[Электронный</w:t>
      </w:r>
      <w:r>
        <w:rPr>
          <w:spacing w:val="-6"/>
          <w:sz w:val="28"/>
        </w:rPr>
        <w:t xml:space="preserve"> </w:t>
      </w:r>
      <w:r>
        <w:rPr>
          <w:sz w:val="28"/>
        </w:rPr>
        <w:t>ресурс]. –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URL: </w:t>
      </w:r>
      <w:r>
        <w:rPr>
          <w:color w:val="0000FF"/>
          <w:spacing w:val="-2"/>
          <w:sz w:val="28"/>
          <w:u w:val="single" w:color="0000FF"/>
        </w:rPr>
        <w:t>https://югра.кр</w:t>
      </w:r>
      <w:proofErr w:type="gramStart"/>
      <w:r>
        <w:rPr>
          <w:color w:val="0000FF"/>
          <w:spacing w:val="-2"/>
          <w:sz w:val="28"/>
          <w:u w:val="single" w:color="0000FF"/>
        </w:rPr>
        <w:t>.р</w:t>
      </w:r>
      <w:proofErr w:type="gramEnd"/>
      <w:r>
        <w:rPr>
          <w:color w:val="0000FF"/>
          <w:spacing w:val="-2"/>
          <w:sz w:val="28"/>
          <w:u w:val="single" w:color="0000FF"/>
        </w:rPr>
        <w:t>ф</w:t>
      </w:r>
    </w:p>
    <w:sectPr w:rsidR="000407A0">
      <w:pgSz w:w="11910" w:h="16840"/>
      <w:pgMar w:top="1040" w:right="850" w:bottom="1200" w:left="1417" w:header="0" w:footer="100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4F10" w:rsidRDefault="009B4F10">
      <w:r>
        <w:separator/>
      </w:r>
    </w:p>
  </w:endnote>
  <w:endnote w:type="continuationSeparator" w:id="0">
    <w:p w:rsidR="009B4F10" w:rsidRDefault="009B4F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4E28" w:rsidRDefault="00E84E28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56704" behindDoc="1" locked="0" layoutInCell="1" allowOverlap="1">
              <wp:simplePos x="0" y="0"/>
              <wp:positionH relativeFrom="page">
                <wp:posOffset>3877310</wp:posOffset>
              </wp:positionH>
              <wp:positionV relativeFrom="page">
                <wp:posOffset>9917430</wp:posOffset>
              </wp:positionV>
              <wp:extent cx="168910" cy="165735"/>
              <wp:effectExtent l="0" t="0" r="0" b="0"/>
              <wp:wrapNone/>
              <wp:docPr id="3" name="Text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89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84E28" w:rsidRDefault="00E84E28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 w:rsidR="00C25B02">
                            <w:rPr>
                              <w:rFonts w:ascii="Calibri"/>
                              <w:noProof/>
                              <w:spacing w:val="-5"/>
                            </w:rPr>
                            <w:t>2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305.3pt;margin-top:780.9pt;width:13.3pt;height:13.05pt;z-index:-25165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" filled="f" stroked="f">
              <v:textbox inset="0,0,0,0">
                <w:txbxContent>
                  <w:p w:rsidR="00E84E28" w:rsidRDefault="00E84E28">
                    <w:pPr>
                      <w:spacing w:line="245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 w:rsidR="00C25B02">
                      <w:rPr>
                        <w:rFonts w:ascii="Calibri"/>
                        <w:noProof/>
                        <w:spacing w:val="-5"/>
                      </w:rPr>
                      <w:t>2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4E28" w:rsidRDefault="00E84E28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61824" behindDoc="1" locked="0" layoutInCell="1" allowOverlap="1">
              <wp:simplePos x="0" y="0"/>
              <wp:positionH relativeFrom="page">
                <wp:posOffset>5236845</wp:posOffset>
              </wp:positionH>
              <wp:positionV relativeFrom="page">
                <wp:posOffset>6785610</wp:posOffset>
              </wp:positionV>
              <wp:extent cx="232410" cy="165735"/>
              <wp:effectExtent l="0" t="0" r="0" b="0"/>
              <wp:wrapNone/>
              <wp:docPr id="4" name="Text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24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84E28" w:rsidRDefault="00E84E28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 w:rsidR="00C25B02">
                            <w:rPr>
                              <w:rFonts w:ascii="Calibri"/>
                              <w:noProof/>
                              <w:spacing w:val="-5"/>
                            </w:rPr>
                            <w:t>50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4" o:spid="_x0000_s1027" type="#_x0000_t202" style="position:absolute;margin-left:412.35pt;margin-top:534.3pt;width:18.3pt;height:13.05pt;z-index:-2516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" filled="f" stroked="f">
              <v:textbox inset="0,0,0,0">
                <w:txbxContent>
                  <w:p w:rsidR="00E84E28" w:rsidRDefault="00E84E28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 w:rsidR="00C25B02">
                      <w:rPr>
                        <w:rFonts w:ascii="Calibri"/>
                        <w:noProof/>
                        <w:spacing w:val="-5"/>
                      </w:rPr>
                      <w:t>50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4E28" w:rsidRDefault="00E84E28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58752" behindDoc="1" locked="0" layoutInCell="1" allowOverlap="1">
              <wp:simplePos x="0" y="0"/>
              <wp:positionH relativeFrom="page">
                <wp:posOffset>3851910</wp:posOffset>
              </wp:positionH>
              <wp:positionV relativeFrom="page">
                <wp:posOffset>9917430</wp:posOffset>
              </wp:positionV>
              <wp:extent cx="232410" cy="165735"/>
              <wp:effectExtent l="0" t="0" r="0" b="0"/>
              <wp:wrapNone/>
              <wp:docPr id="5" name="Text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24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84E28" w:rsidRDefault="00E84E28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 w:rsidR="00C25B02">
                            <w:rPr>
                              <w:rFonts w:ascii="Calibri"/>
                              <w:noProof/>
                              <w:spacing w:val="-5"/>
                            </w:rPr>
                            <w:t>56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5" o:spid="_x0000_s1028" type="#_x0000_t202" style="position:absolute;margin-left:303.3pt;margin-top:780.9pt;width:18.3pt;height:13.05pt;z-index:-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" filled="f" stroked="f">
              <v:textbox inset="0,0,0,0">
                <w:txbxContent>
                  <w:p w:rsidR="00E84E28" w:rsidRDefault="00E84E28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 w:rsidR="00C25B02">
                      <w:rPr>
                        <w:rFonts w:ascii="Calibri"/>
                        <w:noProof/>
                        <w:spacing w:val="-5"/>
                      </w:rPr>
                      <w:t>56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4F10" w:rsidRDefault="009B4F10">
      <w:r>
        <w:separator/>
      </w:r>
    </w:p>
  </w:footnote>
  <w:footnote w:type="continuationSeparator" w:id="0">
    <w:p w:rsidR="009B4F10" w:rsidRDefault="009B4F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239341B"/>
    <w:multiLevelType w:val="multilevel"/>
    <w:tmpl w:val="9239341B"/>
    <w:lvl w:ilvl="0">
      <w:start w:val="1"/>
      <w:numFmt w:val="decimal"/>
      <w:lvlText w:val="%1."/>
      <w:lvlJc w:val="left"/>
      <w:pPr>
        <w:ind w:left="72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1611" w:hanging="36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503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95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87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79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71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63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55" w:hanging="360"/>
      </w:pPr>
      <w:rPr>
        <w:rFonts w:hint="default"/>
        <w:lang w:val="ru-RU" w:eastAsia="en-US" w:bidi="ar-SA"/>
      </w:rPr>
    </w:lvl>
  </w:abstractNum>
  <w:abstractNum w:abstractNumId="1">
    <w:nsid w:val="B5E306ED"/>
    <w:multiLevelType w:val="multilevel"/>
    <w:tmpl w:val="B5E306ED"/>
    <w:lvl w:ilvl="0">
      <w:numFmt w:val="bullet"/>
      <w:lvlText w:val="–"/>
      <w:lvlJc w:val="left"/>
      <w:pPr>
        <w:ind w:left="1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978" w:hanging="212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1956" w:hanging="21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34" w:hanging="21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12" w:hanging="21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90" w:hanging="21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68" w:hanging="21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46" w:hanging="21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25" w:hanging="212"/>
      </w:pPr>
      <w:rPr>
        <w:rFonts w:hint="default"/>
        <w:lang w:val="ru-RU" w:eastAsia="en-US" w:bidi="ar-SA"/>
      </w:rPr>
    </w:lvl>
  </w:abstractNum>
  <w:abstractNum w:abstractNumId="2">
    <w:nsid w:val="BF205925"/>
    <w:multiLevelType w:val="multilevel"/>
    <w:tmpl w:val="BF205925"/>
    <w:lvl w:ilvl="0">
      <w:start w:val="1"/>
      <w:numFmt w:val="decimal"/>
      <w:lvlText w:val="%1."/>
      <w:lvlJc w:val="left"/>
      <w:pPr>
        <w:ind w:left="1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978" w:hanging="708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1956" w:hanging="7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34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12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90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68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46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25" w:hanging="708"/>
      </w:pPr>
      <w:rPr>
        <w:rFonts w:hint="default"/>
        <w:lang w:val="ru-RU" w:eastAsia="en-US" w:bidi="ar-SA"/>
      </w:rPr>
    </w:lvl>
  </w:abstractNum>
  <w:abstractNum w:abstractNumId="3">
    <w:nsid w:val="CF092B84"/>
    <w:multiLevelType w:val="multilevel"/>
    <w:tmpl w:val="CF092B84"/>
    <w:lvl w:ilvl="0">
      <w:numFmt w:val="bullet"/>
      <w:lvlText w:val="-"/>
      <w:lvlJc w:val="left"/>
      <w:pPr>
        <w:ind w:left="1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978" w:hanging="164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1956" w:hanging="16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34" w:hanging="16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12" w:hanging="1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90" w:hanging="1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68" w:hanging="1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46" w:hanging="1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25" w:hanging="164"/>
      </w:pPr>
      <w:rPr>
        <w:rFonts w:hint="default"/>
        <w:lang w:val="ru-RU" w:eastAsia="en-US" w:bidi="ar-SA"/>
      </w:rPr>
    </w:lvl>
  </w:abstractNum>
  <w:abstractNum w:abstractNumId="4">
    <w:nsid w:val="0053208E"/>
    <w:multiLevelType w:val="multilevel"/>
    <w:tmpl w:val="0053208E"/>
    <w:lvl w:ilvl="0">
      <w:start w:val="1"/>
      <w:numFmt w:val="decimal"/>
      <w:lvlText w:val="%1."/>
      <w:lvlJc w:val="left"/>
      <w:pPr>
        <w:ind w:left="1" w:hanging="41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numFmt w:val="bullet"/>
      <w:lvlText w:val="–"/>
      <w:lvlJc w:val="left"/>
      <w:pPr>
        <w:ind w:left="1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1956" w:hanging="21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34" w:hanging="21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12" w:hanging="21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90" w:hanging="21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68" w:hanging="21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46" w:hanging="21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25" w:hanging="212"/>
      </w:pPr>
      <w:rPr>
        <w:rFonts w:hint="default"/>
        <w:lang w:val="ru-RU" w:eastAsia="en-US" w:bidi="ar-SA"/>
      </w:rPr>
    </w:lvl>
  </w:abstractNum>
  <w:abstractNum w:abstractNumId="5">
    <w:nsid w:val="0248C179"/>
    <w:multiLevelType w:val="multilevel"/>
    <w:tmpl w:val="0248C179"/>
    <w:lvl w:ilvl="0">
      <w:start w:val="1"/>
      <w:numFmt w:val="decimal"/>
      <w:lvlText w:val="%1."/>
      <w:lvlJc w:val="left"/>
      <w:pPr>
        <w:ind w:left="714" w:hanging="35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333333"/>
        <w:spacing w:val="0"/>
        <w:w w:val="95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1611" w:hanging="356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503" w:hanging="35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95" w:hanging="35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87" w:hanging="35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79" w:hanging="35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71" w:hanging="35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63" w:hanging="35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55" w:hanging="356"/>
      </w:pPr>
      <w:rPr>
        <w:rFonts w:hint="default"/>
        <w:lang w:val="ru-RU" w:eastAsia="en-US" w:bidi="ar-SA"/>
      </w:rPr>
    </w:lvl>
  </w:abstractNum>
  <w:abstractNum w:abstractNumId="6">
    <w:nsid w:val="03D62ECE"/>
    <w:multiLevelType w:val="multilevel"/>
    <w:tmpl w:val="03D62ECE"/>
    <w:lvl w:ilvl="0">
      <w:start w:val="1"/>
      <w:numFmt w:val="decimal"/>
      <w:lvlText w:val="%1)"/>
      <w:lvlJc w:val="left"/>
      <w:pPr>
        <w:ind w:left="1417" w:hanging="708"/>
        <w:jc w:val="left"/>
      </w:pPr>
      <w:rPr>
        <w:rFonts w:hint="default"/>
        <w:spacing w:val="0"/>
        <w:w w:val="100"/>
        <w:lang w:val="ru-RU" w:eastAsia="en-US" w:bidi="ar-SA"/>
      </w:rPr>
    </w:lvl>
    <w:lvl w:ilvl="1">
      <w:numFmt w:val="bullet"/>
      <w:lvlText w:val="–"/>
      <w:lvlJc w:val="left"/>
      <w:pPr>
        <w:ind w:left="1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349" w:hanging="21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78" w:hanging="21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07" w:hanging="21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36" w:hanging="21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65" w:hanging="21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94" w:hanging="21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23" w:hanging="212"/>
      </w:pPr>
      <w:rPr>
        <w:rFonts w:hint="default"/>
        <w:lang w:val="ru-RU" w:eastAsia="en-US" w:bidi="ar-SA"/>
      </w:rPr>
    </w:lvl>
  </w:abstractNum>
  <w:abstractNum w:abstractNumId="7">
    <w:nsid w:val="25B654F3"/>
    <w:multiLevelType w:val="multilevel"/>
    <w:tmpl w:val="25B654F3"/>
    <w:lvl w:ilvl="0">
      <w:start w:val="1"/>
      <w:numFmt w:val="decimal"/>
      <w:lvlText w:val="%1)"/>
      <w:lvlJc w:val="left"/>
      <w:pPr>
        <w:ind w:left="1417" w:hanging="708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numFmt w:val="bullet"/>
      <w:lvlText w:val="–"/>
      <w:lvlJc w:val="left"/>
      <w:pPr>
        <w:ind w:left="1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349" w:hanging="21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78" w:hanging="21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07" w:hanging="21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36" w:hanging="21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65" w:hanging="21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94" w:hanging="21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23" w:hanging="212"/>
      </w:pPr>
      <w:rPr>
        <w:rFonts w:hint="default"/>
        <w:lang w:val="ru-RU" w:eastAsia="en-US" w:bidi="ar-SA"/>
      </w:rPr>
    </w:lvl>
  </w:abstractNum>
  <w:abstractNum w:abstractNumId="8">
    <w:nsid w:val="59ADCABA"/>
    <w:multiLevelType w:val="multilevel"/>
    <w:tmpl w:val="59ADCABA"/>
    <w:lvl w:ilvl="0">
      <w:start w:val="1"/>
      <w:numFmt w:val="decimal"/>
      <w:lvlText w:val="%1-"/>
      <w:lvlJc w:val="left"/>
      <w:pPr>
        <w:ind w:left="4774" w:hanging="237"/>
        <w:jc w:val="right"/>
      </w:pPr>
      <w:rPr>
        <w:rFonts w:ascii="Times New Roman" w:eastAsia="Times New Roman" w:hAnsi="Times New Roman" w:cs="Times New Roman" w:hint="default"/>
        <w:b/>
        <w:bCs/>
        <w:i/>
        <w:iCs/>
        <w:spacing w:val="0"/>
        <w:w w:val="98"/>
        <w:sz w:val="26"/>
        <w:szCs w:val="26"/>
        <w:lang w:val="ru-RU" w:eastAsia="en-US" w:bidi="ar-SA"/>
      </w:rPr>
    </w:lvl>
    <w:lvl w:ilvl="1">
      <w:numFmt w:val="bullet"/>
      <w:lvlText w:val="•"/>
      <w:lvlJc w:val="left"/>
      <w:pPr>
        <w:ind w:left="5280" w:hanging="237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5780" w:hanging="23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6280" w:hanging="23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780" w:hanging="23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280" w:hanging="23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780" w:hanging="23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80" w:hanging="23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81" w:hanging="237"/>
      </w:pPr>
      <w:rPr>
        <w:rFonts w:hint="default"/>
        <w:lang w:val="ru-RU" w:eastAsia="en-US" w:bidi="ar-SA"/>
      </w:rPr>
    </w:lvl>
  </w:abstractNum>
  <w:abstractNum w:abstractNumId="9">
    <w:nsid w:val="72183CF9"/>
    <w:multiLevelType w:val="multilevel"/>
    <w:tmpl w:val="72183CF9"/>
    <w:lvl w:ilvl="0">
      <w:numFmt w:val="bullet"/>
      <w:lvlText w:val=""/>
      <w:lvlJc w:val="left"/>
      <w:pPr>
        <w:ind w:left="1" w:hanging="70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978" w:hanging="708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1956" w:hanging="7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34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12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90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68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46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25" w:hanging="708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3"/>
  </w:num>
  <w:num w:numId="3">
    <w:abstractNumId w:val="8"/>
  </w:num>
  <w:num w:numId="4">
    <w:abstractNumId w:val="2"/>
  </w:num>
  <w:num w:numId="5">
    <w:abstractNumId w:val="1"/>
  </w:num>
  <w:num w:numId="6">
    <w:abstractNumId w:val="6"/>
  </w:num>
  <w:num w:numId="7">
    <w:abstractNumId w:val="7"/>
  </w:num>
  <w:num w:numId="8">
    <w:abstractNumId w:val="9"/>
  </w:num>
  <w:num w:numId="9">
    <w:abstractNumId w:val="5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07A0"/>
    <w:rsid w:val="000407A0"/>
    <w:rsid w:val="00326D10"/>
    <w:rsid w:val="00350CCB"/>
    <w:rsid w:val="0074524A"/>
    <w:rsid w:val="00785D89"/>
    <w:rsid w:val="009B4F10"/>
    <w:rsid w:val="009C3916"/>
    <w:rsid w:val="00A9247C"/>
    <w:rsid w:val="00C25B02"/>
    <w:rsid w:val="00E84E28"/>
    <w:rsid w:val="5F6F1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uiPriority="1" w:qFormat="1"/>
    <w:lsdException w:name="heading 1" w:uiPriority="1" w:qFormat="1"/>
    <w:lsdException w:name="heading 2" w:uiPriority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1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1">
    <w:name w:val="heading 1"/>
    <w:basedOn w:val="a"/>
    <w:uiPriority w:val="1"/>
    <w:qFormat/>
    <w:pPr>
      <w:ind w:left="709"/>
      <w:jc w:val="both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709"/>
      <w:jc w:val="both"/>
      <w:outlineLvl w:val="1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pPr>
      <w:ind w:left="1" w:firstLine="707"/>
      <w:jc w:val="both"/>
    </w:pPr>
    <w:rPr>
      <w:sz w:val="28"/>
      <w:szCs w:val="28"/>
    </w:rPr>
  </w:style>
  <w:style w:type="table" w:styleId="a4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Title"/>
    <w:basedOn w:val="a"/>
    <w:uiPriority w:val="1"/>
    <w:qFormat/>
    <w:pPr>
      <w:ind w:left="2" w:right="503"/>
      <w:jc w:val="center"/>
    </w:pPr>
    <w:rPr>
      <w:b/>
      <w:bCs/>
      <w:sz w:val="59"/>
      <w:szCs w:val="59"/>
    </w:rPr>
  </w:style>
  <w:style w:type="table" w:customStyle="1" w:styleId="TableNormal1">
    <w:name w:val="Table Normal1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List Paragraph"/>
    <w:basedOn w:val="a"/>
    <w:uiPriority w:val="1"/>
    <w:qFormat/>
    <w:pPr>
      <w:ind w:left="1" w:firstLine="707"/>
      <w:jc w:val="both"/>
    </w:pPr>
  </w:style>
  <w:style w:type="paragraph" w:customStyle="1" w:styleId="TableParagraph">
    <w:name w:val="Table Paragraph"/>
    <w:basedOn w:val="a"/>
    <w:uiPriority w:val="1"/>
    <w:qFormat/>
    <w:pPr>
      <w:ind w:left="54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uiPriority="1" w:qFormat="1"/>
    <w:lsdException w:name="heading 1" w:uiPriority="1" w:qFormat="1"/>
    <w:lsdException w:name="heading 2" w:uiPriority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1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1">
    <w:name w:val="heading 1"/>
    <w:basedOn w:val="a"/>
    <w:uiPriority w:val="1"/>
    <w:qFormat/>
    <w:pPr>
      <w:ind w:left="709"/>
      <w:jc w:val="both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709"/>
      <w:jc w:val="both"/>
      <w:outlineLvl w:val="1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pPr>
      <w:ind w:left="1" w:firstLine="707"/>
      <w:jc w:val="both"/>
    </w:pPr>
    <w:rPr>
      <w:sz w:val="28"/>
      <w:szCs w:val="28"/>
    </w:rPr>
  </w:style>
  <w:style w:type="table" w:styleId="a4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Title"/>
    <w:basedOn w:val="a"/>
    <w:uiPriority w:val="1"/>
    <w:qFormat/>
    <w:pPr>
      <w:ind w:left="2" w:right="503"/>
      <w:jc w:val="center"/>
    </w:pPr>
    <w:rPr>
      <w:b/>
      <w:bCs/>
      <w:sz w:val="59"/>
      <w:szCs w:val="59"/>
    </w:rPr>
  </w:style>
  <w:style w:type="table" w:customStyle="1" w:styleId="TableNormal1">
    <w:name w:val="Table Normal1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List Paragraph"/>
    <w:basedOn w:val="a"/>
    <w:uiPriority w:val="1"/>
    <w:qFormat/>
    <w:pPr>
      <w:ind w:left="1" w:firstLine="707"/>
      <w:jc w:val="both"/>
    </w:pPr>
  </w:style>
  <w:style w:type="paragraph" w:customStyle="1" w:styleId="TableParagraph">
    <w:name w:val="Table Paragraph"/>
    <w:basedOn w:val="a"/>
    <w:uiPriority w:val="1"/>
    <w:qFormat/>
    <w:pPr>
      <w:ind w:left="5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777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3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55</Pages>
  <Words>12081</Words>
  <Characters>83330</Characters>
  <Application>Microsoft Office Word</Application>
  <DocSecurity>0</DocSecurity>
  <Lines>694</Lines>
  <Paragraphs>190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95221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Тамара Зиновьева</cp:lastModifiedBy>
  <cp:revision>4</cp:revision>
  <dcterms:created xsi:type="dcterms:W3CDTF">2026-08-19T04:55:00Z</dcterms:created>
  <dcterms:modified xsi:type="dcterms:W3CDTF">2026-09-10T09:10:00Z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2025-12-10T00:00:00Z</vt:filetime>
  </property>
  <property fmtid="{D5CDD505-2E9C-101B-9397-08002B2CF9AE}" pid="4" name="Creator">
    <vt:lpwstr>Microsoft® Word LTSC</vt:lpwstr>
  </property>
  <property fmtid="{D5CDD505-2E9C-101B-9397-08002B2CF9AE}" pid="5" name="LastSaved">
    <vt:filetime>2026-08-18T00:00:00Z</vt:filetime>
  </property>
  <property fmtid="{D5CDD505-2E9C-101B-9397-08002B2CF9AE}" pid="6" name="Producer">
    <vt:lpwstr>Microsoft® Word LTSC</vt:lpwstr>
  </property>
  <property fmtid="{D5CDD505-2E9C-101B-9397-08002B2CF9AE}" pid="7" name="KSOTemplateDocerSaveRecord">
    <vt:lpwstr>eyJoZGlkIjoiMmU3N2ZmNjA1MzEzYzdhNTI3M2JhNzIwNmFkMjFjMWYifQ==</vt:lpwstr>
  </property>
  <property fmtid="{D5CDD505-2E9C-101B-9397-08002B2CF9AE}" pid="8" name="KSOProductBuildVer">
    <vt:lpwstr>1033-12.1.0.28032</vt:lpwstr>
  </property>
  <property fmtid="{D5CDD505-2E9C-101B-9397-08002B2CF9AE}" pid="9" name="ICV">
    <vt:lpwstr>F390B8606A0742BC9E98735F0F22FC6C_12</vt:lpwstr>
  </property>
</Properties>
</file>