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96" w:rsidRDefault="002C6496" w:rsidP="002C649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C6496" w:rsidRPr="00DB3E4C" w:rsidRDefault="002C6496" w:rsidP="002C6496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2C6496" w:rsidRDefault="002C6496" w:rsidP="002C6496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2C6496" w:rsidRDefault="002C6496" w:rsidP="002C6496">
      <w:pPr>
        <w:spacing w:after="0"/>
        <w:ind w:left="120"/>
      </w:pPr>
    </w:p>
    <w:tbl>
      <w:tblPr>
        <w:tblpPr w:leftFromText="180" w:rightFromText="180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C6496" w:rsidRPr="00DB3E4C" w:rsidTr="002C6496">
        <w:tc>
          <w:tcPr>
            <w:tcW w:w="3114" w:type="dxa"/>
          </w:tcPr>
          <w:p w:rsidR="002C6496" w:rsidRDefault="002C6496" w:rsidP="002C6496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2C6496" w:rsidRDefault="002C6496" w:rsidP="002C6496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2C6496" w:rsidRDefault="002C6496" w:rsidP="002C6496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2C6496" w:rsidRDefault="002C6496" w:rsidP="002C64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2C6496" w:rsidRDefault="002C6496" w:rsidP="002C6496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C6496" w:rsidRDefault="002C6496" w:rsidP="002C6496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2C6496" w:rsidRDefault="002C6496" w:rsidP="002C6496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2C6496" w:rsidRDefault="002C6496" w:rsidP="002C6496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C6496" w:rsidRDefault="002C6496" w:rsidP="002C64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2C6496" w:rsidRDefault="002C6496" w:rsidP="002C6496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C6496" w:rsidRDefault="002C6496" w:rsidP="002C6496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C6496" w:rsidRDefault="002C6496" w:rsidP="002C6496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2C6496" w:rsidRDefault="002C6496" w:rsidP="002C6496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C6496" w:rsidRDefault="002C6496" w:rsidP="002C64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2C6496" w:rsidRDefault="002C6496" w:rsidP="002C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2C6496" w:rsidRDefault="002C6496" w:rsidP="002C6496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C6496" w:rsidRDefault="002C6496" w:rsidP="002C6496">
      <w:pPr>
        <w:spacing w:after="0"/>
        <w:ind w:left="120"/>
      </w:pPr>
    </w:p>
    <w:p w:rsidR="002C6496" w:rsidRDefault="002C6496" w:rsidP="002C6496">
      <w:pPr>
        <w:spacing w:after="0"/>
        <w:ind w:left="120"/>
      </w:pPr>
    </w:p>
    <w:p w:rsidR="002C6496" w:rsidRDefault="002C6496" w:rsidP="002C6496">
      <w:pPr>
        <w:spacing w:after="0"/>
        <w:ind w:left="120"/>
      </w:pPr>
    </w:p>
    <w:p w:rsidR="00051A72" w:rsidRDefault="00051A72">
      <w:pPr>
        <w:spacing w:after="0" w:line="259" w:lineRule="auto"/>
        <w:ind w:left="851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</w:p>
    <w:p w:rsidR="00051A72" w:rsidRDefault="002C6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АДАПТИРОВАННАЯ РАБОЧАЯ ПРОГРАММА</w:t>
      </w:r>
    </w:p>
    <w:p w:rsidR="00051A72" w:rsidRDefault="002C6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чтению</w:t>
      </w:r>
    </w:p>
    <w:p w:rsidR="00051A72" w:rsidRDefault="002C64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8 класса</w:t>
      </w:r>
    </w:p>
    <w:p w:rsidR="00051A72" w:rsidRDefault="002C6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051A72" w:rsidRDefault="00051A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2C6496">
      <w:pPr>
        <w:spacing w:after="12" w:line="248" w:lineRule="auto"/>
        <w:ind w:left="3732" w:hanging="1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51A72" w:rsidRDefault="00051A72">
      <w:pPr>
        <w:spacing w:after="12" w:line="248" w:lineRule="auto"/>
        <w:ind w:left="4289" w:firstLine="6507"/>
        <w:jc w:val="center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4289" w:firstLine="6507"/>
        <w:jc w:val="center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4289" w:firstLine="6507"/>
        <w:jc w:val="center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2C6496" w:rsidRDefault="002C6496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  <w:bookmarkStart w:id="1" w:name="_GoBack"/>
      <w:bookmarkEnd w:id="1"/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051A72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</w:p>
    <w:p w:rsidR="00051A72" w:rsidRDefault="002C6496">
      <w:pPr>
        <w:spacing w:after="12" w:line="248" w:lineRule="auto"/>
        <w:ind w:left="3732" w:hanging="1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Облучье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г.</w:t>
      </w:r>
    </w:p>
    <w:p w:rsidR="00051A72" w:rsidRDefault="00051A72">
      <w:pPr>
        <w:shd w:val="clear" w:color="auto" w:fill="FFFFFF"/>
        <w:spacing w:after="0" w:line="240" w:lineRule="auto"/>
        <w:ind w:left="284"/>
        <w:rPr>
          <w:rFonts w:ascii="Times New Roman" w:eastAsia="SimSun" w:hAnsi="Times New Roman"/>
          <w:b/>
          <w:color w:val="000000"/>
          <w:sz w:val="28"/>
          <w:szCs w:val="28"/>
          <w:lang w:eastAsia="zh-CN"/>
        </w:rPr>
      </w:pPr>
    </w:p>
    <w:p w:rsidR="00051A72" w:rsidRDefault="002C6496">
      <w:pPr>
        <w:spacing w:before="62" w:after="0" w:line="322" w:lineRule="exact"/>
        <w:ind w:left="3377" w:right="3373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eastAsia="en-US"/>
        </w:rPr>
        <w:lastRenderedPageBreak/>
        <w:t>Аннотация</w:t>
      </w:r>
    </w:p>
    <w:p w:rsidR="00051A72" w:rsidRDefault="002C6496">
      <w:pPr>
        <w:adjustRightInd/>
        <w:spacing w:after="0" w:line="242" w:lineRule="auto"/>
        <w:ind w:left="3377" w:right="3373"/>
        <w:jc w:val="center"/>
        <w:rPr>
          <w:rFonts w:ascii="Times New Roman" w:hAnsi="Times New Roman" w:cs="Times New Roman"/>
          <w:b/>
          <w:sz w:val="28"/>
          <w:lang w:eastAsia="en-US"/>
        </w:rPr>
      </w:pPr>
      <w:r>
        <w:rPr>
          <w:rFonts w:ascii="Times New Roman" w:hAnsi="Times New Roman" w:cs="Times New Roman"/>
          <w:b/>
          <w:sz w:val="28"/>
          <w:lang w:eastAsia="en-US"/>
        </w:rPr>
        <w:t>к</w:t>
      </w:r>
      <w:r>
        <w:rPr>
          <w:rFonts w:ascii="Times New Roman" w:hAnsi="Times New Roman" w:cs="Times New Roman"/>
          <w:b/>
          <w:spacing w:val="-9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lang w:eastAsia="en-US"/>
        </w:rPr>
        <w:t>рабочей</w:t>
      </w:r>
      <w:r>
        <w:rPr>
          <w:rFonts w:ascii="Times New Roman" w:hAnsi="Times New Roman" w:cs="Times New Roman"/>
          <w:b/>
          <w:spacing w:val="-9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lang w:eastAsia="en-US"/>
        </w:rPr>
        <w:t>программе</w:t>
      </w:r>
      <w:r>
        <w:rPr>
          <w:rFonts w:ascii="Times New Roman" w:hAnsi="Times New Roman" w:cs="Times New Roman"/>
          <w:b/>
          <w:spacing w:val="-9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lang w:eastAsia="en-US"/>
        </w:rPr>
        <w:t>по</w:t>
      </w:r>
      <w:r>
        <w:rPr>
          <w:rFonts w:ascii="Times New Roman" w:hAnsi="Times New Roman" w:cs="Times New Roman"/>
          <w:b/>
          <w:spacing w:val="-8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lang w:eastAsia="en-US"/>
        </w:rPr>
        <w:t>чтению 8 класс</w:t>
      </w:r>
    </w:p>
    <w:p w:rsidR="00051A72" w:rsidRDefault="002C6496">
      <w:pPr>
        <w:spacing w:after="0" w:line="266" w:lineRule="exact"/>
        <w:ind w:left="196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Рабочая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программа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составлена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основетребований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следующих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нормативных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документов:</w:t>
      </w:r>
    </w:p>
    <w:p w:rsidR="00051A72" w:rsidRDefault="002C6496">
      <w:pPr>
        <w:numPr>
          <w:ilvl w:val="0"/>
          <w:numId w:val="1"/>
        </w:numPr>
        <w:tabs>
          <w:tab w:val="left" w:pos="864"/>
        </w:tabs>
        <w:spacing w:before="5" w:after="0" w:line="237" w:lineRule="auto"/>
        <w:ind w:right="13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Федеральный закон Российской Федерации от 29 декабря 2012 г. N 273-ФЗ "Об образовании в Российской Федерации";</w:t>
      </w:r>
    </w:p>
    <w:p w:rsidR="00051A72" w:rsidRDefault="002C6496">
      <w:pPr>
        <w:numPr>
          <w:ilvl w:val="0"/>
          <w:numId w:val="1"/>
        </w:numPr>
        <w:tabs>
          <w:tab w:val="left" w:pos="852"/>
          <w:tab w:val="left" w:pos="864"/>
          <w:tab w:val="left" w:pos="5101"/>
        </w:tabs>
        <w:spacing w:before="2" w:after="0" w:line="259" w:lineRule="auto"/>
        <w:ind w:right="588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Федеральный государственный образовательный стандарт образования обучающихся с умственной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отсталостью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(интеллектуальными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нарушениями)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(утв. </w:t>
      </w:r>
      <w:hyperlink r:id="rId9">
        <w:r>
          <w:rPr>
            <w:rFonts w:ascii="Times New Roman" w:hAnsi="Times New Roman" w:cs="Times New Roman"/>
            <w:color w:val="0000FF"/>
            <w:sz w:val="24"/>
            <w:u w:val="single" w:color="0000FF"/>
            <w:lang w:eastAsia="en-US"/>
          </w:rPr>
          <w:t>приказом</w:t>
        </w:r>
      </w:hyperlink>
      <w:r>
        <w:rPr>
          <w:rFonts w:ascii="Times New Roman" w:hAnsi="Times New Roman" w:cs="Times New Roman"/>
          <w:color w:val="0000FF"/>
          <w:spacing w:val="-6"/>
          <w:sz w:val="24"/>
          <w:u w:val="single" w:color="0000FF"/>
          <w:lang w:eastAsia="en-US"/>
        </w:rPr>
        <w:t xml:space="preserve"> </w:t>
      </w:r>
      <w:r>
        <w:rPr>
          <w:rFonts w:ascii="Times New Roman" w:hAnsi="Times New Roman" w:cs="Times New Roman"/>
          <w:color w:val="0000FF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Министерства образования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 науки РФ от 19 декабря</w:t>
      </w:r>
      <w:r>
        <w:rPr>
          <w:rFonts w:ascii="Times New Roman" w:hAnsi="Times New Roman" w:cs="Times New Roman"/>
          <w:sz w:val="24"/>
          <w:lang w:eastAsia="en-US"/>
        </w:rPr>
        <w:tab/>
        <w:t>2014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г.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№1599)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Зарегистрировано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Минюсте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РФ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3 февраля 2015 г.;</w:t>
      </w:r>
    </w:p>
    <w:p w:rsidR="00051A72" w:rsidRDefault="002C6496">
      <w:pPr>
        <w:numPr>
          <w:ilvl w:val="0"/>
          <w:numId w:val="1"/>
        </w:numPr>
        <w:tabs>
          <w:tab w:val="left" w:pos="852"/>
          <w:tab w:val="left" w:pos="864"/>
        </w:tabs>
        <w:spacing w:before="5" w:after="0" w:line="261" w:lineRule="auto"/>
        <w:ind w:right="33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Приказ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МОиН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 РФ «Об утверждении федеральных перечней учебников, рекомендованных (допущенных)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использованию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образовательном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процессе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образовательных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учреждениях, реализующих образовательные программы общего образования и имеющих государственную </w:t>
      </w:r>
      <w:r>
        <w:rPr>
          <w:rFonts w:ascii="Times New Roman" w:hAnsi="Times New Roman" w:cs="Times New Roman"/>
          <w:spacing w:val="-2"/>
          <w:sz w:val="24"/>
          <w:lang w:eastAsia="en-US"/>
        </w:rPr>
        <w:t>аккредитацию»;</w:t>
      </w:r>
    </w:p>
    <w:p w:rsidR="00051A72" w:rsidRDefault="002C6496">
      <w:pPr>
        <w:numPr>
          <w:ilvl w:val="0"/>
          <w:numId w:val="1"/>
        </w:numPr>
        <w:tabs>
          <w:tab w:val="left" w:pos="864"/>
        </w:tabs>
        <w:spacing w:after="0" w:line="240" w:lineRule="auto"/>
        <w:ind w:right="160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Постановление Главного государственного санитарного врача Российской Федерации от 10 июля 2015 г. N 26«Об утверждении САНПИН 2.4.2.3286 - 15"Санитарно – эпидемиологические требования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условиям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организации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обучения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воспитания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организациях,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осуществляющих образовательную деятельность по адаптированным общеобразовательным программам 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>для</w:t>
      </w:r>
      <w:proofErr w:type="gramEnd"/>
    </w:p>
    <w:p w:rsidR="00051A72" w:rsidRDefault="002C6496">
      <w:pPr>
        <w:spacing w:after="0" w:line="273" w:lineRule="exact"/>
        <w:ind w:left="864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обучающихся</w:t>
      </w:r>
      <w:proofErr w:type="gramEnd"/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ограниченными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возможностями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здоровья»;</w:t>
      </w:r>
    </w:p>
    <w:p w:rsidR="00051A72" w:rsidRDefault="002C6496">
      <w:pPr>
        <w:numPr>
          <w:ilvl w:val="0"/>
          <w:numId w:val="1"/>
        </w:numPr>
        <w:tabs>
          <w:tab w:val="left" w:pos="852"/>
        </w:tabs>
        <w:spacing w:after="0" w:line="240" w:lineRule="auto"/>
        <w:ind w:left="852" w:hanging="348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Примерная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адаптированная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основная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общеобразовательная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программа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образования</w:t>
      </w:r>
    </w:p>
    <w:p w:rsidR="00051A72" w:rsidRDefault="002C6496">
      <w:pPr>
        <w:spacing w:before="22" w:after="0" w:line="261" w:lineRule="auto"/>
        <w:ind w:left="864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обучающихся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умственной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отсталостью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(интеллектуальными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нарушениями),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Москва "Просвещение", 2017;</w:t>
      </w:r>
    </w:p>
    <w:p w:rsidR="00051A72" w:rsidRDefault="002C6496">
      <w:pPr>
        <w:numPr>
          <w:ilvl w:val="0"/>
          <w:numId w:val="1"/>
        </w:numPr>
        <w:tabs>
          <w:tab w:val="left" w:pos="864"/>
          <w:tab w:val="left" w:pos="912"/>
        </w:tabs>
        <w:spacing w:after="0" w:line="259" w:lineRule="auto"/>
        <w:ind w:right="1501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Учебный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план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образовательного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учреждения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на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2020/2021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учебный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год,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принятый педагогическим советом.</w:t>
      </w:r>
    </w:p>
    <w:p w:rsidR="00051A72" w:rsidRDefault="002C6496">
      <w:pPr>
        <w:numPr>
          <w:ilvl w:val="0"/>
          <w:numId w:val="1"/>
        </w:numPr>
        <w:tabs>
          <w:tab w:val="left" w:pos="852"/>
          <w:tab w:val="left" w:pos="864"/>
        </w:tabs>
        <w:spacing w:after="0" w:line="261" w:lineRule="auto"/>
        <w:ind w:right="923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Устав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ГБОУ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СО «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Школа-интернат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для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>обучающихся</w:t>
      </w:r>
      <w:proofErr w:type="gramEnd"/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АОП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р.п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Базарный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Карабулак» </w:t>
      </w:r>
      <w:r>
        <w:rPr>
          <w:rFonts w:ascii="Times New Roman" w:hAnsi="Times New Roman" w:cs="Times New Roman"/>
          <w:sz w:val="24"/>
          <w:lang w:eastAsia="en-US"/>
        </w:rPr>
        <w:t>Приказ Министерства образования Саратовской области от 10 ноября 2015г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 xml:space="preserve"> .</w:t>
      </w:r>
      <w:proofErr w:type="gramEnd"/>
    </w:p>
    <w:p w:rsidR="00051A72" w:rsidRDefault="002C6496">
      <w:pPr>
        <w:numPr>
          <w:ilvl w:val="0"/>
          <w:numId w:val="1"/>
        </w:numPr>
        <w:tabs>
          <w:tab w:val="left" w:pos="852"/>
          <w:tab w:val="left" w:pos="864"/>
        </w:tabs>
        <w:spacing w:after="0" w:line="259" w:lineRule="auto"/>
        <w:ind w:right="866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Положение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рабочей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программе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учебному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предмету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(курсу)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педагога,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утвержденного приказом ОУ от 31 августа 2020г. №54.</w:t>
      </w:r>
    </w:p>
    <w:p w:rsidR="00051A72" w:rsidRDefault="002C6496">
      <w:pPr>
        <w:numPr>
          <w:ilvl w:val="0"/>
          <w:numId w:val="1"/>
        </w:numPr>
        <w:tabs>
          <w:tab w:val="left" w:pos="864"/>
        </w:tabs>
        <w:spacing w:before="1" w:after="0" w:line="237" w:lineRule="auto"/>
        <w:ind w:right="25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Учебник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чтения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для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8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класса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специальных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(коррекционных)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образовательных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учреждений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VIII вида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З.Ф.Малышева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 - Изд. «Просвещение», 2006г.</w:t>
      </w:r>
    </w:p>
    <w:p w:rsidR="00051A72" w:rsidRDefault="00051A7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0" w:line="240" w:lineRule="auto"/>
        <w:ind w:left="144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Данная рабочая программа ориентирована на учебник «Чтение» для 8 класса специальных (коррекционных)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общеобразовательных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учреждений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VIII</w:t>
      </w:r>
      <w:r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вида,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автор: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З.Ф.Малышева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Изд.</w:t>
      </w:r>
    </w:p>
    <w:p w:rsidR="00051A72" w:rsidRDefault="002C6496">
      <w:pPr>
        <w:spacing w:after="0" w:line="240" w:lineRule="auto"/>
        <w:ind w:left="144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«Просве</w:t>
      </w:r>
      <w:r>
        <w:rPr>
          <w:rFonts w:ascii="Times New Roman" w:hAnsi="Times New Roman" w:cs="Times New Roman"/>
          <w:sz w:val="24"/>
          <w:szCs w:val="24"/>
          <w:lang w:eastAsia="en-US"/>
        </w:rPr>
        <w:t>щение»,</w:t>
      </w:r>
      <w:r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2006г.</w:t>
      </w:r>
    </w:p>
    <w:p w:rsidR="00051A72" w:rsidRDefault="00051A7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before="1" w:after="0" w:line="240" w:lineRule="auto"/>
        <w:ind w:left="144" w:right="146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Для умственно отсталых детей в 8 классе осуществляются задачи, решаемые в младших классах, но на более сложном речевом и понятийном материале.</w:t>
      </w:r>
    </w:p>
    <w:p w:rsidR="00051A72" w:rsidRDefault="002C6496">
      <w:pPr>
        <w:spacing w:after="0" w:line="240" w:lineRule="auto"/>
        <w:ind w:left="144" w:right="138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На уроках чтения в 8 классе продолжается формирование у школьников техники чтения: правильности, </w:t>
      </w:r>
      <w:r>
        <w:rPr>
          <w:rFonts w:ascii="Times New Roman" w:hAnsi="Times New Roman" w:cs="Times New Roman"/>
          <w:sz w:val="24"/>
          <w:szCs w:val="24"/>
          <w:lang w:eastAsia="en-US"/>
        </w:rPr>
        <w:t>беглости, выразительности на основе понимания читаемого материала. Это связано с тем, что не все учащиеся старших классов в достаточной степени владеют указанными навыками. Кроме того, изучение каждого художественного произведения вызывает у них затруднени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я при его чтении и понимании содержания. Ведь рекомендуемые произведения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разножанровые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при работе с ними требуется большая методическая вариативность.</w:t>
      </w:r>
    </w:p>
    <w:p w:rsidR="00051A72" w:rsidRDefault="002C6496">
      <w:pPr>
        <w:spacing w:after="0" w:line="240" w:lineRule="auto"/>
        <w:ind w:left="144" w:right="138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Умственно отсталые школьники трудно воспринимают биографические данные писателей, тем более их творческ</w:t>
      </w:r>
      <w:r>
        <w:rPr>
          <w:rFonts w:ascii="Times New Roman" w:hAnsi="Times New Roman" w:cs="Times New Roman"/>
          <w:sz w:val="24"/>
          <w:szCs w:val="24"/>
          <w:lang w:eastAsia="en-US"/>
        </w:rPr>
        <w:t>ий путь, представленный даже в упрощенном варианте. Биографию писателя они часто отождествляют с биографией героев читаемых произведений. В исторических произведениях учащиеся с трудом воспринимают описываемые события, не всегда понимают слова и выражения,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используемые автором для передачи того или иного факта, поступка героя.</w:t>
      </w:r>
    </w:p>
    <w:p w:rsidR="00051A72" w:rsidRDefault="002C6496">
      <w:pPr>
        <w:spacing w:after="0" w:line="240" w:lineRule="auto"/>
        <w:ind w:left="144" w:right="137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учащихся и их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мышлению.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 xml:space="preserve">Школьники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</w:t>
      </w:r>
      <w:r>
        <w:rPr>
          <w:rFonts w:ascii="Times New Roman" w:hAnsi="Times New Roman" w:cs="Times New Roman"/>
          <w:sz w:val="24"/>
          <w:szCs w:val="24"/>
          <w:lang w:eastAsia="en-US"/>
        </w:rPr>
        <w:t>оценивать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их действия и поступки; устанавливать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несложные причинно-следственные связи и отношения; делать выводы, обобщения, в том числе эмоционального плана.</w:t>
      </w:r>
      <w:proofErr w:type="gramEnd"/>
    </w:p>
    <w:p w:rsidR="00051A72" w:rsidRDefault="00051A72">
      <w:pPr>
        <w:spacing w:after="0"/>
        <w:jc w:val="both"/>
        <w:sectPr w:rsidR="00051A72">
          <w:pgSz w:w="11910" w:h="16840"/>
          <w:pgMar w:top="560" w:right="708" w:bottom="0" w:left="283" w:header="720" w:footer="720" w:gutter="0"/>
          <w:cols w:space="720"/>
        </w:sectPr>
      </w:pPr>
    </w:p>
    <w:p w:rsidR="00051A72" w:rsidRDefault="002C6496">
      <w:pPr>
        <w:spacing w:after="0" w:line="250" w:lineRule="exact"/>
        <w:ind w:left="852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>Это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требует серьезной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методической</w:t>
      </w:r>
      <w:r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подготовки</w:t>
      </w:r>
      <w:r>
        <w:rPr>
          <w:rFonts w:ascii="Times New Roman" w:hAnsi="Times New Roman" w:cs="Times New Roman"/>
          <w:spacing w:val="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учителя к</w:t>
      </w:r>
      <w:r>
        <w:rPr>
          <w:rFonts w:ascii="Times New Roman" w:hAnsi="Times New Roman" w:cs="Times New Roman"/>
          <w:spacing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уроку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каждому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художественному</w:t>
      </w:r>
    </w:p>
    <w:p w:rsidR="00051A72" w:rsidRDefault="002C6496">
      <w:pPr>
        <w:spacing w:after="0" w:line="240" w:lineRule="auto"/>
        <w:ind w:left="144" w:right="14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произведению,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способствует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решению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проблемы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нравственного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воспитания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учащихся,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понимания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ими соответствия описываемых событий жизненным ситуациям.</w:t>
      </w:r>
    </w:p>
    <w:p w:rsidR="00051A72" w:rsidRDefault="00051A72">
      <w:pPr>
        <w:spacing w:before="4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before="1" w:after="0" w:line="274" w:lineRule="exact"/>
        <w:ind w:left="4832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Цель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программы:</w:t>
      </w:r>
    </w:p>
    <w:p w:rsidR="00051A72" w:rsidRDefault="002C6496">
      <w:pPr>
        <w:spacing w:after="0" w:line="240" w:lineRule="auto"/>
        <w:ind w:left="144" w:right="142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 xml:space="preserve">Совершенствовать технику чтения, обеспечивать языковое и речевое развитие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школьников,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направленное на их социально-личностное становление, профессиональное самоопределение в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будущей жизни.</w:t>
      </w:r>
    </w:p>
    <w:p w:rsidR="00051A72" w:rsidRDefault="00051A72">
      <w:pPr>
        <w:spacing w:before="2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4" w:line="240" w:lineRule="auto"/>
        <w:ind w:left="3377" w:right="3373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shd w:val="clear" w:color="auto" w:fill="F9F9F9"/>
          <w:lang w:eastAsia="en-US"/>
        </w:rPr>
        <w:t>Задачи:</w:t>
      </w:r>
    </w:p>
    <w:p w:rsidR="00051A72" w:rsidRDefault="002C6496">
      <w:pPr>
        <w:adjustRightInd/>
        <w:spacing w:after="0" w:line="240" w:lineRule="auto"/>
        <w:ind w:left="115"/>
        <w:rPr>
          <w:rFonts w:ascii="Times New Roman" w:hAnsi="Times New Roman" w:cs="Times New Roman"/>
          <w:sz w:val="20"/>
          <w:lang w:eastAsia="en-US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>
                <wp:extent cx="6788150" cy="3154045"/>
                <wp:effectExtent l="0" t="0" r="8890" b="635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150" cy="3154045"/>
                          <a:chOff x="0" y="0"/>
                          <a:chExt cx="6788150" cy="315404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788150" cy="315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0" h="3154045">
                                <a:moveTo>
                                  <a:pt x="6787896" y="1928253"/>
                                </a:moveTo>
                                <a:lnTo>
                                  <a:pt x="0" y="1928253"/>
                                </a:lnTo>
                                <a:lnTo>
                                  <a:pt x="0" y="2103501"/>
                                </a:lnTo>
                                <a:lnTo>
                                  <a:pt x="0" y="2278761"/>
                                </a:lnTo>
                                <a:lnTo>
                                  <a:pt x="0" y="3153537"/>
                                </a:lnTo>
                                <a:lnTo>
                                  <a:pt x="6787896" y="3153537"/>
                                </a:lnTo>
                                <a:lnTo>
                                  <a:pt x="6787896" y="2103501"/>
                                </a:lnTo>
                                <a:lnTo>
                                  <a:pt x="6787896" y="1928253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1402473"/>
                                </a:moveTo>
                                <a:lnTo>
                                  <a:pt x="0" y="1402473"/>
                                </a:lnTo>
                                <a:lnTo>
                                  <a:pt x="0" y="1577721"/>
                                </a:lnTo>
                                <a:lnTo>
                                  <a:pt x="0" y="1752981"/>
                                </a:lnTo>
                                <a:lnTo>
                                  <a:pt x="0" y="1928241"/>
                                </a:lnTo>
                                <a:lnTo>
                                  <a:pt x="6787896" y="1928241"/>
                                </a:lnTo>
                                <a:lnTo>
                                  <a:pt x="6787896" y="1752981"/>
                                </a:lnTo>
                                <a:lnTo>
                                  <a:pt x="6787896" y="1577721"/>
                                </a:lnTo>
                                <a:lnTo>
                                  <a:pt x="6787896" y="1402473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1226896"/>
                                </a:moveTo>
                                <a:lnTo>
                                  <a:pt x="0" y="1226896"/>
                                </a:lnTo>
                                <a:lnTo>
                                  <a:pt x="0" y="1402461"/>
                                </a:lnTo>
                                <a:lnTo>
                                  <a:pt x="6787896" y="1402461"/>
                                </a:lnTo>
                                <a:lnTo>
                                  <a:pt x="6787896" y="1226896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1051572"/>
                                </a:moveTo>
                                <a:lnTo>
                                  <a:pt x="0" y="1051572"/>
                                </a:lnTo>
                                <a:lnTo>
                                  <a:pt x="0" y="1226820"/>
                                </a:lnTo>
                                <a:lnTo>
                                  <a:pt x="6787896" y="1226820"/>
                                </a:lnTo>
                                <a:lnTo>
                                  <a:pt x="6787896" y="1051572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701052"/>
                                </a:moveTo>
                                <a:lnTo>
                                  <a:pt x="0" y="701052"/>
                                </a:lnTo>
                                <a:lnTo>
                                  <a:pt x="0" y="876300"/>
                                </a:lnTo>
                                <a:lnTo>
                                  <a:pt x="0" y="1051560"/>
                                </a:lnTo>
                                <a:lnTo>
                                  <a:pt x="6787896" y="1051560"/>
                                </a:lnTo>
                                <a:lnTo>
                                  <a:pt x="6787896" y="876300"/>
                                </a:lnTo>
                                <a:lnTo>
                                  <a:pt x="6787896" y="701052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175272"/>
                                </a:moveTo>
                                <a:lnTo>
                                  <a:pt x="0" y="175272"/>
                                </a:lnTo>
                                <a:lnTo>
                                  <a:pt x="0" y="350520"/>
                                </a:lnTo>
                                <a:lnTo>
                                  <a:pt x="0" y="525780"/>
                                </a:lnTo>
                                <a:lnTo>
                                  <a:pt x="0" y="701040"/>
                                </a:lnTo>
                                <a:lnTo>
                                  <a:pt x="6787896" y="701040"/>
                                </a:lnTo>
                                <a:lnTo>
                                  <a:pt x="6787896" y="525780"/>
                                </a:lnTo>
                                <a:lnTo>
                                  <a:pt x="6787896" y="350520"/>
                                </a:lnTo>
                                <a:lnTo>
                                  <a:pt x="6787896" y="175272"/>
                                </a:lnTo>
                                <a:close/>
                              </a:path>
                              <a:path w="6788150" h="3154045">
                                <a:moveTo>
                                  <a:pt x="6787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6787896" y="175260"/>
                                </a:lnTo>
                                <a:lnTo>
                                  <a:pt x="6787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8288" y="1354"/>
                            <a:ext cx="6764020" cy="1750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right="23" w:firstLine="357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 xml:space="preserve">Совершенствование навыков правильного, беглого и выразительного чтения доступных их пониманию произведений или отрывков из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произведений русских и зарубежных классиков и современных писателей.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left="897" w:hanging="540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навыков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понимания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4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читаемого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4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материала.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right="18" w:firstLine="357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речи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учащихся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мышления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через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обучение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правильному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последовательному изложению своих мыслей в устной и письменной форме.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897"/>
                                  <w:tab w:val="left" w:pos="2656"/>
                                  <w:tab w:val="left" w:pos="4318"/>
                                  <w:tab w:val="left" w:pos="5376"/>
                                  <w:tab w:val="left" w:pos="7067"/>
                                  <w:tab w:val="left" w:pos="7525"/>
                                  <w:tab w:val="left" w:pos="8995"/>
                                  <w:tab w:val="left" w:pos="10390"/>
                                </w:tabs>
                                <w:adjustRightInd/>
                                <w:spacing w:after="0" w:line="240" w:lineRule="auto"/>
                                <w:ind w:right="22" w:firstLine="357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Формирование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нравственных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качеств,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направленных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>на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социальную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адаптацию,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 xml:space="preserve">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гражданское, трудовое, эстетическое воспитание учащихся.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before="271" w:after="0" w:line="240" w:lineRule="auto"/>
                                <w:ind w:left="3057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Основные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направления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коррекционной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4"/>
                                  <w:lang w:eastAsia="en-US"/>
                                </w:rPr>
                                <w:t>работы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288" y="1929595"/>
                            <a:ext cx="596900" cy="1220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1.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2.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 w:right="364" w:hanging="284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мире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>3.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навыков.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4.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17524" y="1929595"/>
                            <a:ext cx="615950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 xml:space="preserve">Развитие высших психических функций: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восприятия, внимания, памяти, речи, мышления. Корригировать познавательную деятельность учащихся и их представления об окружающем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17524" y="2455375"/>
                            <a:ext cx="6158865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Коррекция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0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уровня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общего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1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речевого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2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учащихся,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0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коммуникативных</w:t>
                              </w:r>
                            </w:p>
                            <w:p w:rsidR="00051A72" w:rsidRDefault="00051A72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артикуляционной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моторики.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Коррекция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12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нарушений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эмоционально-личностной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сферы.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3" o:spid="_x0000_s1026" o:spt="203" style="height:248.35pt;width:534.5pt;" coordsize="6788150,3154045" o:gfxdata="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">
                <o:lock v:ext="edit" aspectratio="f"/>
                <v:shape id="Graphic 4" o:spid="_x0000_s1026" o:spt="100" style="position:absolute;left:0;top:0;height:3154045;width:6788150;" fillcolor="#F9F9F9" filled="t" stroked="f" coordsize="6788150,3154045" o:gfxdata="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apTC8AAAA&#10;2gAAAA8AAAAAAAAAAQAgAAAAIgAAAGRycy9kb3ducmV2LnhtbFBLAQIUABQAAAAIAIdO4kAzLwWe&#10;OwAAADkAAAAQAAAAAAAAAAEAIAAAAAsBAABkcnMvc2hhcGV4bWwueG1sUEsFBgAAAAAGAAYAWwEA&#10;ALUDAAAAAA==&#10;" path="m6787896,1928253l0,1928253,0,2103501,0,2278761,0,3153537,6787896,3153537,6787896,2103501,6787896,1928253xem6787896,1402473l0,1402473,0,1577721,0,1752981,0,1928241,6787896,1928241,6787896,1752981,6787896,1577721,6787896,1402473xem6787896,1226896l0,1226896,0,1402461,6787896,1402461,6787896,1226896xem6787896,1051572l0,1051572,0,1226820,6787896,1226820,6787896,1051572xem6787896,701052l0,701052,0,876300,0,1051560,6787896,1051560,6787896,876300,6787896,701052xem6787896,175272l0,175272,0,350520,0,525780,0,701040,6787896,701040,6787896,525780,6787896,350520,6787896,175272xem6787896,0l0,0,0,175260,6787896,175260,678789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5" o:spid="_x0000_s1026" o:spt="202" type="#_x0000_t202" style="position:absolute;left:18288;top:1354;height:1750060;width:6764020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90DAF6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0" w:right="23" w:firstLine="357"/>
                          <w:jc w:val="both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Совершенствование навыков правильного, беглого и выразительного чтения доступных их пониманию произведений или отрывков из произведений русских и зарубежных классиков и современных писателей.</w:t>
                        </w:r>
                      </w:p>
                      <w:p w14:paraId="3261C1D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897" w:right="0" w:hanging="54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навыков</w:t>
                        </w: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понимания</w:t>
                        </w:r>
                        <w:r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читаемого</w:t>
                        </w:r>
                        <w:r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материала.</w:t>
                        </w:r>
                      </w:p>
                      <w:p w14:paraId="64A7ABB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0" w:right="18" w:firstLine="357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речи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учащихся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мышления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через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обучение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правильному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последовательному изложению своих мыслей в устной и письменной форме.</w:t>
                        </w:r>
                      </w:p>
                      <w:p w14:paraId="42C3BF38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897"/>
                            <w:tab w:val="left" w:pos="2656"/>
                            <w:tab w:val="left" w:pos="4318"/>
                            <w:tab w:val="left" w:pos="5376"/>
                            <w:tab w:val="left" w:pos="7067"/>
                            <w:tab w:val="left" w:pos="7525"/>
                            <w:tab w:val="left" w:pos="8995"/>
                            <w:tab w:val="left" w:pos="10390"/>
                          </w:tabs>
                          <w:adjustRightInd/>
                          <w:spacing w:before="0" w:after="0" w:line="240" w:lineRule="auto"/>
                          <w:ind w:left="0" w:right="22" w:firstLine="357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Формирование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нравственных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качеств,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направленных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>на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социальную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адаптацию,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 xml:space="preserve">на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гражданское, трудовое, эстетическое воспитание учащихся.</w:t>
                        </w:r>
                      </w:p>
                      <w:p w14:paraId="7CFA9D43">
                        <w:pPr>
                          <w:adjustRightInd/>
                          <w:spacing w:before="271" w:after="0" w:line="240" w:lineRule="auto"/>
                          <w:ind w:left="3057" w:right="0" w:firstLine="0"/>
                          <w:jc w:val="left"/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Основные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направления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6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коррекционной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4"/>
                            <w:lang w:eastAsia="en-US"/>
                          </w:rPr>
                          <w:t>работы</w:t>
                        </w:r>
                      </w:p>
                    </w:txbxContent>
                  </v:textbox>
                </v:shape>
                <v:shape id="Textbox 6" o:spid="_x0000_s1026" o:spt="202" type="#_x0000_t202" style="position:absolute;left:18288;top:1929595;height:1220470;width:596900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148CCA9">
                        <w:pPr>
                          <w:adjustRightInd/>
                          <w:spacing w:before="0" w:after="0" w:line="266" w:lineRule="exact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1.</w:t>
                        </w:r>
                      </w:p>
                      <w:p w14:paraId="4F723F52">
                        <w:pPr>
                          <w:adjustRightInd/>
                          <w:spacing w:before="0" w:after="0" w:line="240" w:lineRule="auto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2.</w:t>
                        </w:r>
                      </w:p>
                      <w:p w14:paraId="6CD783D4">
                        <w:pPr>
                          <w:adjustRightInd/>
                          <w:spacing w:before="0" w:after="0" w:line="240" w:lineRule="auto"/>
                          <w:ind w:left="283" w:right="364" w:hanging="284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 xml:space="preserve">мире. </w:t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>3.</w:t>
                        </w:r>
                      </w:p>
                      <w:p w14:paraId="542765E8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навыков.</w:t>
                        </w:r>
                      </w:p>
                      <w:p w14:paraId="78A9697D">
                        <w:pPr>
                          <w:adjustRightInd/>
                          <w:spacing w:before="0" w:after="0" w:line="240" w:lineRule="auto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4.</w:t>
                        </w:r>
                      </w:p>
                      <w:p w14:paraId="1C710663">
                        <w:pPr>
                          <w:adjustRightInd/>
                          <w:spacing w:before="0" w:after="0" w:line="240" w:lineRule="auto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5.</w:t>
                        </w:r>
                      </w:p>
                    </w:txbxContent>
                  </v:textbox>
                </v:shape>
                <v:shape id="Textbox 7" o:spid="_x0000_s1026" o:spt="202" type="#_x0000_t202" style="position:absolute;left:617524;top:1929595;height:344170;width:6159500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ADA0DD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 высших психических функций: восприятия, внимания, памяти, речи, мышления. Корригировать познавательную деятельность учащихся и их представления об окружающем</w:t>
                        </w:r>
                      </w:p>
                    </w:txbxContent>
                  </v:textbox>
                </v:shape>
                <v:shape id="Textbox 8" o:spid="_x0000_s1026" o:spt="202" type="#_x0000_t202" style="position:absolute;left:617524;top:2455375;height:694690;width:6158865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68DCF5C">
                        <w:pPr>
                          <w:adjustRightInd/>
                          <w:spacing w:before="0" w:after="0" w:line="266" w:lineRule="exact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Коррекция</w:t>
                        </w:r>
                        <w:r>
                          <w:rPr>
                            <w:rFonts w:ascii="Times New Roman" w:hAnsi="Times New Roman" w:cs="Times New Roman"/>
                            <w:spacing w:val="70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уровня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общего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71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речевого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развития</w:t>
                        </w:r>
                        <w:r>
                          <w:rPr>
                            <w:rFonts w:ascii="Times New Roman" w:hAnsi="Times New Roman" w:cs="Times New Roman"/>
                            <w:spacing w:val="72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учащихся,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70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коммуникативных</w:t>
                        </w:r>
                      </w:p>
                      <w:p w14:paraId="76F92EF2">
                        <w:pPr>
                          <w:adjustRightInd/>
                          <w:spacing w:before="0" w:after="0" w:line="240" w:lineRule="auto"/>
                          <w:ind w:left="0" w:right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</w:p>
                      <w:p w14:paraId="10A9FBC7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артикуляционной</w:t>
                        </w:r>
                        <w:r>
                          <w:rPr>
                            <w:rFonts w:ascii="Times New Roman" w:hAnsi="Times New Roman" w:cs="Times New Roman"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моторики.</w:t>
                        </w:r>
                      </w:p>
                      <w:p w14:paraId="51658083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Коррекция</w:t>
                        </w:r>
                        <w:r>
                          <w:rPr>
                            <w:rFonts w:ascii="Times New Roman" w:hAnsi="Times New Roman" w:cs="Times New Roman"/>
                            <w:spacing w:val="-12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нарушений</w:t>
                        </w:r>
                        <w:r>
                          <w:rPr>
                            <w:rFonts w:ascii="Times New Roman" w:hAnsi="Times New Roman" w:cs="Times New Roman"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эмоционально-личностной</w:t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сферы.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051A72" w:rsidRDefault="002C6496">
      <w:pPr>
        <w:spacing w:before="234" w:after="0" w:line="240" w:lineRule="auto"/>
        <w:ind w:left="444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обучение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отводится:</w:t>
      </w:r>
    </w:p>
    <w:p w:rsidR="00051A72" w:rsidRDefault="00051A72">
      <w:pPr>
        <w:spacing w:before="9"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51A72" w:rsidRDefault="002C6496">
      <w:pPr>
        <w:adjustRightInd/>
        <w:spacing w:before="1" w:after="0" w:line="240" w:lineRule="auto"/>
        <w:ind w:left="144"/>
        <w:rPr>
          <w:rFonts w:ascii="Times New Roman" w:hAnsi="Times New Roman" w:cs="Times New Roman"/>
          <w:b/>
          <w:sz w:val="24"/>
          <w:lang w:eastAsia="en-US"/>
        </w:rPr>
      </w:pPr>
      <w:r>
        <w:rPr>
          <w:rFonts w:ascii="Times New Roman" w:hAnsi="Times New Roman" w:cs="Times New Roman"/>
          <w:b/>
          <w:sz w:val="24"/>
          <w:lang w:eastAsia="en-US"/>
        </w:rPr>
        <w:t>8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>класс-136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>часов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>в год</w:t>
      </w:r>
      <w:proofErr w:type="gramStart"/>
      <w:r>
        <w:rPr>
          <w:rFonts w:ascii="Times New Roman" w:hAnsi="Times New Roman" w:cs="Times New Roman"/>
          <w:b/>
          <w:sz w:val="24"/>
          <w:lang w:eastAsia="en-US"/>
        </w:rPr>
        <w:t>(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lang w:eastAsia="en-US"/>
        </w:rPr>
        <w:t>4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>часа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 xml:space="preserve">в </w:t>
      </w:r>
      <w:r>
        <w:rPr>
          <w:rFonts w:ascii="Times New Roman" w:hAnsi="Times New Roman" w:cs="Times New Roman"/>
          <w:b/>
          <w:spacing w:val="-2"/>
          <w:sz w:val="24"/>
          <w:lang w:eastAsia="en-US"/>
        </w:rPr>
        <w:t>неделю)</w:t>
      </w:r>
    </w:p>
    <w:p w:rsidR="00051A72" w:rsidRDefault="00051A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51A72" w:rsidRDefault="002C6496">
      <w:pPr>
        <w:spacing w:after="0" w:line="482" w:lineRule="auto"/>
        <w:ind w:left="144" w:right="4397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Дан перечень учебно-методического обеспечения. Приводится</w:t>
      </w:r>
      <w:r>
        <w:rPr>
          <w:rFonts w:ascii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календарно-тематическое</w:t>
      </w:r>
      <w:r>
        <w:rPr>
          <w:rFonts w:ascii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планирование.</w:t>
      </w:r>
    </w:p>
    <w:p w:rsidR="00051A72" w:rsidRDefault="002C6496">
      <w:pPr>
        <w:spacing w:before="6" w:after="0" w:line="240" w:lineRule="auto"/>
        <w:ind w:left="3377" w:right="3374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Пояснительная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записка</w:t>
      </w:r>
    </w:p>
    <w:p w:rsidR="00051A72" w:rsidRDefault="00051A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51A72" w:rsidRDefault="002C6496">
      <w:pPr>
        <w:spacing w:after="0" w:line="242" w:lineRule="auto"/>
        <w:ind w:left="144" w:firstLine="708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Адаптированная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рабочая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программа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(чтение)</w:t>
      </w:r>
      <w:r>
        <w:rPr>
          <w:rFonts w:ascii="Times New Roman" w:hAnsi="Times New Roman" w:cs="Times New Roman"/>
          <w:b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8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класса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разработана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детей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легкой умственной отсталостью на основе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требований следующих нормативных документов:</w:t>
      </w:r>
    </w:p>
    <w:p w:rsidR="00051A72" w:rsidRDefault="002C6496">
      <w:pPr>
        <w:numPr>
          <w:ilvl w:val="0"/>
          <w:numId w:val="3"/>
        </w:numPr>
        <w:tabs>
          <w:tab w:val="left" w:pos="864"/>
        </w:tabs>
        <w:spacing w:before="199" w:after="0" w:line="237" w:lineRule="auto"/>
        <w:ind w:right="13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Федеральный закон Российской Федерации от 29 декабря 2012 г. N 273-ФЗ "Об образовании в Российской Федерации";</w:t>
      </w:r>
    </w:p>
    <w:p w:rsidR="00051A72" w:rsidRDefault="002C6496">
      <w:pPr>
        <w:numPr>
          <w:ilvl w:val="0"/>
          <w:numId w:val="3"/>
        </w:numPr>
        <w:tabs>
          <w:tab w:val="left" w:pos="852"/>
          <w:tab w:val="left" w:pos="864"/>
          <w:tab w:val="left" w:pos="5101"/>
        </w:tabs>
        <w:spacing w:before="2" w:after="0" w:line="259" w:lineRule="auto"/>
        <w:ind w:right="588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Федеральный государственный образовательный стандарт образования обучающихся с умственной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отсталостью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(интеллектуальными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нарушениями)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(утв.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hyperlink r:id="rId10">
        <w:r>
          <w:rPr>
            <w:rFonts w:ascii="Times New Roman" w:hAnsi="Times New Roman" w:cs="Times New Roman"/>
            <w:color w:val="0000FF"/>
            <w:sz w:val="24"/>
            <w:u w:val="single" w:color="0000FF"/>
            <w:lang w:eastAsia="en-US"/>
          </w:rPr>
          <w:t>приказом</w:t>
        </w:r>
      </w:hyperlink>
      <w:r>
        <w:rPr>
          <w:rFonts w:ascii="Times New Roman" w:hAnsi="Times New Roman" w:cs="Times New Roman"/>
          <w:color w:val="0000FF"/>
          <w:spacing w:val="-6"/>
          <w:sz w:val="24"/>
          <w:u w:val="single" w:color="0000FF"/>
          <w:lang w:eastAsia="en-US"/>
        </w:rPr>
        <w:t xml:space="preserve"> </w:t>
      </w:r>
      <w:r>
        <w:rPr>
          <w:rFonts w:ascii="Times New Roman" w:hAnsi="Times New Roman" w:cs="Times New Roman"/>
          <w:color w:val="0000FF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Министерства образования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и </w:t>
      </w:r>
      <w:r>
        <w:rPr>
          <w:rFonts w:ascii="Times New Roman" w:hAnsi="Times New Roman" w:cs="Times New Roman"/>
          <w:sz w:val="24"/>
          <w:lang w:eastAsia="en-US"/>
        </w:rPr>
        <w:t>науки РФ от 19 декабря</w:t>
      </w:r>
      <w:r>
        <w:rPr>
          <w:rFonts w:ascii="Times New Roman" w:hAnsi="Times New Roman" w:cs="Times New Roman"/>
          <w:sz w:val="24"/>
          <w:lang w:eastAsia="en-US"/>
        </w:rPr>
        <w:tab/>
        <w:t>2014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г.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№1599)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Зарегистрировано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Минюсте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РФ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3 февраля 2015 г.;</w:t>
      </w:r>
    </w:p>
    <w:p w:rsidR="00051A72" w:rsidRDefault="002C6496">
      <w:pPr>
        <w:numPr>
          <w:ilvl w:val="0"/>
          <w:numId w:val="3"/>
        </w:numPr>
        <w:tabs>
          <w:tab w:val="left" w:pos="852"/>
          <w:tab w:val="left" w:pos="864"/>
        </w:tabs>
        <w:spacing w:before="8" w:after="0" w:line="259" w:lineRule="auto"/>
        <w:ind w:right="33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Приказ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МОиН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 РФ «Об утверждении федеральных перечней учебников, рекомендованных (допущенных)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использованию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образовательном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процессе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образовательных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учреждениях, реализующих образовательные программы общего образования и имеющих государственную </w:t>
      </w:r>
      <w:r>
        <w:rPr>
          <w:rFonts w:ascii="Times New Roman" w:hAnsi="Times New Roman" w:cs="Times New Roman"/>
          <w:spacing w:val="-2"/>
          <w:sz w:val="24"/>
          <w:lang w:eastAsia="en-US"/>
        </w:rPr>
        <w:t>аккредитацию»;</w:t>
      </w:r>
    </w:p>
    <w:p w:rsidR="00051A72" w:rsidRDefault="002C6496">
      <w:pPr>
        <w:numPr>
          <w:ilvl w:val="0"/>
          <w:numId w:val="3"/>
        </w:numPr>
        <w:tabs>
          <w:tab w:val="left" w:pos="864"/>
        </w:tabs>
        <w:spacing w:before="5" w:after="0" w:line="240" w:lineRule="auto"/>
        <w:ind w:right="160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Постановление Главного государственного санитарного врача Российской Федерации от 10 июля 2015 г. N 26«Об утверждении САНПИН 2.4.2.3286 - 15"Сани</w:t>
      </w:r>
      <w:r>
        <w:rPr>
          <w:rFonts w:ascii="Times New Roman" w:hAnsi="Times New Roman" w:cs="Times New Roman"/>
          <w:sz w:val="24"/>
          <w:lang w:eastAsia="en-US"/>
        </w:rPr>
        <w:t>тарно – эпидемиологические требования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условиям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организации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обучения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воспитания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в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организациях,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осуществляющих образовательную деятельность по адаптированным общеобразовательным программам 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>для</w:t>
      </w:r>
      <w:proofErr w:type="gramEnd"/>
    </w:p>
    <w:p w:rsidR="00051A72" w:rsidRDefault="002C6496">
      <w:pPr>
        <w:spacing w:after="0" w:line="273" w:lineRule="exact"/>
        <w:ind w:left="864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обучающихся</w:t>
      </w:r>
      <w:proofErr w:type="gramEnd"/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ограниченными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возможностями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здоровья»;</w:t>
      </w:r>
    </w:p>
    <w:p w:rsidR="00051A72" w:rsidRDefault="00051A72">
      <w:pPr>
        <w:spacing w:after="0" w:line="273" w:lineRule="exact"/>
        <w:sectPr w:rsidR="00051A72">
          <w:pgSz w:w="11910" w:h="16840"/>
          <w:pgMar w:top="0" w:right="708" w:bottom="280" w:left="283" w:header="720" w:footer="720" w:gutter="0"/>
          <w:cols w:space="720"/>
        </w:sectPr>
      </w:pPr>
    </w:p>
    <w:p w:rsidR="00051A72" w:rsidRDefault="002C6496">
      <w:pPr>
        <w:numPr>
          <w:ilvl w:val="0"/>
          <w:numId w:val="3"/>
        </w:numPr>
        <w:tabs>
          <w:tab w:val="left" w:pos="852"/>
        </w:tabs>
        <w:spacing w:after="0" w:line="270" w:lineRule="exact"/>
        <w:ind w:left="852" w:hanging="348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lastRenderedPageBreak/>
        <w:t>Примерная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адаптированная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основная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общеобразовательная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программа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образования</w:t>
      </w:r>
    </w:p>
    <w:p w:rsidR="00051A72" w:rsidRDefault="002C6496">
      <w:pPr>
        <w:spacing w:before="23" w:after="0" w:line="261" w:lineRule="auto"/>
        <w:ind w:left="864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обучающихся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умственной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отсталостью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(интеллектуальными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нарушениями),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Москва "Просвещение", 2017;</w:t>
      </w:r>
    </w:p>
    <w:p w:rsidR="00051A72" w:rsidRDefault="002C6496">
      <w:pPr>
        <w:numPr>
          <w:ilvl w:val="0"/>
          <w:numId w:val="3"/>
        </w:numPr>
        <w:tabs>
          <w:tab w:val="left" w:pos="864"/>
          <w:tab w:val="left" w:pos="912"/>
        </w:tabs>
        <w:spacing w:after="0" w:line="261" w:lineRule="auto"/>
        <w:ind w:right="1501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Учебный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план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образовательного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учреждения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на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2020/2021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учебный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год,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принятый педагогическим советом.</w:t>
      </w:r>
    </w:p>
    <w:p w:rsidR="00051A72" w:rsidRDefault="002C6496">
      <w:pPr>
        <w:numPr>
          <w:ilvl w:val="0"/>
          <w:numId w:val="3"/>
        </w:numPr>
        <w:tabs>
          <w:tab w:val="left" w:pos="852"/>
          <w:tab w:val="left" w:pos="864"/>
        </w:tabs>
        <w:spacing w:after="0" w:line="259" w:lineRule="auto"/>
        <w:ind w:right="923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Устав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ГБОУ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СО «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Школа-интернат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для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>обучающихся</w:t>
      </w:r>
      <w:proofErr w:type="gramEnd"/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АОП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р.п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Базарный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Карабулак» Приказ Министерства образования Саратовской области от 10 ноября 2015г</w:t>
      </w:r>
      <w:proofErr w:type="gramStart"/>
      <w:r>
        <w:rPr>
          <w:rFonts w:ascii="Times New Roman" w:hAnsi="Times New Roman" w:cs="Times New Roman"/>
          <w:sz w:val="24"/>
          <w:lang w:eastAsia="en-US"/>
        </w:rPr>
        <w:t xml:space="preserve"> .</w:t>
      </w:r>
      <w:proofErr w:type="gramEnd"/>
    </w:p>
    <w:p w:rsidR="00051A72" w:rsidRDefault="002C6496">
      <w:pPr>
        <w:numPr>
          <w:ilvl w:val="0"/>
          <w:numId w:val="3"/>
        </w:numPr>
        <w:tabs>
          <w:tab w:val="left" w:pos="852"/>
          <w:tab w:val="left" w:pos="864"/>
        </w:tabs>
        <w:spacing w:after="0" w:line="259" w:lineRule="auto"/>
        <w:ind w:right="866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Положение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рабочей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программе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учебному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предмету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(курсу)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педагога,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утвержденного приказом ОУ от 31 августа 2020г. №54.</w:t>
      </w:r>
    </w:p>
    <w:p w:rsidR="00051A72" w:rsidRDefault="002C6496">
      <w:pPr>
        <w:numPr>
          <w:ilvl w:val="0"/>
          <w:numId w:val="3"/>
        </w:numPr>
        <w:tabs>
          <w:tab w:val="left" w:pos="864"/>
        </w:tabs>
        <w:spacing w:before="1" w:after="0" w:line="237" w:lineRule="auto"/>
        <w:ind w:right="25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Учебник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чтения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для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8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класса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специальных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(коррекционных)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образовательных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учреждений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VIII вида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З.Ф.Малышева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 - Изд. «Просвещение», 2006г.</w:t>
      </w:r>
    </w:p>
    <w:p w:rsidR="00051A72" w:rsidRDefault="00051A7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0" w:line="240" w:lineRule="auto"/>
        <w:ind w:left="144" w:right="146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Для умственно отсталых детей в 8 классе осуществляются задачи, </w:t>
      </w:r>
      <w:r>
        <w:rPr>
          <w:rFonts w:ascii="Times New Roman" w:hAnsi="Times New Roman" w:cs="Times New Roman"/>
          <w:sz w:val="24"/>
          <w:szCs w:val="24"/>
          <w:lang w:eastAsia="en-US"/>
        </w:rPr>
        <w:t>решаемые в младших классах, но на более сложном речевом и понятийном материале.</w:t>
      </w:r>
    </w:p>
    <w:p w:rsidR="00051A72" w:rsidRDefault="002C6496">
      <w:pPr>
        <w:spacing w:after="0" w:line="240" w:lineRule="auto"/>
        <w:ind w:left="144" w:right="138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На уроках чтения в 8 классе продолжается формирование у школьников техники чтения: правильности, беглости, выразительности на основе понимания читаемого материала. Это связано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 тем, что не все учащиеся старших классов в достаточной степени владеют указанными навыками. Кроме того, изучение каждого художественного произведения вызывает у них затруднения при его чтении и понимании содержания. Ведь рекомендуемые произведения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разнож</w:t>
      </w:r>
      <w:r>
        <w:rPr>
          <w:rFonts w:ascii="Times New Roman" w:hAnsi="Times New Roman" w:cs="Times New Roman"/>
          <w:sz w:val="24"/>
          <w:szCs w:val="24"/>
          <w:lang w:eastAsia="en-US"/>
        </w:rPr>
        <w:t>анровые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при работе с ними требуется большая методическая вариативность.</w:t>
      </w:r>
    </w:p>
    <w:p w:rsidR="00051A72" w:rsidRDefault="002C6496">
      <w:pPr>
        <w:spacing w:before="1" w:after="0" w:line="240" w:lineRule="auto"/>
        <w:ind w:left="144" w:right="137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Умственно отсталые школьники трудно воспринимают биографические данные писателей, тем более их творческий путь, представленный даже в упрощенном варианте. Биографию писателя они част</w:t>
      </w:r>
      <w:r>
        <w:rPr>
          <w:rFonts w:ascii="Times New Roman" w:hAnsi="Times New Roman" w:cs="Times New Roman"/>
          <w:sz w:val="24"/>
          <w:szCs w:val="24"/>
          <w:lang w:eastAsia="en-US"/>
        </w:rPr>
        <w:t>о отождествляют с биографией героев читаемых произведений. В исторических произведениях учащиеся с трудом воспринимают описываемые события, не всегда понимают слова и выражения, используемые автором для передачи того или иного факта, поступка героя.</w:t>
      </w:r>
    </w:p>
    <w:p w:rsidR="00051A72" w:rsidRDefault="002C6496">
      <w:pPr>
        <w:spacing w:after="0" w:line="240" w:lineRule="auto"/>
        <w:ind w:left="144" w:right="137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На уро</w:t>
      </w:r>
      <w:r>
        <w:rPr>
          <w:rFonts w:ascii="Times New Roman" w:hAnsi="Times New Roman" w:cs="Times New Roman"/>
          <w:sz w:val="24"/>
          <w:szCs w:val="24"/>
          <w:lang w:eastAsia="en-US"/>
        </w:rPr>
        <w:t>ках чтения, кроме совершенствования техники чтения и понимания содержания художественных произведений уделяется большое внимание развитию речи учащихся и их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мышлению.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Школьники учатся отвечать на поставленные вопросы; полно, правильно и последовательно пер</w:t>
      </w:r>
      <w:r>
        <w:rPr>
          <w:rFonts w:ascii="Times New Roman" w:hAnsi="Times New Roman" w:cs="Times New Roman"/>
          <w:sz w:val="24"/>
          <w:szCs w:val="24"/>
          <w:lang w:eastAsia="en-US"/>
        </w:rPr>
        <w:t>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их действия и поступки; устанавливать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несложные причинно-следственные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связи и отношения; делать выводы, обобщения, в том числе эмоционального плана.</w:t>
      </w:r>
      <w:proofErr w:type="gramEnd"/>
    </w:p>
    <w:p w:rsidR="00051A72" w:rsidRDefault="002C6496">
      <w:pPr>
        <w:spacing w:before="1" w:after="0" w:line="240" w:lineRule="auto"/>
        <w:ind w:left="144" w:right="138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Это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требует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серьезной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методической подготовки учителя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 уроку</w:t>
      </w:r>
      <w:r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 каждому</w:t>
      </w:r>
      <w:r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художественному произведению,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способствует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решению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проблемы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нравственного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воспитания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учащихся,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понимания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ими соответствия описываемых событий жизненным ситуациям.</w:t>
      </w:r>
    </w:p>
    <w:p w:rsidR="00051A72" w:rsidRDefault="00051A72">
      <w:pPr>
        <w:spacing w:before="4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0" w:line="274" w:lineRule="exact"/>
        <w:ind w:left="4832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Цель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программы:</w:t>
      </w:r>
    </w:p>
    <w:p w:rsidR="00051A72" w:rsidRDefault="002C6496">
      <w:pPr>
        <w:spacing w:after="0" w:line="240" w:lineRule="auto"/>
        <w:ind w:left="144" w:right="13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Совершенствовать технику чтения, обеспечивать языковое и речевое развитие школьников,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направленное на их социально-личностное становление, профессиональное самоопределение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 xml:space="preserve"> в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eastAsia="en-US"/>
        </w:rPr>
        <w:t>будущей жизни.</w:t>
      </w:r>
    </w:p>
    <w:p w:rsidR="00051A72" w:rsidRDefault="00051A72">
      <w:pPr>
        <w:spacing w:before="3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before="1" w:after="3" w:line="240" w:lineRule="auto"/>
        <w:ind w:left="3377" w:right="3373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shd w:val="clear" w:color="auto" w:fill="F9F9F9"/>
          <w:lang w:eastAsia="en-US"/>
        </w:rPr>
        <w:t>Задачи:</w:t>
      </w:r>
    </w:p>
    <w:p w:rsidR="00051A72" w:rsidRDefault="002C6496">
      <w:pPr>
        <w:adjustRightInd/>
        <w:spacing w:after="0" w:line="240" w:lineRule="auto"/>
        <w:ind w:left="115"/>
        <w:rPr>
          <w:rFonts w:ascii="Times New Roman" w:hAnsi="Times New Roman" w:cs="Times New Roman"/>
          <w:sz w:val="20"/>
          <w:lang w:eastAsia="en-US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>
                <wp:extent cx="6788150" cy="2804795"/>
                <wp:effectExtent l="0" t="0" r="8890" b="0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150" cy="2804795"/>
                          <a:chOff x="0" y="0"/>
                          <a:chExt cx="6788150" cy="280479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788150" cy="280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0" h="2804795">
                                <a:moveTo>
                                  <a:pt x="6787896" y="2453906"/>
                                </a:moveTo>
                                <a:lnTo>
                                  <a:pt x="0" y="2453906"/>
                                </a:lnTo>
                                <a:lnTo>
                                  <a:pt x="0" y="2629154"/>
                                </a:lnTo>
                                <a:lnTo>
                                  <a:pt x="0" y="2804414"/>
                                </a:lnTo>
                                <a:lnTo>
                                  <a:pt x="6787896" y="2804414"/>
                                </a:lnTo>
                                <a:lnTo>
                                  <a:pt x="6787896" y="2629154"/>
                                </a:lnTo>
                                <a:lnTo>
                                  <a:pt x="6787896" y="2453906"/>
                                </a:lnTo>
                                <a:close/>
                              </a:path>
                              <a:path w="6788150" h="2804795">
                                <a:moveTo>
                                  <a:pt x="6787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0" y="350520"/>
                                </a:lnTo>
                                <a:lnTo>
                                  <a:pt x="0" y="2453894"/>
                                </a:lnTo>
                                <a:lnTo>
                                  <a:pt x="6787896" y="2453894"/>
                                </a:lnTo>
                                <a:lnTo>
                                  <a:pt x="6787896" y="175260"/>
                                </a:lnTo>
                                <a:lnTo>
                                  <a:pt x="6787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8288" y="1354"/>
                            <a:ext cx="6760845" cy="174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right="19" w:firstLine="357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Совершенствование навыков правильного, беглого и выразительного чтения доступных их пониманию произведений или отрывков из произведений русских и зарубежных классиков и современных писателей.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left="897" w:hanging="540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навыков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понимания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4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читаемого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4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материала.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97"/>
                                </w:tabs>
                                <w:adjustRightInd/>
                                <w:spacing w:after="0" w:line="240" w:lineRule="auto"/>
                                <w:ind w:right="18" w:firstLine="357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речи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учащихся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мышления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через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обучение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правильному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4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последовательному изложению своих мыслей в устной и письменной форме.</w:t>
                              </w:r>
                            </w:p>
                            <w:p w:rsidR="00051A72" w:rsidRDefault="002C649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897"/>
                                  <w:tab w:val="left" w:pos="2656"/>
                                  <w:tab w:val="left" w:pos="4318"/>
                                  <w:tab w:val="left" w:pos="5376"/>
                                  <w:tab w:val="left" w:pos="7067"/>
                                  <w:tab w:val="left" w:pos="7525"/>
                                  <w:tab w:val="left" w:pos="8995"/>
                                  <w:tab w:val="left" w:pos="10390"/>
                                </w:tabs>
                                <w:adjustRightInd/>
                                <w:spacing w:after="0" w:line="240" w:lineRule="auto"/>
                                <w:ind w:right="18" w:firstLine="357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Формирование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нравственных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качеств,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направленных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>на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социальную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адаптацию,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 xml:space="preserve">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гражданское, трудовое, эст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етическое воспитание учащихся.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before="271" w:after="0" w:line="240" w:lineRule="auto"/>
                                <w:ind w:left="3057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Основные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8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направления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eastAsia="en-US"/>
                                </w:rPr>
                                <w:t>коррекционной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4"/>
                                  <w:lang w:eastAsia="en-US"/>
                                </w:rPr>
                                <w:t>работы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8288" y="1929468"/>
                            <a:ext cx="596900" cy="869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1.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2.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ind w:left="283" w:right="364" w:hanging="284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мире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>3.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навыков.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17524" y="1929468"/>
                            <a:ext cx="615950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 высших психических функций: восприятия, внимания, памяти, речи, мышления. Корригировать познавательную деятельность учащихся и их представления об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 xml:space="preserve"> окружающем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17524" y="2455248"/>
                            <a:ext cx="61569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Коррекция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уровня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общего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0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0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речевого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1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учащихся,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69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70"/>
                                  <w:w w:val="150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коммуникативных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9" o:spid="_x0000_s1026" o:spt="203" style="height:220.85pt;width:534.5pt;" coordsize="6788150,2804795" o:gfxdata="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AKPu1J1gAAAAYBAAAPAAAAAAAAAAEAIAAAACIAAABkcnMvZG93&#10;bnJldi54bWxQSwECFAAUAAAACACHTuJAmJ7tZpEDAACXDgAADgAAAAAAAAABACAAAAAlAQAAZHJz&#10;L2Uyb0RvYy54bWxQSwUGAAAAAAYABgBZAQAAKAcAAAAA&#10;">
                <o:lock v:ext="edit" aspectratio="f"/>
                <v:shape id="Graphic 10" o:spid="_x0000_s1026" o:spt="100" style="position:absolute;left:0;top:0;height:2804795;width:6788150;" fillcolor="#F9F9F9" filled="t" stroked="f" coordsize="6788150,2804795" o:gfxdata="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W/C8L4A&#10;AADbAAAADwAAAAAAAAABACAAAAAiAAAAZHJzL2Rvd25yZXYueG1sUEsBAhQAFAAAAAgAh07iQDMv&#10;BZ47AAAAOQAAABAAAAAAAAAAAQAgAAAADQEAAGRycy9zaGFwZXhtbC54bWxQSwUGAAAAAAYABgBb&#10;AQAAtwMAAAAA&#10;" path="m6787896,2453906l0,2453906,0,2629154,0,2804414,6787896,2804414,6787896,2629154,6787896,2453906xem6787896,0l0,0,0,175260,0,350520,0,2453894,6787896,2453894,6787896,175260,678789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1" o:spid="_x0000_s1026" o:spt="202" type="#_x0000_t202" style="position:absolute;left:18288;top:1354;height:1749425;width:6760845;" filled="f" stroked="f" coordsize="21600,21600" o:gfxdata="UEsDBAoAAAAAAIdO4kAAAAAAAAAAAAAAAAAEAAAAZHJzL1BLAwQUAAAACACHTuJAZUZUI7sAAADb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g99f0gFy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ZU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14244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0" w:right="19" w:firstLine="357"/>
                          <w:jc w:val="both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Совершенствование навыков правильного, беглого и выразительного чтения доступных их пониманию произведений или отрывков из произведений русских и зарубежных классиков и современных писателей.</w:t>
                        </w:r>
                      </w:p>
                      <w:p w14:paraId="77E00B3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897" w:right="0" w:hanging="54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навыков</w:t>
                        </w: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понимания</w:t>
                        </w:r>
                        <w:r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читаемого</w:t>
                        </w:r>
                        <w:r>
                          <w:rPr>
                            <w:rFonts w:ascii="Times New Roman" w:hAnsi="Times New Roman" w:cs="Times New Roman"/>
                            <w:spacing w:val="-4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материала.</w:t>
                        </w:r>
                      </w:p>
                      <w:p w14:paraId="15B97DD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97"/>
                          </w:tabs>
                          <w:adjustRightInd/>
                          <w:spacing w:before="0" w:after="0" w:line="240" w:lineRule="auto"/>
                          <w:ind w:left="0" w:right="18" w:firstLine="357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речи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учащихся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мышления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через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обучение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правильному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4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последовательному изложению своих мыслей в устной и письменной форме.</w:t>
                        </w:r>
                      </w:p>
                      <w:p w14:paraId="6B9466F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897"/>
                            <w:tab w:val="left" w:pos="2656"/>
                            <w:tab w:val="left" w:pos="4318"/>
                            <w:tab w:val="left" w:pos="5376"/>
                            <w:tab w:val="left" w:pos="7067"/>
                            <w:tab w:val="left" w:pos="7525"/>
                            <w:tab w:val="left" w:pos="8995"/>
                            <w:tab w:val="left" w:pos="10390"/>
                          </w:tabs>
                          <w:adjustRightInd/>
                          <w:spacing w:before="0" w:after="0" w:line="240" w:lineRule="auto"/>
                          <w:ind w:left="0" w:right="18" w:firstLine="357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Формирование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нравственных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качеств,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направленных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>на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социальную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адаптацию,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 xml:space="preserve">на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гражданское, трудовое, эстетическое воспитание учащихся.</w:t>
                        </w:r>
                      </w:p>
                      <w:p w14:paraId="206120E4">
                        <w:pPr>
                          <w:adjustRightInd/>
                          <w:spacing w:before="271" w:after="0" w:line="240" w:lineRule="auto"/>
                          <w:ind w:left="3057" w:right="0" w:firstLine="0"/>
                          <w:jc w:val="left"/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Основные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8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направления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6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lang w:eastAsia="en-US"/>
                          </w:rPr>
                          <w:t>коррекционной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4"/>
                            <w:lang w:eastAsia="en-US"/>
                          </w:rPr>
                          <w:t>работы</w:t>
                        </w:r>
                      </w:p>
                    </w:txbxContent>
                  </v:textbox>
                </v:shape>
                <v:shape id="Textbox 12" o:spid="_x0000_s1026" o:spt="202" type="#_x0000_t202" style="position:absolute;left:18288;top:1929468;height:869950;width:596900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2CCB17">
                        <w:pPr>
                          <w:adjustRightInd/>
                          <w:spacing w:before="0" w:after="0" w:line="266" w:lineRule="exact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1.</w:t>
                        </w:r>
                      </w:p>
                      <w:p w14:paraId="76DFB476">
                        <w:pPr>
                          <w:adjustRightInd/>
                          <w:spacing w:before="0" w:after="0" w:line="240" w:lineRule="auto"/>
                          <w:ind w:left="283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2.</w:t>
                        </w:r>
                      </w:p>
                      <w:p w14:paraId="60DC6269">
                        <w:pPr>
                          <w:adjustRightInd/>
                          <w:spacing w:before="0" w:after="0" w:line="240" w:lineRule="auto"/>
                          <w:ind w:left="283" w:right="364" w:hanging="284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 xml:space="preserve">мире. </w:t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>3.</w:t>
                        </w:r>
                      </w:p>
                      <w:p w14:paraId="35659A7F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навыков.</w:t>
                        </w:r>
                      </w:p>
                    </w:txbxContent>
                  </v:textbox>
                </v:shape>
                <v:shape id="Textbox 13" o:spid="_x0000_s1026" o:spt="202" type="#_x0000_t202" style="position:absolute;left:617524;top:1929468;height:344170;width:6159500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B7DA42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 высших психических функций: восприятия, внимания, памяти, речи, мышления. Корригировать познавательную деятельность учащихся и их представления об окружающем</w:t>
                        </w:r>
                      </w:p>
                    </w:txbxContent>
                  </v:textbox>
                </v:shape>
                <v:shape id="Textbox 14" o:spid="_x0000_s1026" o:spt="202" type="#_x0000_t202" style="position:absolute;left:617524;top:2455248;height:168910;width:6156960;" filled="f" stroked="f" coordsize="21600,21600" o:gfxdata="UEsDBAoAAAAAAIdO4kAAAAAAAAAAAAAAAAAEAAAAZHJzL1BLAwQUAAAACACHTuJAdTH3u7wAAADb&#10;AAAADwAAAGRycy9kb3ducmV2LnhtbEVP32vCMBB+F/Y/hBv4polD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x97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AE8C31">
                        <w:pPr>
                          <w:adjustRightInd/>
                          <w:spacing w:before="0" w:after="0" w:line="266" w:lineRule="exact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Коррекция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уровня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общего</w:t>
                        </w:r>
                        <w:r>
                          <w:rPr>
                            <w:rFonts w:ascii="Times New Roman" w:hAnsi="Times New Roman" w:cs="Times New Roman"/>
                            <w:spacing w:val="70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spacing w:val="70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речевого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развития</w:t>
                        </w:r>
                        <w:r>
                          <w:rPr>
                            <w:rFonts w:ascii="Times New Roman" w:hAnsi="Times New Roman" w:cs="Times New Roman"/>
                            <w:spacing w:val="71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учащихся,</w:t>
                        </w:r>
                        <w:r>
                          <w:rPr>
                            <w:rFonts w:ascii="Times New Roman" w:hAnsi="Times New Roman" w:cs="Times New Roman"/>
                            <w:spacing w:val="69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70"/>
                            <w:w w:val="150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коммуникативных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051A72" w:rsidRDefault="00051A72">
      <w:pPr>
        <w:spacing w:after="0" w:line="240" w:lineRule="auto"/>
        <w:rPr>
          <w:sz w:val="20"/>
        </w:rPr>
        <w:sectPr w:rsidR="00051A72">
          <w:pgSz w:w="11910" w:h="16840"/>
          <w:pgMar w:top="0" w:right="708" w:bottom="280" w:left="283" w:header="720" w:footer="720" w:gutter="0"/>
          <w:cols w:space="720"/>
        </w:sectPr>
      </w:pPr>
    </w:p>
    <w:p w:rsidR="00051A72" w:rsidRDefault="002C6496">
      <w:pPr>
        <w:adjustRightInd/>
        <w:spacing w:after="0" w:line="240" w:lineRule="auto"/>
        <w:ind w:left="115"/>
        <w:rPr>
          <w:rFonts w:ascii="Times New Roman" w:hAnsi="Times New Roman" w:cs="Times New Roman"/>
          <w:sz w:val="20"/>
          <w:lang w:eastAsia="en-US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788150" cy="525780"/>
                <wp:effectExtent l="0" t="0" r="8890" b="7620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150" cy="525780"/>
                          <a:chOff x="0" y="0"/>
                          <a:chExt cx="6788150" cy="5257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78815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0" h="525780">
                                <a:moveTo>
                                  <a:pt x="6787896" y="350532"/>
                                </a:moveTo>
                                <a:lnTo>
                                  <a:pt x="0" y="350532"/>
                                </a:lnTo>
                                <a:lnTo>
                                  <a:pt x="0" y="525780"/>
                                </a:lnTo>
                                <a:lnTo>
                                  <a:pt x="6787896" y="525780"/>
                                </a:lnTo>
                                <a:lnTo>
                                  <a:pt x="6787896" y="350532"/>
                                </a:lnTo>
                                <a:close/>
                              </a:path>
                              <a:path w="6788150" h="525780">
                                <a:moveTo>
                                  <a:pt x="6787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0" y="350520"/>
                                </a:lnTo>
                                <a:lnTo>
                                  <a:pt x="6787896" y="350520"/>
                                </a:lnTo>
                                <a:lnTo>
                                  <a:pt x="6787896" y="175260"/>
                                </a:lnTo>
                                <a:lnTo>
                                  <a:pt x="6787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98120" y="1354"/>
                            <a:ext cx="12700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4.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pacing w:val="-5"/>
                                  <w:sz w:val="24"/>
                                  <w:lang w:eastAsia="en-US"/>
                                </w:rPr>
                                <w:t>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17524" y="1354"/>
                            <a:ext cx="375983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1A72" w:rsidRDefault="002C6496">
                              <w:pPr>
                                <w:adjustRightInd/>
                                <w:spacing w:after="0"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Развитие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8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артикуляционной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моторики.</w:t>
                              </w:r>
                            </w:p>
                            <w:p w:rsidR="00051A72" w:rsidRDefault="002C6496">
                              <w:pPr>
                                <w:adjustRightInd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Коррекция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12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нарушений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7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lang w:eastAsia="en-US"/>
                                </w:rPr>
                                <w:t>эмоционально-личностной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6"/>
                                  <w:sz w:val="24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  <w:lang w:eastAsia="en-US"/>
                                </w:rPr>
                                <w:t>сферы.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15" o:spid="_x0000_s1026" o:spt="203" style="height:41.4pt;width:534.5pt;" coordsize="6788150,525780" o:gfxdata="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kLWJ4NUAAAAFAQAADwAAAAAAAAABACAAAAAiAAAAZHJz&#10;L2Rvd25yZXYueG1sUEsBAhQAFAAAAAgAh07iQG3BlxwkAwAAwgoAAA4AAAAAAAAAAQAgAAAAJAEA&#10;AGRycy9lMm9Eb2MueG1sUEsFBgAAAAAGAAYAWQEAALoGAAAAAA==&#10;">
                <o:lock v:ext="edit" aspectratio="f"/>
                <v:shape id="Graphic 16" o:spid="_x0000_s1026" o:spt="100" style="position:absolute;left:0;top:0;height:525780;width:6788150;" fillcolor="#F9F9F9" filled="t" stroked="f" coordsize="6788150,525780" o:gfxdata="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zuNHNbUAAADbAAAADwAA&#10;AAAAAAABACAAAAAiAAAAZHJzL2Rvd25yZXYueG1sUEsBAhQAFAAAAAgAh07iQDMvBZ47AAAAOQAA&#10;ABAAAAAAAAAAAQAgAAAABAEAAGRycy9zaGFwZXhtbC54bWxQSwUGAAAAAAYABgBbAQAArgMAAAAA&#10;" path="m6787896,350532l0,350532,0,525780,6787896,525780,6787896,350532xem6787896,0l0,0,0,175260,0,350520,6787896,350520,6787896,175260,678789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7" o:spid="_x0000_s1026" o:spt="202" type="#_x0000_t202" style="position:absolute;left:198120;top:1354;height:344170;width:127000;" filled="f" stroked="f" coordsize="21600,21600" o:gfxdata="UEsDBAoAAAAAAIdO4kAAAAAAAAAAAAAAAAAEAAAAZHJzL1BLAwQUAAAACACHTuJAheNpzLwAAADb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/gvcf0k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ac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1768417">
                        <w:pPr>
                          <w:adjustRightInd/>
                          <w:spacing w:before="0" w:after="0" w:line="266" w:lineRule="exact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4.</w:t>
                        </w:r>
                      </w:p>
                      <w:p w14:paraId="75D5E044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pacing w:val="-5"/>
                            <w:sz w:val="24"/>
                            <w:lang w:eastAsia="en-US"/>
                          </w:rPr>
                          <w:t>5.</w:t>
                        </w:r>
                      </w:p>
                    </w:txbxContent>
                  </v:textbox>
                </v:shape>
                <v:shape id="Textbox 18" o:spid="_x0000_s1026" o:spt="202" type="#_x0000_t202" style="position:absolute;left:617524;top:1354;height:344170;width:3759835;" filled="f" stroked="f" coordsize="21600,21600" o:gfxdata="UEsDBAoAAAAAAIdO4kAAAAAAAAAAAAAAAAAEAAAAZHJzL1BLAwQUAAAACACHTuJA9Hz9vr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gZV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Hz9v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0C0505">
                        <w:pPr>
                          <w:adjustRightInd/>
                          <w:spacing w:before="0" w:after="0" w:line="266" w:lineRule="exact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Развитие</w:t>
                        </w:r>
                        <w:r>
                          <w:rPr>
                            <w:rFonts w:ascii="Times New Roman" w:hAnsi="Times New Roman" w:cs="Times New Roman"/>
                            <w:spacing w:val="-8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артикуляционной</w:t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моторики.</w:t>
                        </w:r>
                      </w:p>
                      <w:p w14:paraId="50EF0518">
                        <w:pPr>
                          <w:adjustRightInd/>
                          <w:spacing w:before="0" w:after="0" w:line="240" w:lineRule="auto"/>
                          <w:ind w:left="0" w:right="0" w:firstLine="0"/>
                          <w:jc w:val="left"/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Коррекция</w:t>
                        </w:r>
                        <w:r>
                          <w:rPr>
                            <w:rFonts w:ascii="Times New Roman" w:hAnsi="Times New Roman" w:cs="Times New Roman"/>
                            <w:spacing w:val="-12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нарушений</w:t>
                        </w:r>
                        <w:r>
                          <w:rPr>
                            <w:rFonts w:ascii="Times New Roman" w:hAnsi="Times New Roman" w:cs="Times New Roman"/>
                            <w:spacing w:val="-7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lang w:eastAsia="en-US"/>
                          </w:rPr>
                          <w:t>эмоционально-личностной</w:t>
                        </w:r>
                        <w:r>
                          <w:rPr>
                            <w:rFonts w:ascii="Times New Roman" w:hAnsi="Times New Roman" w:cs="Times New Roman"/>
                            <w:spacing w:val="-6"/>
                            <w:sz w:val="24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pacing w:val="-2"/>
                            <w:sz w:val="24"/>
                            <w:lang w:eastAsia="en-US"/>
                          </w:rPr>
                          <w:t>сферы.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051A72" w:rsidRDefault="002C6496">
      <w:pPr>
        <w:spacing w:before="222" w:after="0" w:line="274" w:lineRule="exact"/>
        <w:ind w:left="4129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>
        <w:rPr>
          <w:rFonts w:ascii="Times New Roman" w:hAnsi="Times New Roman" w:cs="Times New Roman"/>
          <w:b/>
          <w:bCs/>
          <w:spacing w:val="-1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программы</w:t>
      </w:r>
    </w:p>
    <w:p w:rsidR="00051A72" w:rsidRDefault="002C6496">
      <w:pPr>
        <w:spacing w:after="0" w:line="240" w:lineRule="auto"/>
        <w:ind w:left="144" w:right="139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 xml:space="preserve">Устное народное творчество (8 часов). </w:t>
      </w:r>
      <w:r>
        <w:rPr>
          <w:rFonts w:ascii="Times New Roman" w:hAnsi="Times New Roman" w:cs="Times New Roman"/>
          <w:sz w:val="24"/>
          <w:szCs w:val="24"/>
          <w:lang w:eastAsia="en-US"/>
        </w:rPr>
        <w:t>Иметь представление о том, что такое устное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народное творчество, о жанрах УНТ (сказка, пословица, поговорка, баллада, былина). Уметь отличать литературную сказку от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народной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>, авторскую балладу от народной. Знать основн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ых героев русских былин и распространенные пословицы и поговорки.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 xml:space="preserve">Уметь выразительно читать целыми словами, понимать прочитанное, отвечать на вопросы по содержанию, пересказывать русские народные сказки, уметь определять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главнуюмысть</w:t>
      </w:r>
      <w:proofErr w:type="spellEnd"/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произведения, уметь вы</w:t>
      </w:r>
      <w:r>
        <w:rPr>
          <w:rFonts w:ascii="Times New Roman" w:hAnsi="Times New Roman" w:cs="Times New Roman"/>
          <w:sz w:val="24"/>
          <w:szCs w:val="24"/>
          <w:lang w:eastAsia="en-US"/>
        </w:rPr>
        <w:t>ражать впечатление от прочитанного и характеризовать героев произведений, уметь самостоятельно выполнять задание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 карточке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по тексту сказки, былины.</w:t>
      </w:r>
      <w:proofErr w:type="gramEnd"/>
    </w:p>
    <w:p w:rsidR="00051A72" w:rsidRDefault="002C6496">
      <w:pPr>
        <w:spacing w:after="0" w:line="240" w:lineRule="auto"/>
        <w:ind w:left="144" w:right="134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>Произведения русских писателей XIX века (49 часов).</w:t>
      </w:r>
      <w:r>
        <w:rPr>
          <w:rFonts w:ascii="Times New Roman" w:hAnsi="Times New Roman" w:cs="Times New Roman"/>
          <w:b/>
          <w:i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Иметь представление о морально-этических и нравственн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ых ценностях, которые утверждает русская литература XIX века, о вкладе русских писателей в мировую художественную литературу и культуру. Знать основные сведения о жизни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А.С.Пушкина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М.Ю.Лермонтов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И.А.Крылова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Н.А.Некрасова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И.С.Тургенева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Л.Н.Толстого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по</w:t>
      </w:r>
      <w:r>
        <w:rPr>
          <w:rFonts w:ascii="Times New Roman" w:hAnsi="Times New Roman" w:cs="Times New Roman"/>
          <w:sz w:val="24"/>
          <w:szCs w:val="24"/>
          <w:lang w:eastAsia="en-US"/>
        </w:rPr>
        <w:t>знакомиться с художественными (стихотворными и прозаическими) произведениями и отрывками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из произведений этих писателей. Иметь представление о рассказе, повести, басне, стихотворении.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Уметь выразительно читать целыми словами прозаический и стихотворный тек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ст, понимать прочитанное, отвечать на вопросы по тексту и задавать собственные вопросы по содержанию, уметь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определелять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главную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мысть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позицию (настроение, чувства) автора, выражать собственное впечатление от прочитанного, уметь составлять характеристику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героев с помощью учителя, самостоятельно определять основные черты характера персонажа, обосновывать свое отношение к нему.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Уметь составлять план текста (коллективно, с помощью учителя), план рассказа о герое произведения. Иметь представление об основных </w:t>
      </w:r>
      <w:r>
        <w:rPr>
          <w:rFonts w:ascii="Times New Roman" w:hAnsi="Times New Roman" w:cs="Times New Roman"/>
          <w:sz w:val="24"/>
          <w:szCs w:val="24"/>
          <w:lang w:eastAsia="en-US"/>
        </w:rPr>
        <w:t>средствах художественной выразительности: эпитете, метафоре (слове в переносном значении), сравнении. Уметь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пересказать прозаический текст – сжато или подробно. Продолжить осваивать устное словесное рисование (описание места событий, помещения, предмета, г</w:t>
      </w:r>
      <w:r>
        <w:rPr>
          <w:rFonts w:ascii="Times New Roman" w:hAnsi="Times New Roman" w:cs="Times New Roman"/>
          <w:sz w:val="24"/>
          <w:szCs w:val="24"/>
          <w:lang w:eastAsia="en-US"/>
        </w:rPr>
        <w:t>ероя, животного) с опорой на те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кст пр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>оизведения. Научиться строить небольшое рассуждение – по заданному началу (на тему дружбы, любви, милосердия) на основе прочитанного и с опорой на личный жизненный опыт. Уметь сопоставлять иллюстрацию в учебнике с текст</w:t>
      </w:r>
      <w:r>
        <w:rPr>
          <w:rFonts w:ascii="Times New Roman" w:hAnsi="Times New Roman" w:cs="Times New Roman"/>
          <w:sz w:val="24"/>
          <w:szCs w:val="24"/>
          <w:lang w:eastAsia="en-US"/>
        </w:rPr>
        <w:t>ом произведения. Уметь составить небольшой кроссворд, викторину, тест по произведениям и биографии писателя. Заучивание наизусть стихотворных произведений.</w:t>
      </w:r>
    </w:p>
    <w:p w:rsidR="00051A72" w:rsidRDefault="002C6496">
      <w:pPr>
        <w:spacing w:after="0" w:line="240" w:lineRule="auto"/>
        <w:ind w:left="144" w:right="136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>Произведения русских писателей первой половины XX века (32 часа).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Иметь представление о </w:t>
      </w:r>
      <w:r>
        <w:rPr>
          <w:rFonts w:ascii="Times New Roman" w:hAnsi="Times New Roman" w:cs="Times New Roman"/>
          <w:sz w:val="24"/>
          <w:szCs w:val="24"/>
          <w:lang w:eastAsia="en-US"/>
        </w:rPr>
        <w:t>гуманистических идеалах русской литературы первой половины XX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века. Знать основные события жизни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А.П.Чехова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В.Г.Короленко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А.М.Горького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. Познакомиться с небольшими статьями о жизни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А.Н.Толстого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С.Есенина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А.Платонова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Н.Заболоцкого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 определить основные т</w:t>
      </w:r>
      <w:r>
        <w:rPr>
          <w:rFonts w:ascii="Times New Roman" w:hAnsi="Times New Roman" w:cs="Times New Roman"/>
          <w:sz w:val="24"/>
          <w:szCs w:val="24"/>
          <w:lang w:eastAsia="en-US"/>
        </w:rPr>
        <w:t>емы их творчества. Уметь выражать свое мнение о писателе как о человеке. Познакомиться с художественными (стихотворными и прозаическими) произведениями и отрывками из произведений этих писателей. Уметь отличать сказку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от рассказа. Выразительное, осознанное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чтение стихотворного и прозаического текста. Уметь задавать свои вопросы по тексту и отвечать на вопросы учителя и одноклассников. Уметь определять главную мысль текста, характеризовать героев произведений (с помощью учителя). Уметь объяснять значение отд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ельных выражений и слов. Уметь составлять план эпизода и пересказывать по нему текст, пересказывать от другого лица. Иметь представление о юморе, уметь определять юмористические моменты в произведениях. Научиться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самостоятельно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строить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небольшое устное рас</w:t>
      </w:r>
      <w:r>
        <w:rPr>
          <w:rFonts w:ascii="Times New Roman" w:hAnsi="Times New Roman" w:cs="Times New Roman"/>
          <w:sz w:val="24"/>
          <w:szCs w:val="24"/>
          <w:lang w:eastAsia="en-US"/>
        </w:rPr>
        <w:t>суждение на тему мужества, верности, человеколюбия, дружбы. Продолжать осваивать устное словесное рисование (описание человека, природы). Уметь самостоятельно выполнить задание на карточке по тексту, сделать вывод о герое, поступке героя, о событии в жизни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героя. Иметь представление об основных средствах художественной выразительности: эпитете, метафоре (слове в переносном значении), сравнении. Заучивание наизусть стихотворных произведений, небольшого прозаического текста. Уметь проанализировать чтение и от</w:t>
      </w:r>
      <w:r>
        <w:rPr>
          <w:rFonts w:ascii="Times New Roman" w:hAnsi="Times New Roman" w:cs="Times New Roman"/>
          <w:sz w:val="24"/>
          <w:szCs w:val="24"/>
          <w:lang w:eastAsia="en-US"/>
        </w:rPr>
        <w:t>вет одноклассника – по плану (с помощью учителя), прокомментировать собственное выразительное чтение – по плану.</w:t>
      </w:r>
    </w:p>
    <w:p w:rsidR="00051A72" w:rsidRDefault="002C6496">
      <w:pPr>
        <w:spacing w:after="0" w:line="240" w:lineRule="auto"/>
        <w:ind w:left="144" w:right="137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>Произведения русских писателей второй половины XX века (47 часов)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ознакомиться с краткими статьями о жизни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К.Г.Паустовского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Р.И.Фраермана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Л.</w:t>
      </w:r>
      <w:r>
        <w:rPr>
          <w:rFonts w:ascii="Times New Roman" w:hAnsi="Times New Roman" w:cs="Times New Roman"/>
          <w:sz w:val="24"/>
          <w:szCs w:val="24"/>
          <w:lang w:eastAsia="en-US"/>
        </w:rPr>
        <w:t>А.Кассиля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А.Т.Твардовского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В.М.Шукшина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В.П.Астафьева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Р.П.Погодина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А.А.Суркова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определить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основные</w:t>
      </w:r>
      <w:r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темы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их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творчества. Иметь представление о разнообразии тем и образов русской литературы второй половины XX века, познакомиться с произведениями </w:t>
      </w:r>
      <w:r>
        <w:rPr>
          <w:rFonts w:ascii="Times New Roman" w:hAnsi="Times New Roman" w:cs="Times New Roman"/>
          <w:sz w:val="24"/>
          <w:szCs w:val="24"/>
          <w:lang w:eastAsia="en-US"/>
        </w:rPr>
        <w:t>писателей. Выразительное, осознанное чтение стихотворного и прозаического текста. Уметь составить план текста, озаглавить части рассказа, кратко или сжато передать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содержание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прочитанного.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Уметь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определить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главную мысль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текста,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чувства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автора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 героев.</w:t>
      </w:r>
    </w:p>
    <w:p w:rsidR="00051A72" w:rsidRDefault="00051A72">
      <w:pPr>
        <w:spacing w:after="0"/>
        <w:jc w:val="both"/>
        <w:sectPr w:rsidR="00051A72">
          <w:pgSz w:w="11910" w:h="16840"/>
          <w:pgMar w:top="0" w:right="708" w:bottom="280" w:left="283" w:header="720" w:footer="720" w:gutter="0"/>
          <w:cols w:space="720"/>
        </w:sectPr>
      </w:pPr>
    </w:p>
    <w:p w:rsidR="00051A72" w:rsidRDefault="002C6496">
      <w:pPr>
        <w:spacing w:after="0" w:line="250" w:lineRule="exact"/>
        <w:ind w:left="14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Объяснение</w:t>
      </w:r>
      <w:r>
        <w:rPr>
          <w:rFonts w:ascii="Times New Roman" w:hAnsi="Times New Roman" w:cs="Times New Roman"/>
          <w:spacing w:val="30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значения</w:t>
      </w:r>
      <w:r>
        <w:rPr>
          <w:rFonts w:ascii="Times New Roman" w:hAnsi="Times New Roman" w:cs="Times New Roman"/>
          <w:spacing w:val="31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отдельных</w:t>
      </w:r>
      <w:r>
        <w:rPr>
          <w:rFonts w:ascii="Times New Roman" w:hAnsi="Times New Roman" w:cs="Times New Roman"/>
          <w:spacing w:val="34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слов</w:t>
      </w:r>
      <w:r>
        <w:rPr>
          <w:rFonts w:ascii="Times New Roman" w:hAnsi="Times New Roman" w:cs="Times New Roman"/>
          <w:spacing w:val="32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spacing w:val="31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выражений.</w:t>
      </w:r>
      <w:r>
        <w:rPr>
          <w:rFonts w:ascii="Times New Roman" w:hAnsi="Times New Roman" w:cs="Times New Roman"/>
          <w:spacing w:val="33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Уметь</w:t>
      </w:r>
      <w:r>
        <w:rPr>
          <w:rFonts w:ascii="Times New Roman" w:hAnsi="Times New Roman" w:cs="Times New Roman"/>
          <w:spacing w:val="33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сравнивать</w:t>
      </w:r>
      <w:r>
        <w:rPr>
          <w:rFonts w:ascii="Times New Roman" w:hAnsi="Times New Roman" w:cs="Times New Roman"/>
          <w:spacing w:val="33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en-US"/>
        </w:rPr>
        <w:t>героев</w:t>
      </w:r>
      <w:r>
        <w:rPr>
          <w:rFonts w:ascii="Times New Roman" w:hAnsi="Times New Roman" w:cs="Times New Roman"/>
          <w:spacing w:val="33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произведений</w:t>
      </w:r>
    </w:p>
    <w:p w:rsidR="00051A72" w:rsidRDefault="002C6496">
      <w:pPr>
        <w:spacing w:after="0" w:line="240" w:lineRule="auto"/>
        <w:ind w:left="144" w:right="14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(внешность, характеры, чувства, поступки). Уметь выполнять самостоятельно задания по карточкам (по тексту произведения): давать оценку герою и его </w:t>
      </w:r>
      <w:r>
        <w:rPr>
          <w:rFonts w:ascii="Times New Roman" w:hAnsi="Times New Roman" w:cs="Times New Roman"/>
          <w:sz w:val="24"/>
          <w:szCs w:val="24"/>
          <w:lang w:eastAsia="en-US"/>
        </w:rPr>
        <w:t>поступку, подбирать слова оценочной лексики, строить небольшое рассуждение и делать вывод. Уметь составить характеристику героя по плану, используя опорные слова. Уметь соотносить иллюстрацию с текстом. Заучивание наизусть отрывков</w:t>
      </w:r>
      <w:r>
        <w:rPr>
          <w:rFonts w:ascii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из стихотворных произвед</w:t>
      </w:r>
      <w:r>
        <w:rPr>
          <w:rFonts w:ascii="Times New Roman" w:hAnsi="Times New Roman" w:cs="Times New Roman"/>
          <w:sz w:val="24"/>
          <w:szCs w:val="24"/>
          <w:lang w:eastAsia="en-US"/>
        </w:rPr>
        <w:t>ений.</w:t>
      </w:r>
    </w:p>
    <w:p w:rsidR="00051A72" w:rsidRDefault="002C6496">
      <w:pPr>
        <w:spacing w:after="0" w:line="240" w:lineRule="auto"/>
        <w:ind w:left="144" w:right="138"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/>
        </w:rPr>
        <w:t>Уроки внеклассного чтения (8 часов).</w:t>
      </w:r>
      <w:r>
        <w:rPr>
          <w:rFonts w:ascii="Times New Roman" w:hAnsi="Times New Roman" w:cs="Times New Roman"/>
          <w:b/>
          <w:i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Развивать навык самостоятельного чтения рекомендованных учителем произведений. Уметь передать впечатление от прочитанного, кратко пересказать содержание прозаического произведения (отрывка из произведения). Уметь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работать в группе по плану анализа стихотворного произведения, давать небольшой развернутый аргументированный ответ по одному из пунктов плана. Устное словесное рисование (иллюстрация к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эпизоду).</w:t>
      </w:r>
    </w:p>
    <w:p w:rsidR="00051A72" w:rsidRDefault="00051A72">
      <w:pPr>
        <w:spacing w:before="204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0" w:line="240" w:lineRule="auto"/>
        <w:ind w:left="5" w:right="1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Основные</w:t>
      </w:r>
      <w:r>
        <w:rPr>
          <w:rFonts w:ascii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требования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знаниям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умениям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учащихся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за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курс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8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класса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чтению</w:t>
      </w:r>
    </w:p>
    <w:p w:rsidR="00051A72" w:rsidRDefault="00051A72">
      <w:pPr>
        <w:spacing w:before="50" w:after="0" w:line="240" w:lineRule="auto"/>
        <w:rPr>
          <w:rFonts w:ascii="Times New Roman" w:hAnsi="Times New Roman" w:cs="Times New Roman"/>
          <w:b/>
          <w:sz w:val="20"/>
          <w:szCs w:val="24"/>
          <w:lang w:eastAsia="en-US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5"/>
        <w:gridCol w:w="5400"/>
      </w:tblGrid>
      <w:tr w:rsidR="00051A72">
        <w:trPr>
          <w:trHeight w:val="273"/>
        </w:trPr>
        <w:tc>
          <w:tcPr>
            <w:tcW w:w="5415" w:type="dxa"/>
            <w:shd w:val="clear" w:color="auto" w:fill="F9F9F9"/>
          </w:tcPr>
          <w:p w:rsidR="00051A72" w:rsidRDefault="002C6496">
            <w:pPr>
              <w:spacing w:after="0" w:line="253" w:lineRule="exact"/>
              <w:ind w:left="107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u w:val="single"/>
                <w:lang w:eastAsia="en-US"/>
              </w:rPr>
              <w:t>Базовый</w:t>
            </w:r>
            <w:r>
              <w:rPr>
                <w:rFonts w:ascii="Times New Roman" w:hAnsi="Times New Roman" w:cs="Times New Roman"/>
                <w:spacing w:val="-1"/>
                <w:sz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u w:val="single"/>
                <w:lang w:eastAsia="en-US"/>
              </w:rPr>
              <w:t>уровень</w:t>
            </w:r>
          </w:p>
        </w:tc>
        <w:tc>
          <w:tcPr>
            <w:tcW w:w="5400" w:type="dxa"/>
            <w:shd w:val="clear" w:color="auto" w:fill="F9F9F9"/>
          </w:tcPr>
          <w:p w:rsidR="00051A72" w:rsidRDefault="002C6496">
            <w:pPr>
              <w:spacing w:after="0" w:line="253" w:lineRule="exact"/>
              <w:ind w:left="10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u w:val="single"/>
                <w:lang w:eastAsia="en-US"/>
              </w:rPr>
              <w:t>Минимально</w:t>
            </w:r>
            <w:r>
              <w:rPr>
                <w:rFonts w:ascii="Times New Roman" w:hAnsi="Times New Roman" w:cs="Times New Roman"/>
                <w:spacing w:val="-7"/>
                <w:sz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u w:val="single"/>
                <w:lang w:eastAsia="en-US"/>
              </w:rPr>
              <w:t>необходимый</w:t>
            </w:r>
            <w:r>
              <w:rPr>
                <w:rFonts w:ascii="Times New Roman" w:hAnsi="Times New Roman" w:cs="Times New Roman"/>
                <w:spacing w:val="-6"/>
                <w:sz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u w:val="single"/>
                <w:lang w:eastAsia="en-US"/>
              </w:rPr>
              <w:t>(сниженный)</w:t>
            </w:r>
            <w:r>
              <w:rPr>
                <w:rFonts w:ascii="Times New Roman" w:hAnsi="Times New Roman" w:cs="Times New Roman"/>
                <w:spacing w:val="-5"/>
                <w:sz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u w:val="single"/>
                <w:lang w:eastAsia="en-US"/>
              </w:rPr>
              <w:t>уровень</w:t>
            </w:r>
          </w:p>
        </w:tc>
      </w:tr>
      <w:tr w:rsidR="00051A72">
        <w:trPr>
          <w:trHeight w:val="4695"/>
        </w:trPr>
        <w:tc>
          <w:tcPr>
            <w:tcW w:w="5415" w:type="dxa"/>
            <w:shd w:val="clear" w:color="auto" w:fill="F9F9F9"/>
          </w:tcPr>
          <w:p w:rsidR="00051A72" w:rsidRDefault="002C6496">
            <w:pPr>
              <w:spacing w:after="0" w:line="271" w:lineRule="exact"/>
              <w:ind w:lef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должны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уметь: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 w:righ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·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читать осознанно, правильно, бегло, выразительно вслух, читать «про себя»;</w:t>
            </w:r>
          </w:p>
          <w:p w:rsidR="00051A72" w:rsidRDefault="002C6496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выделять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главную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мысль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произведения;</w:t>
            </w:r>
          </w:p>
          <w:p w:rsidR="00051A72" w:rsidRDefault="002C6496">
            <w:pPr>
              <w:spacing w:after="0" w:line="240" w:lineRule="auto"/>
              <w:ind w:left="107" w:right="108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давать характеристику главным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действующим лицам, оценивать их поступки, обосновывая свое отношение к ним;</w:t>
            </w:r>
          </w:p>
          <w:p w:rsidR="00051A72" w:rsidRDefault="002C6496">
            <w:pPr>
              <w:spacing w:after="0" w:line="240" w:lineRule="auto"/>
              <w:ind w:left="107" w:right="1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пересказывать содержание прочитанного, используя слова и выражения, взятые из текста.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должны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знать: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tabs>
                <w:tab w:val="left" w:pos="2300"/>
                <w:tab w:val="left" w:pos="3717"/>
              </w:tabs>
              <w:spacing w:after="0" w:line="240" w:lineRule="auto"/>
              <w:ind w:left="107" w:right="107" w:firstLine="54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десять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стихотворений,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прозаический отрывок</w:t>
            </w:r>
          </w:p>
        </w:tc>
        <w:tc>
          <w:tcPr>
            <w:tcW w:w="5400" w:type="dxa"/>
            <w:shd w:val="clear" w:color="auto" w:fill="F9F9F9"/>
          </w:tcPr>
          <w:p w:rsidR="00051A72" w:rsidRDefault="002C6496">
            <w:pPr>
              <w:spacing w:after="0" w:line="271" w:lineRule="exact"/>
              <w:ind w:left="10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должны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уметь: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numPr>
                <w:ilvl w:val="0"/>
                <w:numId w:val="5"/>
              </w:numPr>
              <w:tabs>
                <w:tab w:val="left" w:pos="727"/>
                <w:tab w:val="left" w:pos="1644"/>
                <w:tab w:val="left" w:pos="1756"/>
                <w:tab w:val="left" w:pos="2069"/>
                <w:tab w:val="left" w:pos="2686"/>
                <w:tab w:val="left" w:pos="3496"/>
                <w:tab w:val="left" w:pos="4154"/>
                <w:tab w:val="left" w:pos="4621"/>
              </w:tabs>
              <w:spacing w:after="0" w:line="240" w:lineRule="auto"/>
              <w:ind w:right="108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вслух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осознанно,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правильно,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выразительно, с переходом на беглое чтение; читать «про себя» проанализированный текст;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участвовать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выделении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главной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мысли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произведения;</w:t>
            </w: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определять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мотивы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поступков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героев,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выражать свое отношение к ним;</w:t>
            </w: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пересказывать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текст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плану,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используя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опорные слова, по наводящим вопросам.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должны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знать:</w:t>
            </w: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</w:p>
          <w:p w:rsidR="00051A72" w:rsidRDefault="002C6496">
            <w:pPr>
              <w:numPr>
                <w:ilvl w:val="0"/>
                <w:numId w:val="5"/>
              </w:numPr>
              <w:tabs>
                <w:tab w:val="left" w:pos="727"/>
              </w:tabs>
              <w:spacing w:after="0" w:line="240" w:lineRule="auto"/>
              <w:ind w:right="111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восемь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стихотворений,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частично прозаический отрывок</w:t>
            </w:r>
          </w:p>
        </w:tc>
      </w:tr>
    </w:tbl>
    <w:p w:rsidR="00051A72" w:rsidRDefault="002C6496">
      <w:pPr>
        <w:spacing w:after="0" w:line="240" w:lineRule="auto"/>
        <w:ind w:left="4" w:right="4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Критерии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нормы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оценки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знаний,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умений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учащихся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чтению</w:t>
      </w:r>
    </w:p>
    <w:p w:rsidR="00051A72" w:rsidRDefault="00051A72">
      <w:pPr>
        <w:spacing w:before="47" w:after="0" w:line="240" w:lineRule="auto"/>
        <w:rPr>
          <w:rFonts w:ascii="Times New Roman" w:hAnsi="Times New Roman" w:cs="Times New Roman"/>
          <w:b/>
          <w:sz w:val="20"/>
          <w:szCs w:val="24"/>
          <w:lang w:eastAsia="en-US"/>
        </w:rPr>
      </w:pPr>
    </w:p>
    <w:tbl>
      <w:tblPr>
        <w:tblW w:w="0" w:type="auto"/>
        <w:tblInd w:w="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3"/>
        <w:gridCol w:w="5275"/>
      </w:tblGrid>
      <w:tr w:rsidR="00051A72">
        <w:trPr>
          <w:trHeight w:val="551"/>
        </w:trPr>
        <w:tc>
          <w:tcPr>
            <w:tcW w:w="5573" w:type="dxa"/>
            <w:shd w:val="clear" w:color="auto" w:fill="F9F9F9"/>
          </w:tcPr>
          <w:p w:rsidR="00051A72" w:rsidRDefault="002C6496">
            <w:pPr>
              <w:spacing w:after="0" w:line="273" w:lineRule="exact"/>
              <w:ind w:left="107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 xml:space="preserve">Базовый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u w:val="single"/>
                <w:lang w:eastAsia="en-US"/>
              </w:rPr>
              <w:t>уровень</w:t>
            </w:r>
          </w:p>
        </w:tc>
        <w:tc>
          <w:tcPr>
            <w:tcW w:w="5275" w:type="dxa"/>
            <w:shd w:val="clear" w:color="auto" w:fill="F9F9F9"/>
          </w:tcPr>
          <w:p w:rsidR="00051A72" w:rsidRDefault="002C6496">
            <w:pPr>
              <w:tabs>
                <w:tab w:val="left" w:pos="1907"/>
                <w:tab w:val="left" w:pos="3740"/>
              </w:tabs>
              <w:spacing w:after="0" w:line="276" w:lineRule="exact"/>
              <w:ind w:left="106" w:right="110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u w:val="single"/>
                <w:lang w:eastAsia="en-US"/>
              </w:rPr>
              <w:t>Минимально</w:t>
            </w:r>
            <w:r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u w:val="single"/>
                <w:lang w:eastAsia="en-US"/>
              </w:rPr>
              <w:t>необходимый</w:t>
            </w:r>
            <w:r>
              <w:rPr>
                <w:rFonts w:ascii="Times New Roman" w:hAnsi="Times New Roman" w:cs="Times New Roman"/>
                <w:b/>
                <w:sz w:val="24"/>
                <w:u w:val="single"/>
                <w:lang w:eastAsia="en-US"/>
              </w:rPr>
              <w:tab/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u w:val="single"/>
                <w:lang w:eastAsia="en-US"/>
              </w:rPr>
              <w:t>(сниженный)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u w:val="single"/>
                <w:lang w:eastAsia="en-US"/>
              </w:rPr>
              <w:t>уровень</w:t>
            </w:r>
          </w:p>
        </w:tc>
      </w:tr>
      <w:tr w:rsidR="00051A72">
        <w:trPr>
          <w:trHeight w:val="6072"/>
        </w:trPr>
        <w:tc>
          <w:tcPr>
            <w:tcW w:w="5573" w:type="dxa"/>
            <w:shd w:val="clear" w:color="auto" w:fill="F9F9F9"/>
          </w:tcPr>
          <w:p w:rsidR="00051A72" w:rsidRDefault="002C6496">
            <w:pPr>
              <w:spacing w:after="0" w:line="268" w:lineRule="exact"/>
              <w:ind w:left="107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«5»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245"/>
              </w:tabs>
              <w:spacing w:after="0" w:line="240" w:lineRule="auto"/>
              <w:ind w:left="245" w:hanging="13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читает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правильно,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бегло,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выразительно;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245"/>
              </w:tabs>
              <w:spacing w:after="0" w:line="240" w:lineRule="auto"/>
              <w:ind w:left="245" w:hanging="13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выделяет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главную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мысль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части;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407"/>
                <w:tab w:val="left" w:pos="1208"/>
                <w:tab w:val="left" w:pos="1968"/>
                <w:tab w:val="left" w:pos="2421"/>
                <w:tab w:val="left" w:pos="3208"/>
                <w:tab w:val="left" w:pos="3558"/>
                <w:tab w:val="left" w:pos="5217"/>
              </w:tabs>
              <w:spacing w:after="0" w:line="240" w:lineRule="auto"/>
              <w:ind w:left="107" w:right="105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делит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текст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части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озаглавливает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их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самостоятельно;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247"/>
              </w:tabs>
              <w:spacing w:after="0" w:line="240" w:lineRule="auto"/>
              <w:ind w:left="107" w:right="110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называет</w:t>
            </w:r>
            <w:r>
              <w:rPr>
                <w:rFonts w:ascii="Times New Roman" w:hAnsi="Times New Roman" w:cs="Times New Roman"/>
                <w:spacing w:val="-1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главных</w:t>
            </w:r>
            <w:r>
              <w:rPr>
                <w:rFonts w:ascii="Times New Roman" w:hAnsi="Times New Roman" w:cs="Times New Roman"/>
                <w:spacing w:val="-1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действующих</w:t>
            </w:r>
            <w:r>
              <w:rPr>
                <w:rFonts w:ascii="Times New Roman" w:hAnsi="Times New Roman" w:cs="Times New Roman"/>
                <w:spacing w:val="-11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лицпроизведения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, характеризует их поступки;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360"/>
              </w:tabs>
              <w:spacing w:after="0" w:line="240" w:lineRule="auto"/>
              <w:ind w:left="107" w:right="108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отвечает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вопросы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передает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содержание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прочитанного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полно, правильно;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346"/>
              </w:tabs>
              <w:spacing w:before="1" w:after="0" w:line="240" w:lineRule="auto"/>
              <w:ind w:left="107" w:right="110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твердо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знает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кст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ихотворения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 читает его выразительно.</w:t>
            </w:r>
          </w:p>
          <w:p w:rsidR="00051A72" w:rsidRDefault="002C6496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«4»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281"/>
              </w:tabs>
              <w:spacing w:after="0" w:line="240" w:lineRule="auto"/>
              <w:ind w:left="107" w:right="104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читает, в основном, правильно, бегло; допускает одну-две ошибки при чтении, соблюдении смысловых пауз, знаков препинания, логических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ударений;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362"/>
              </w:tabs>
              <w:spacing w:after="0" w:line="240" w:lineRule="auto"/>
              <w:ind w:left="107" w:right="104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допускает неточности в выделении основной мысли произведения или части рассказа,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исправляет их самостоятельно;</w:t>
            </w:r>
          </w:p>
          <w:p w:rsidR="00051A72" w:rsidRDefault="002C6496">
            <w:pPr>
              <w:numPr>
                <w:ilvl w:val="0"/>
                <w:numId w:val="6"/>
              </w:numPr>
              <w:tabs>
                <w:tab w:val="left" w:pos="614"/>
              </w:tabs>
              <w:spacing w:after="0" w:line="270" w:lineRule="atLeast"/>
              <w:ind w:left="107" w:right="108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зывает главных действующих лиц произведения, характеризует их поступки с помощью учителя;</w:t>
            </w:r>
          </w:p>
        </w:tc>
        <w:tc>
          <w:tcPr>
            <w:tcW w:w="5275" w:type="dxa"/>
            <w:shd w:val="clear" w:color="auto" w:fill="F9F9F9"/>
          </w:tcPr>
          <w:p w:rsidR="00051A72" w:rsidRDefault="002C6496">
            <w:pPr>
              <w:spacing w:after="0" w:line="268" w:lineRule="exact"/>
              <w:ind w:left="106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«5»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83"/>
              </w:tabs>
              <w:spacing w:after="0" w:line="240" w:lineRule="auto"/>
              <w:ind w:right="113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читает</w:t>
            </w:r>
            <w:r>
              <w:rPr>
                <w:rFonts w:ascii="Times New Roman" w:hAnsi="Times New Roman" w:cs="Times New Roman"/>
                <w:spacing w:val="2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правильно,</w:t>
            </w:r>
            <w:r>
              <w:rPr>
                <w:rFonts w:ascii="Times New Roman" w:hAnsi="Times New Roman" w:cs="Times New Roman"/>
                <w:spacing w:val="2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выразительно,</w:t>
            </w:r>
            <w:r>
              <w:rPr>
                <w:rFonts w:ascii="Times New Roman" w:hAnsi="Times New Roman" w:cs="Times New Roman"/>
                <w:spacing w:val="2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2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переходом на беглое чтение;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59"/>
              </w:tabs>
              <w:spacing w:after="0" w:line="240" w:lineRule="auto"/>
              <w:ind w:right="1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активно участвует в выделении главной мысли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произведения;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326"/>
              </w:tabs>
              <w:spacing w:after="0" w:line="240" w:lineRule="auto"/>
              <w:ind w:right="108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делит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текст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части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озаглавливает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их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помощью учителя;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44"/>
              </w:tabs>
              <w:spacing w:after="0" w:line="240" w:lineRule="auto"/>
              <w:ind w:left="244" w:hanging="13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оценивает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поступки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героев;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51"/>
              </w:tabs>
              <w:spacing w:after="0" w:line="240" w:lineRule="auto"/>
              <w:ind w:right="113"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отвечает на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вопросы и пересказывает по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плану, по опорным словам;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44"/>
              </w:tabs>
              <w:spacing w:before="1" w:after="0" w:line="240" w:lineRule="auto"/>
              <w:ind w:left="244" w:hanging="13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читает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стихотворение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без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ошибок</w:t>
            </w:r>
          </w:p>
          <w:p w:rsidR="00051A72" w:rsidRDefault="002C6496">
            <w:pPr>
              <w:spacing w:before="276"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«4»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59"/>
              </w:tabs>
              <w:spacing w:after="0" w:line="240" w:lineRule="auto"/>
              <w:ind w:right="106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читает, в основном, правильно, с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переходом на беглое чтение; допускает три-четыре ошибки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при чтении, соблюдении смысловых пауз,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знаков препинания, логических ударений;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302"/>
              </w:tabs>
              <w:spacing w:after="0" w:line="240" w:lineRule="auto"/>
              <w:ind w:right="107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допускает неточности в выделении основной мысли произведения или части рассказа, исправляет их с помощью учителя;</w:t>
            </w:r>
          </w:p>
          <w:p w:rsidR="00051A72" w:rsidRDefault="002C6496">
            <w:pPr>
              <w:numPr>
                <w:ilvl w:val="0"/>
                <w:numId w:val="7"/>
              </w:numPr>
              <w:tabs>
                <w:tab w:val="left" w:pos="280"/>
              </w:tabs>
              <w:spacing w:after="0" w:line="270" w:lineRule="atLeast"/>
              <w:ind w:right="111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характеризует героев по наводящим вопросам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учителя;</w:t>
            </w:r>
          </w:p>
        </w:tc>
      </w:tr>
    </w:tbl>
    <w:p w:rsidR="00051A72" w:rsidRDefault="00051A72">
      <w:pPr>
        <w:spacing w:after="0" w:line="270" w:lineRule="atLeast"/>
        <w:jc w:val="both"/>
        <w:rPr>
          <w:sz w:val="24"/>
        </w:rPr>
        <w:sectPr w:rsidR="00051A72">
          <w:pgSz w:w="11910" w:h="16840"/>
          <w:pgMar w:top="0" w:right="708" w:bottom="0" w:left="283" w:header="720" w:footer="720" w:gutter="0"/>
          <w:cols w:space="720"/>
        </w:sectPr>
      </w:pPr>
    </w:p>
    <w:tbl>
      <w:tblPr>
        <w:tblW w:w="0" w:type="auto"/>
        <w:tblInd w:w="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3"/>
        <w:gridCol w:w="5275"/>
      </w:tblGrid>
      <w:tr w:rsidR="00051A72">
        <w:trPr>
          <w:trHeight w:val="6625"/>
        </w:trPr>
        <w:tc>
          <w:tcPr>
            <w:tcW w:w="5573" w:type="dxa"/>
            <w:shd w:val="clear" w:color="auto" w:fill="F9F9F9"/>
          </w:tcPr>
          <w:p w:rsidR="00051A72" w:rsidRDefault="002C6496">
            <w:pPr>
              <w:numPr>
                <w:ilvl w:val="0"/>
                <w:numId w:val="8"/>
              </w:numPr>
              <w:tabs>
                <w:tab w:val="left" w:pos="286"/>
              </w:tabs>
              <w:spacing w:after="0" w:line="250" w:lineRule="exact"/>
              <w:ind w:left="286" w:hanging="17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допускает</w:t>
            </w:r>
            <w:r>
              <w:rPr>
                <w:rFonts w:ascii="Times New Roman" w:hAnsi="Times New Roman" w:cs="Times New Roman"/>
                <w:spacing w:val="3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неточности</w:t>
            </w:r>
            <w:r>
              <w:rPr>
                <w:rFonts w:ascii="Times New Roman" w:hAnsi="Times New Roman" w:cs="Times New Roman"/>
                <w:spacing w:val="3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3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ответах</w:t>
            </w:r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3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вопросы</w:t>
            </w:r>
            <w:r>
              <w:rPr>
                <w:rFonts w:ascii="Times New Roman" w:hAnsi="Times New Roman" w:cs="Times New Roman"/>
                <w:spacing w:val="38"/>
                <w:sz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при</w:t>
            </w:r>
            <w:proofErr w:type="gramEnd"/>
          </w:p>
          <w:p w:rsidR="00051A72" w:rsidRDefault="002C6496">
            <w:pPr>
              <w:spacing w:after="0" w:line="240" w:lineRule="auto"/>
              <w:ind w:left="107" w:right="1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передаче содержания, но исправляет их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само-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стоятельно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504"/>
              </w:tabs>
              <w:spacing w:after="0" w:line="240" w:lineRule="auto"/>
              <w:ind w:left="107" w:right="107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допускает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при чтении наизусть одну-две самостоятельно исправляемые ошибки; читает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 недостаточно выразительно.</w:t>
            </w:r>
          </w:p>
          <w:p w:rsidR="00051A72" w:rsidRDefault="002C6496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«3»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250"/>
              </w:tabs>
              <w:spacing w:after="0" w:line="240" w:lineRule="auto"/>
              <w:ind w:left="107" w:right="104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читает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недостаточно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бегло,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некоторые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слова —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по слогам; допускает три-четыре ошибки при чтении; одну-две ошибки - в соблюдении синтаксических пауз; три-четыре — в соблюдении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смысловых пауз, знаков препинания, передающих интонацию, логических ударений;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391"/>
              </w:tabs>
              <w:spacing w:after="0" w:line="240" w:lineRule="auto"/>
              <w:ind w:left="107" w:right="107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выделяет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основную мысль произведения или части рассказа с помощью учителя;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324"/>
              </w:tabs>
              <w:spacing w:after="0" w:line="240" w:lineRule="auto"/>
              <w:ind w:left="107" w:right="108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делит текст на части и озаглавливает части с помощью учителя;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293"/>
              </w:tabs>
              <w:spacing w:before="1" w:after="0" w:line="240" w:lineRule="auto"/>
              <w:ind w:left="107" w:right="110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затрудняется назвать главных действующих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лиц произведения, характеризовать их поступки;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312"/>
              </w:tabs>
              <w:spacing w:after="0" w:line="240" w:lineRule="auto"/>
              <w:ind w:left="107" w:right="106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отвечает на вопросы и пересказывает неполно, непоследовательно, допускает искажение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новного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смысла произведения;</w:t>
            </w:r>
          </w:p>
          <w:p w:rsidR="00051A72" w:rsidRDefault="002C6496">
            <w:pPr>
              <w:numPr>
                <w:ilvl w:val="0"/>
                <w:numId w:val="8"/>
              </w:numPr>
              <w:tabs>
                <w:tab w:val="left" w:pos="389"/>
              </w:tabs>
              <w:spacing w:after="0" w:line="240" w:lineRule="auto"/>
              <w:ind w:left="107" w:right="112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обнаруживает при чтении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наизустьнетвердое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усвоение текста</w:t>
            </w:r>
          </w:p>
        </w:tc>
        <w:tc>
          <w:tcPr>
            <w:tcW w:w="5275" w:type="dxa"/>
            <w:shd w:val="clear" w:color="auto" w:fill="F9F9F9"/>
          </w:tcPr>
          <w:p w:rsidR="00051A72" w:rsidRDefault="002C6496">
            <w:pPr>
              <w:numPr>
                <w:ilvl w:val="0"/>
                <w:numId w:val="9"/>
              </w:numPr>
              <w:tabs>
                <w:tab w:val="left" w:pos="415"/>
              </w:tabs>
              <w:spacing w:after="0" w:line="250" w:lineRule="exact"/>
              <w:ind w:left="415" w:hanging="309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допускает</w:t>
            </w:r>
            <w:r>
              <w:rPr>
                <w:rFonts w:ascii="Times New Roman" w:hAnsi="Times New Roman" w:cs="Times New Roman"/>
                <w:spacing w:val="52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неточности</w:t>
            </w:r>
            <w:r>
              <w:rPr>
                <w:rFonts w:ascii="Times New Roman" w:hAnsi="Times New Roman" w:cs="Times New Roman"/>
                <w:spacing w:val="54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54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ответах</w:t>
            </w:r>
            <w:r>
              <w:rPr>
                <w:rFonts w:ascii="Times New Roman" w:hAnsi="Times New Roman" w:cs="Times New Roman"/>
                <w:spacing w:val="55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53"/>
                <w:sz w:val="24"/>
                <w:lang w:eastAsia="en-US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при</w:t>
            </w:r>
            <w:proofErr w:type="gramEnd"/>
          </w:p>
          <w:p w:rsidR="00051A72" w:rsidRDefault="002C6496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пересказе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исправляет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их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помощью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учителя;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419"/>
              </w:tabs>
              <w:spacing w:after="0" w:line="240" w:lineRule="auto"/>
              <w:ind w:right="107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допускает при чтении наизусть две-три ошибки, читает наизусть недостаточно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выразительно.</w:t>
            </w:r>
          </w:p>
          <w:p w:rsidR="00051A72" w:rsidRDefault="002C6496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«3»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ставится ученику,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если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он: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285"/>
              </w:tabs>
              <w:spacing w:after="0" w:line="240" w:lineRule="auto"/>
              <w:ind w:right="111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читает некоторые слова по слогам; допускает более пяти ошибок при чтении, при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соблюдении синтаксических пауз;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441"/>
              </w:tabs>
              <w:spacing w:after="0" w:line="240" w:lineRule="auto"/>
              <w:ind w:right="112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затрудняется выделять основную мысль произведения, части рассказа;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539"/>
              </w:tabs>
              <w:spacing w:after="0" w:line="240" w:lineRule="auto"/>
              <w:ind w:right="111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называет главных действующих лиц произведения с помощью учителя;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477"/>
              </w:tabs>
              <w:spacing w:after="0" w:line="240" w:lineRule="auto"/>
              <w:ind w:right="110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пересказывает содержание произведения фрагментарно по вопросам учителя;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705"/>
              </w:tabs>
              <w:spacing w:after="0" w:line="240" w:lineRule="auto"/>
              <w:ind w:right="107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отвечает на вопросы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неполно, непоследовательно, допускает искажение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новного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смысла произведения;</w:t>
            </w:r>
          </w:p>
          <w:p w:rsidR="00051A72" w:rsidRDefault="002C6496">
            <w:pPr>
              <w:numPr>
                <w:ilvl w:val="0"/>
                <w:numId w:val="9"/>
              </w:numPr>
              <w:tabs>
                <w:tab w:val="left" w:pos="314"/>
              </w:tabs>
              <w:spacing w:before="1" w:after="0" w:line="240" w:lineRule="auto"/>
              <w:ind w:right="113" w:firstLine="0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обнаруживает при чтении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наизустьнетвердое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усвоение текста, читает невыразительно.</w:t>
            </w:r>
          </w:p>
        </w:tc>
      </w:tr>
    </w:tbl>
    <w:p w:rsidR="00051A72" w:rsidRDefault="002C6496">
      <w:pPr>
        <w:adjustRightInd/>
        <w:spacing w:before="254" w:after="0" w:line="240" w:lineRule="auto"/>
        <w:ind w:left="3377" w:right="3375"/>
        <w:jc w:val="center"/>
        <w:rPr>
          <w:rFonts w:ascii="Times New Roman" w:hAnsi="Times New Roman" w:cs="Times New Roman"/>
          <w:b/>
          <w:sz w:val="24"/>
          <w:lang w:eastAsia="en-US"/>
        </w:rPr>
      </w:pPr>
      <w:r>
        <w:rPr>
          <w:rFonts w:ascii="Times New Roman" w:hAnsi="Times New Roman" w:cs="Times New Roman"/>
          <w:b/>
          <w:color w:val="333333"/>
          <w:sz w:val="24"/>
          <w:lang w:eastAsia="en-US"/>
        </w:rPr>
        <w:t>Проверка</w:t>
      </w:r>
      <w:r>
        <w:rPr>
          <w:rFonts w:ascii="Times New Roman" w:hAnsi="Times New Roman" w:cs="Times New Roman"/>
          <w:b/>
          <w:color w:val="333333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lang w:eastAsia="en-US"/>
        </w:rPr>
        <w:t>техники</w:t>
      </w:r>
      <w:r>
        <w:rPr>
          <w:rFonts w:ascii="Times New Roman" w:hAnsi="Times New Roman" w:cs="Times New Roman"/>
          <w:b/>
          <w:color w:val="333333"/>
          <w:spacing w:val="-2"/>
          <w:sz w:val="24"/>
          <w:lang w:eastAsia="en-US"/>
        </w:rPr>
        <w:t xml:space="preserve"> чтения</w:t>
      </w:r>
    </w:p>
    <w:p w:rsidR="00051A72" w:rsidRDefault="002C6496">
      <w:pPr>
        <w:spacing w:before="271" w:after="0" w:line="240" w:lineRule="auto"/>
        <w:ind w:left="88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начале,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середине</w:t>
      </w:r>
      <w:r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конце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учебного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года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проводится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проверка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техники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чтения.</w:t>
      </w:r>
    </w:p>
    <w:p w:rsidR="00051A72" w:rsidRDefault="002C6496">
      <w:pPr>
        <w:spacing w:before="1" w:after="0" w:line="240" w:lineRule="auto"/>
        <w:ind w:left="177" w:right="146" w:firstLine="71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 проверке техники рекомендуется подбирать незнакомые, но доступные тексты примерно следующего объема (на конец года):</w:t>
      </w:r>
    </w:p>
    <w:p w:rsidR="00051A72" w:rsidRDefault="002C6496">
      <w:pPr>
        <w:spacing w:after="0" w:line="240" w:lineRule="auto"/>
        <w:ind w:left="88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VII-IX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класс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r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90-100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слов.</w:t>
      </w:r>
    </w:p>
    <w:p w:rsidR="00051A72" w:rsidRDefault="002C6496">
      <w:pPr>
        <w:spacing w:after="0" w:line="240" w:lineRule="auto"/>
        <w:ind w:left="177" w:right="135" w:firstLine="71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 оценке принимается во внимание успешность овладения учащимися техникой чтения (правильность, беглость и выразительность) и содержанием читаемого (выделение главной мысли, ответы на вопросы, пересказ) в соответствии с программными требованиями по каждом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у году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обучения.</w:t>
      </w:r>
    </w:p>
    <w:p w:rsidR="00051A72" w:rsidRDefault="002C6496">
      <w:pPr>
        <w:spacing w:after="0" w:line="240" w:lineRule="auto"/>
        <w:ind w:left="177" w:right="148" w:firstLine="71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начале учебного года техника чтения проверяется по текстам, объем которых соответствует объему текстов предыдущего года.</w:t>
      </w:r>
    </w:p>
    <w:p w:rsidR="00051A72" w:rsidRDefault="00051A72">
      <w:pPr>
        <w:spacing w:before="7"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51A72" w:rsidRDefault="002C6496">
      <w:pPr>
        <w:spacing w:after="0" w:line="240" w:lineRule="auto"/>
        <w:ind w:left="4" w:right="5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Материально-техническое</w:t>
      </w:r>
      <w:r>
        <w:rPr>
          <w:rFonts w:ascii="Times New Roman" w:hAnsi="Times New Roman" w:cs="Times New Roman"/>
          <w:b/>
          <w:bCs/>
          <w:spacing w:val="-1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обеспечение</w:t>
      </w:r>
    </w:p>
    <w:p w:rsidR="00051A72" w:rsidRDefault="002C6496">
      <w:pPr>
        <w:numPr>
          <w:ilvl w:val="0"/>
          <w:numId w:val="10"/>
        </w:numPr>
        <w:tabs>
          <w:tab w:val="left" w:pos="384"/>
        </w:tabs>
        <w:spacing w:before="236"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Мультимедийный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комплекс</w:t>
      </w:r>
    </w:p>
    <w:p w:rsidR="00051A72" w:rsidRDefault="002C6496">
      <w:pPr>
        <w:numPr>
          <w:ilvl w:val="0"/>
          <w:numId w:val="10"/>
        </w:numPr>
        <w:tabs>
          <w:tab w:val="left" w:pos="384"/>
        </w:tabs>
        <w:spacing w:before="242"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Художественная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литература</w:t>
      </w:r>
    </w:p>
    <w:p w:rsidR="00051A72" w:rsidRDefault="002C6496">
      <w:pPr>
        <w:numPr>
          <w:ilvl w:val="0"/>
          <w:numId w:val="10"/>
        </w:numPr>
        <w:tabs>
          <w:tab w:val="left" w:pos="384"/>
        </w:tabs>
        <w:spacing w:before="240"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Портреты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русских</w:t>
      </w:r>
      <w:r>
        <w:rPr>
          <w:rFonts w:ascii="Times New Roman" w:hAnsi="Times New Roman" w:cs="Times New Roman"/>
          <w:spacing w:val="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писателей</w:t>
      </w:r>
    </w:p>
    <w:p w:rsidR="00051A72" w:rsidRDefault="002C6496">
      <w:pPr>
        <w:spacing w:before="245" w:after="0" w:line="274" w:lineRule="exact"/>
        <w:ind w:left="144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Типы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уроков</w:t>
      </w:r>
    </w:p>
    <w:p w:rsidR="00051A72" w:rsidRDefault="002C6496">
      <w:pPr>
        <w:numPr>
          <w:ilvl w:val="0"/>
          <w:numId w:val="11"/>
        </w:numPr>
        <w:tabs>
          <w:tab w:val="left" w:pos="564"/>
          <w:tab w:val="left" w:pos="1595"/>
        </w:tabs>
        <w:spacing w:after="0" w:line="274" w:lineRule="exact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УОНМ</w:t>
      </w:r>
      <w:r>
        <w:rPr>
          <w:rFonts w:ascii="Times New Roman" w:hAnsi="Times New Roman" w:cs="Times New Roman"/>
          <w:sz w:val="24"/>
          <w:lang w:eastAsia="en-US"/>
        </w:rPr>
        <w:tab/>
        <w:t>урок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ознакомления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новым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материалом</w:t>
      </w:r>
    </w:p>
    <w:p w:rsidR="00051A72" w:rsidRDefault="002C6496">
      <w:pPr>
        <w:numPr>
          <w:ilvl w:val="0"/>
          <w:numId w:val="11"/>
        </w:numPr>
        <w:tabs>
          <w:tab w:val="left" w:pos="564"/>
          <w:tab w:val="left" w:pos="1602"/>
        </w:tabs>
        <w:spacing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УЗИМ</w:t>
      </w:r>
      <w:r>
        <w:rPr>
          <w:rFonts w:ascii="Times New Roman" w:hAnsi="Times New Roman" w:cs="Times New Roman"/>
          <w:sz w:val="24"/>
          <w:lang w:eastAsia="en-US"/>
        </w:rPr>
        <w:tab/>
        <w:t>урок</w:t>
      </w:r>
      <w:r>
        <w:rPr>
          <w:rFonts w:ascii="Times New Roman" w:hAnsi="Times New Roman" w:cs="Times New Roman"/>
          <w:spacing w:val="5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закрепления</w:t>
      </w:r>
      <w:r>
        <w:rPr>
          <w:rFonts w:ascii="Times New Roman" w:hAnsi="Times New Roman" w:cs="Times New Roman"/>
          <w:spacing w:val="5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изученного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материала</w:t>
      </w:r>
    </w:p>
    <w:p w:rsidR="00051A72" w:rsidRDefault="002C6496">
      <w:pPr>
        <w:numPr>
          <w:ilvl w:val="0"/>
          <w:numId w:val="11"/>
        </w:numPr>
        <w:tabs>
          <w:tab w:val="left" w:pos="564"/>
          <w:tab w:val="left" w:pos="1619"/>
        </w:tabs>
        <w:spacing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УПЗУ</w:t>
      </w:r>
      <w:r>
        <w:rPr>
          <w:rFonts w:ascii="Times New Roman" w:hAnsi="Times New Roman" w:cs="Times New Roman"/>
          <w:sz w:val="24"/>
          <w:lang w:eastAsia="en-US"/>
        </w:rPr>
        <w:tab/>
        <w:t>урок</w:t>
      </w:r>
      <w:r>
        <w:rPr>
          <w:rFonts w:ascii="Times New Roman" w:hAnsi="Times New Roman" w:cs="Times New Roman"/>
          <w:spacing w:val="27"/>
          <w:sz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lang w:eastAsia="en-US"/>
        </w:rPr>
        <w:t>применения</w:t>
      </w:r>
      <w:r>
        <w:rPr>
          <w:rFonts w:ascii="Times New Roman" w:hAnsi="Times New Roman" w:cs="Times New Roman"/>
          <w:spacing w:val="27"/>
          <w:sz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lang w:eastAsia="en-US"/>
        </w:rPr>
        <w:t>знаний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умений</w:t>
      </w:r>
    </w:p>
    <w:p w:rsidR="00051A72" w:rsidRDefault="002C6496">
      <w:pPr>
        <w:numPr>
          <w:ilvl w:val="0"/>
          <w:numId w:val="11"/>
        </w:numPr>
        <w:tabs>
          <w:tab w:val="left" w:pos="564"/>
          <w:tab w:val="left" w:pos="1610"/>
        </w:tabs>
        <w:spacing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УОСЗ</w:t>
      </w:r>
      <w:r>
        <w:rPr>
          <w:rFonts w:ascii="Times New Roman" w:hAnsi="Times New Roman" w:cs="Times New Roman"/>
          <w:sz w:val="24"/>
          <w:lang w:eastAsia="en-US"/>
        </w:rPr>
        <w:tab/>
        <w:t>урок</w:t>
      </w:r>
      <w:r>
        <w:rPr>
          <w:rFonts w:ascii="Times New Roman" w:hAnsi="Times New Roman" w:cs="Times New Roman"/>
          <w:spacing w:val="5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обобщения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и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систематизации</w:t>
      </w:r>
      <w:r>
        <w:rPr>
          <w:rFonts w:ascii="Times New Roman" w:hAnsi="Times New Roman" w:cs="Times New Roman"/>
          <w:spacing w:val="5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знаний</w:t>
      </w:r>
    </w:p>
    <w:p w:rsidR="00051A72" w:rsidRDefault="002C6496">
      <w:pPr>
        <w:numPr>
          <w:ilvl w:val="0"/>
          <w:numId w:val="11"/>
        </w:numPr>
        <w:tabs>
          <w:tab w:val="left" w:pos="564"/>
          <w:tab w:val="left" w:pos="1630"/>
        </w:tabs>
        <w:spacing w:after="0" w:line="240" w:lineRule="auto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5"/>
          <w:sz w:val="24"/>
          <w:lang w:eastAsia="en-US"/>
        </w:rPr>
        <w:t>УПЗ</w:t>
      </w:r>
      <w:r>
        <w:rPr>
          <w:rFonts w:ascii="Times New Roman" w:hAnsi="Times New Roman" w:cs="Times New Roman"/>
          <w:sz w:val="24"/>
          <w:lang w:eastAsia="en-US"/>
        </w:rPr>
        <w:tab/>
        <w:t>урок</w:t>
      </w:r>
      <w:r>
        <w:rPr>
          <w:rFonts w:ascii="Times New Roman" w:hAnsi="Times New Roman" w:cs="Times New Roman"/>
          <w:spacing w:val="28"/>
          <w:sz w:val="24"/>
          <w:lang w:eastAsia="en-US"/>
        </w:rPr>
        <w:t xml:space="preserve">  </w:t>
      </w:r>
      <w:r>
        <w:rPr>
          <w:rFonts w:ascii="Times New Roman" w:hAnsi="Times New Roman" w:cs="Times New Roman"/>
          <w:sz w:val="24"/>
          <w:lang w:eastAsia="en-US"/>
        </w:rPr>
        <w:t>проверки</w:t>
      </w:r>
      <w:r>
        <w:rPr>
          <w:rFonts w:ascii="Times New Roman" w:hAnsi="Times New Roman" w:cs="Times New Roman"/>
          <w:spacing w:val="28"/>
          <w:sz w:val="24"/>
          <w:lang w:eastAsia="en-US"/>
        </w:rPr>
        <w:t xml:space="preserve">  </w:t>
      </w:r>
      <w:r>
        <w:rPr>
          <w:rFonts w:ascii="Times New Roman" w:hAnsi="Times New Roman" w:cs="Times New Roman"/>
          <w:spacing w:val="-2"/>
          <w:sz w:val="24"/>
          <w:lang w:eastAsia="en-US"/>
        </w:rPr>
        <w:t>знаний</w:t>
      </w:r>
    </w:p>
    <w:p w:rsidR="00051A72" w:rsidRDefault="002C6496">
      <w:pPr>
        <w:numPr>
          <w:ilvl w:val="0"/>
          <w:numId w:val="11"/>
        </w:numPr>
        <w:tabs>
          <w:tab w:val="left" w:pos="624"/>
          <w:tab w:val="left" w:pos="1614"/>
        </w:tabs>
        <w:spacing w:before="1" w:after="0" w:line="240" w:lineRule="auto"/>
        <w:ind w:left="624" w:hanging="480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5"/>
          <w:sz w:val="24"/>
          <w:lang w:eastAsia="en-US"/>
        </w:rPr>
        <w:t>КУ</w:t>
      </w:r>
      <w:r>
        <w:rPr>
          <w:rFonts w:ascii="Times New Roman" w:hAnsi="Times New Roman" w:cs="Times New Roman"/>
          <w:sz w:val="24"/>
          <w:lang w:eastAsia="en-US"/>
        </w:rPr>
        <w:tab/>
        <w:t>комбинированный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урок</w:t>
      </w:r>
    </w:p>
    <w:p w:rsidR="00051A72" w:rsidRDefault="00051A72">
      <w:pPr>
        <w:spacing w:after="0" w:line="240" w:lineRule="auto"/>
        <w:rPr>
          <w:sz w:val="24"/>
        </w:rPr>
        <w:sectPr w:rsidR="00051A72">
          <w:type w:val="continuous"/>
          <w:pgSz w:w="11910" w:h="16840"/>
          <w:pgMar w:top="0" w:right="708" w:bottom="280" w:left="283" w:header="720" w:footer="720" w:gutter="0"/>
          <w:cols w:space="720"/>
        </w:sectPr>
      </w:pPr>
    </w:p>
    <w:p w:rsidR="00051A72" w:rsidRDefault="00051A72">
      <w:pPr>
        <w:spacing w:before="4" w:after="0" w:line="240" w:lineRule="auto"/>
        <w:rPr>
          <w:rFonts w:ascii="Times New Roman" w:hAnsi="Times New Roman" w:cs="Times New Roman"/>
          <w:sz w:val="17"/>
          <w:szCs w:val="24"/>
          <w:lang w:eastAsia="en-US"/>
        </w:rPr>
      </w:pPr>
    </w:p>
    <w:p w:rsidR="00051A72" w:rsidRDefault="00051A72">
      <w:pPr>
        <w:spacing w:after="0"/>
        <w:rPr>
          <w:sz w:val="17"/>
        </w:rPr>
        <w:sectPr w:rsidR="00051A72">
          <w:pgSz w:w="11910" w:h="16840"/>
          <w:pgMar w:top="1920" w:right="708" w:bottom="280" w:left="283" w:header="720" w:footer="720" w:gutter="0"/>
          <w:cols w:space="720"/>
        </w:sectPr>
      </w:pPr>
    </w:p>
    <w:p w:rsidR="00051A72" w:rsidRDefault="002C6496">
      <w:pPr>
        <w:spacing w:before="76" w:after="0" w:line="240" w:lineRule="auto"/>
        <w:ind w:left="4770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lastRenderedPageBreak/>
        <w:t>Содержание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тем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учебного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курса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чтению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в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  <w:lang w:eastAsia="en-US"/>
        </w:rPr>
        <w:t>классе.</w:t>
      </w:r>
    </w:p>
    <w:p w:rsidR="00051A72" w:rsidRDefault="00051A72">
      <w:pPr>
        <w:spacing w:before="21" w:after="0" w:line="240" w:lineRule="auto"/>
        <w:rPr>
          <w:rFonts w:ascii="Times New Roman" w:hAnsi="Times New Roman" w:cs="Times New Roman"/>
          <w:b/>
          <w:sz w:val="20"/>
          <w:szCs w:val="24"/>
          <w:lang w:eastAsia="en-US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6522"/>
        <w:gridCol w:w="3484"/>
        <w:gridCol w:w="3975"/>
      </w:tblGrid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73" w:lineRule="exact"/>
              <w:ind w:left="-29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lang w:eastAsia="en-US"/>
              </w:rPr>
              <w:t>№</w:t>
            </w:r>
          </w:p>
          <w:p w:rsidR="00051A72" w:rsidRDefault="002C6496">
            <w:pPr>
              <w:spacing w:after="0" w:line="259" w:lineRule="exact"/>
              <w:ind w:left="115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>/п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73" w:lineRule="exact"/>
              <w:ind w:left="1624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разделов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>тем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73" w:lineRule="exact"/>
              <w:ind w:left="95" w:right="86"/>
              <w:jc w:val="center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чтение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73" w:lineRule="exact"/>
              <w:ind w:left="838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Заучивание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наизусть</w:t>
            </w: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right="17"/>
              <w:jc w:val="right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lang w:eastAsia="en-US"/>
              </w:rPr>
              <w:t>1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790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Устное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народное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творчество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1.1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Сказки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1.2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Пословицы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поговорки.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1.3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Баллады.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7"/>
        </w:trPr>
        <w:tc>
          <w:tcPr>
            <w:tcW w:w="569" w:type="dxa"/>
          </w:tcPr>
          <w:p w:rsidR="00051A72" w:rsidRDefault="002C6496">
            <w:pPr>
              <w:spacing w:after="0" w:line="25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1.4.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8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Былины.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right="17"/>
              <w:jc w:val="right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lang w:eastAsia="en-US"/>
              </w:rPr>
              <w:t>2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222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писателей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XIX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века.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1656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2.1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40" w:lineRule="auto"/>
              <w:ind w:left="165" w:firstLine="141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А.С.Пушкин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1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Биография:</w:t>
            </w:r>
            <w:r>
              <w:rPr>
                <w:rFonts w:ascii="Times New Roman" w:hAnsi="Times New Roman" w:cs="Times New Roman"/>
                <w:spacing w:val="-14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М.Я.Басина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«Публичное испытание», И.И.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Пущин</w:t>
            </w:r>
            <w:proofErr w:type="spellEnd"/>
            <w:r>
              <w:rPr>
                <w:rFonts w:ascii="Times New Roman" w:hAnsi="Times New Roman" w:cs="Times New Roman"/>
                <w:spacing w:val="4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«Записки о Пушкине».</w:t>
            </w:r>
          </w:p>
          <w:p w:rsidR="00051A72" w:rsidRDefault="002C6496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Стихотворения: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«Памятник»,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глубине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сибирских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руд,</w:t>
            </w:r>
          </w:p>
          <w:p w:rsidR="00051A72" w:rsidRDefault="002C6496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«Зимнее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утро»,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«Признание»,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«Сожженное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письмо»,</w:t>
            </w:r>
          </w:p>
          <w:p w:rsidR="00051A72" w:rsidRDefault="002C6496">
            <w:pPr>
              <w:spacing w:after="0" w:line="270" w:lineRule="atLeas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«Няне»,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«На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холмах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Грузии»,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«19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октября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1827».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«Сказка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о попе и о работнике его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Балде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».</w:t>
            </w:r>
          </w:p>
        </w:tc>
        <w:tc>
          <w:tcPr>
            <w:tcW w:w="3484" w:type="dxa"/>
          </w:tcPr>
          <w:p w:rsidR="00051A72" w:rsidRDefault="002C6496">
            <w:pPr>
              <w:spacing w:before="268" w:after="0" w:line="240" w:lineRule="auto"/>
              <w:ind w:left="109" w:right="59" w:hanging="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произведениям</w:t>
            </w:r>
            <w:r>
              <w:rPr>
                <w:rFonts w:ascii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А.С.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Пушкина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40" w:lineRule="auto"/>
              <w:ind w:left="128" w:right="170" w:firstLine="141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Заучивание</w:t>
            </w:r>
            <w:r>
              <w:rPr>
                <w:rFonts w:ascii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наизусть:</w:t>
            </w:r>
            <w:r>
              <w:rPr>
                <w:rFonts w:ascii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«Края Москвы, края родные», «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глубине</w:t>
            </w:r>
            <w:r>
              <w:rPr>
                <w:rFonts w:ascii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сибирских</w:t>
            </w:r>
            <w:r>
              <w:rPr>
                <w:rFonts w:ascii="Times New Roman" w:hAnsi="Times New Roman" w:cs="Times New Roman"/>
                <w:spacing w:val="-1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руд»,</w:t>
            </w:r>
            <w:r>
              <w:rPr>
                <w:rFonts w:ascii="Times New Roman" w:hAnsi="Times New Roman" w:cs="Times New Roman"/>
                <w:spacing w:val="-1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«На холмах Грузии…»</w:t>
            </w:r>
          </w:p>
        </w:tc>
      </w:tr>
      <w:tr w:rsidR="00051A72">
        <w:trPr>
          <w:trHeight w:val="1103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2.2.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40" w:lineRule="auto"/>
              <w:ind w:left="110" w:right="5" w:firstLine="5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М.Ю.Лермонтов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. Биография. Стихотворения: «Смерть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поэта»,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«Родина»,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«Парус»,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«Сосна».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Поэма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Песня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про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царя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Ивана Васильевича, молодого опричника и удалого купца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Калашникова».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2C6496">
            <w:pPr>
              <w:spacing w:after="0" w:line="268" w:lineRule="exact"/>
              <w:ind w:left="9" w:right="43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Заучивание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наизусть:</w:t>
            </w:r>
            <w:r>
              <w:rPr>
                <w:rFonts w:ascii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«Родина»,</w:t>
            </w:r>
          </w:p>
          <w:p w:rsidR="00051A72" w:rsidRDefault="002C6496">
            <w:pPr>
              <w:spacing w:after="0" w:line="240" w:lineRule="auto"/>
              <w:ind w:right="279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«Парус».</w:t>
            </w:r>
          </w:p>
          <w:p w:rsidR="00051A72" w:rsidRDefault="002C6496">
            <w:pPr>
              <w:spacing w:after="0" w:line="270" w:lineRule="atLeast"/>
              <w:ind w:left="102" w:right="377" w:hanging="135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Отрывок из «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Песни про царя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…» (описание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утра,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часть,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строфа)</w:t>
            </w: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2.3.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И.А.Крылов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Басни: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«Волк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псарне»,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«Осел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и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соловей», «Муха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пчела».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68" w:lineRule="exact"/>
              <w:ind w:left="13" w:right="99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А.Р.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Беляев «Золотая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гора»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68" w:lineRule="exact"/>
              <w:ind w:left="162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Заучивание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басни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«Осёл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и</w:t>
            </w:r>
          </w:p>
          <w:p w:rsidR="00051A72" w:rsidRDefault="002C6496">
            <w:pPr>
              <w:spacing w:after="0" w:line="264" w:lineRule="exact"/>
              <w:ind w:left="162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Соловей»</w:t>
            </w:r>
          </w:p>
        </w:tc>
      </w:tr>
      <w:tr w:rsidR="00051A72">
        <w:trPr>
          <w:trHeight w:val="1103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2.4.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Н.А.Некрасов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Стихотворения: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«Размышления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у парадного подъезда», «В полном разгаре страда</w:t>
            </w:r>
          </w:p>
          <w:p w:rsidR="00051A72" w:rsidRDefault="002C6496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деревенская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»,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«Мороз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красный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нос».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Отрывок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поэмы</w:t>
            </w:r>
          </w:p>
          <w:p w:rsidR="00051A72" w:rsidRDefault="002C6496">
            <w:pPr>
              <w:spacing w:after="0" w:line="264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«Русские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женщины».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2.5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А.В.Кольцов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поэта,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его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творчество.</w:t>
            </w:r>
          </w:p>
          <w:p w:rsidR="00051A72" w:rsidRDefault="002C6496">
            <w:pPr>
              <w:spacing w:after="0" w:line="264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Стихотворения: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«Раздумье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селянина».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06"/>
        </w:trPr>
        <w:tc>
          <w:tcPr>
            <w:tcW w:w="569" w:type="dxa"/>
          </w:tcPr>
          <w:p w:rsidR="00051A72" w:rsidRDefault="002C6496">
            <w:pPr>
              <w:spacing w:after="0" w:line="271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2.6.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71" w:lineRule="exact"/>
              <w:ind w:left="367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Никитин.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поэта,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его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творчество.</w:t>
            </w:r>
          </w:p>
          <w:p w:rsidR="00051A72" w:rsidRDefault="002C6496">
            <w:pPr>
              <w:spacing w:after="0" w:line="270" w:lineRule="atLeast"/>
              <w:ind w:left="110" w:right="17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Стихотворения: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«Звёзды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меркнут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гаснут»,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«Русь»,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«Утро на берегу реки». «Осень» А.Н. Майков. «Неохотно и несмело» Ф.И. Тютчев.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А.А.Фет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«Чудная картина»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2.7.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Тургенев.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писателя.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Повесть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«Муму»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2C6496">
            <w:pPr>
              <w:spacing w:after="0" w:line="268" w:lineRule="exact"/>
              <w:ind w:left="128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Прозаический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отрывок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наизусть.</w:t>
            </w: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right="53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2.8.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Л.Н.Толстой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Рассказ «После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бала».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68" w:lineRule="exact"/>
              <w:ind w:left="237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страницам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газет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и</w:t>
            </w:r>
          </w:p>
          <w:p w:rsidR="00051A72" w:rsidRDefault="002C6496">
            <w:pPr>
              <w:spacing w:after="0" w:line="264" w:lineRule="exact"/>
              <w:ind w:left="-6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урналов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.</w:t>
            </w: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>3.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писателей первой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половины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lang w:eastAsia="en-US"/>
              </w:rPr>
              <w:t>20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</w:tbl>
    <w:p w:rsidR="00051A72" w:rsidRDefault="00051A72">
      <w:pPr>
        <w:spacing w:after="0"/>
        <w:rPr>
          <w:sz w:val="20"/>
        </w:rPr>
        <w:sectPr w:rsidR="00051A72">
          <w:pgSz w:w="16840" w:h="11910" w:orient="landscape"/>
          <w:pgMar w:top="340" w:right="1133" w:bottom="963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6522"/>
        <w:gridCol w:w="3484"/>
        <w:gridCol w:w="3975"/>
      </w:tblGrid>
      <w:tr w:rsidR="00051A72">
        <w:trPr>
          <w:trHeight w:val="275"/>
        </w:trPr>
        <w:tc>
          <w:tcPr>
            <w:tcW w:w="56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века.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3.1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23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А.П.Чехов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«Лошадиная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фамилия».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56" w:lineRule="exact"/>
              <w:ind w:left="3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Чехов</w:t>
            </w:r>
            <w:r>
              <w:rPr>
                <w:rFonts w:ascii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«Толстый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тонкий»</w:t>
            </w: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554"/>
        </w:trPr>
        <w:tc>
          <w:tcPr>
            <w:tcW w:w="569" w:type="dxa"/>
          </w:tcPr>
          <w:p w:rsidR="00051A72" w:rsidRDefault="002C6496">
            <w:pPr>
              <w:spacing w:after="0" w:line="271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3.2.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71" w:lineRule="exact"/>
              <w:ind w:left="23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В.В.Маяковский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«История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Влас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лентяя</w:t>
            </w:r>
            <w:r>
              <w:rPr>
                <w:rFonts w:ascii="Times New Roman" w:hAnsi="Times New Roman" w:cs="Times New Roman"/>
                <w:spacing w:val="5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лоботряса».</w:t>
            </w:r>
          </w:p>
          <w:p w:rsidR="00051A72" w:rsidRDefault="002C6496">
            <w:pPr>
              <w:spacing w:after="0" w:line="264" w:lineRule="exact"/>
              <w:ind w:left="23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Л.И.Ошанин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«Голос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земли».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С.В.Михалков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«Школа».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3.3.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23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В.Г.Короленко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5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«Слепой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музыкант»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3.4.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А.М.Горький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«Макар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Чудра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66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3.5.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С.А.Есенин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Стихотворения: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«Спит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ковыль»,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«Пороша»,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«Отговорила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роща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золотая».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68" w:lineRule="exact"/>
              <w:ind w:left="1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С.А.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Есенин.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Стихотворения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68" w:lineRule="exact"/>
              <w:ind w:left="392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Заучивание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наизусть:</w:t>
            </w:r>
            <w:r>
              <w:rPr>
                <w:rFonts w:ascii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«Пороша»,</w:t>
            </w:r>
          </w:p>
          <w:p w:rsidR="00051A72" w:rsidRDefault="002C6496">
            <w:pPr>
              <w:spacing w:after="0" w:line="240" w:lineRule="auto"/>
              <w:ind w:left="109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«Отговорила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роща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золотая»</w:t>
            </w:r>
          </w:p>
        </w:tc>
      </w:tr>
      <w:tr w:rsidR="00051A72">
        <w:trPr>
          <w:trHeight w:val="552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3.6.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А.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Платонов.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Биографическая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справка.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Рассказ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«Разноцветная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бабочка»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3.7.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А.Н.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Толстой.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«Русский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характер».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А.А.Фадеев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«Молодая</w:t>
            </w:r>
            <w:r>
              <w:rPr>
                <w:rFonts w:ascii="Times New Roman" w:hAnsi="Times New Roman" w:cs="Times New Roman"/>
                <w:spacing w:val="27"/>
                <w:sz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гвардия»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3.8.</w:t>
            </w:r>
          </w:p>
        </w:tc>
        <w:tc>
          <w:tcPr>
            <w:tcW w:w="6522" w:type="dxa"/>
          </w:tcPr>
          <w:p w:rsidR="00051A72" w:rsidRDefault="002C6496">
            <w:pPr>
              <w:spacing w:before="267" w:after="0" w:line="264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Н.А.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Заболоцкий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«Некрасивая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девочка»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522" w:type="dxa"/>
          </w:tcPr>
          <w:p w:rsidR="00051A72" w:rsidRDefault="002C6496">
            <w:pPr>
              <w:spacing w:after="0" w:line="276" w:lineRule="exact"/>
              <w:ind w:left="110" w:firstLine="175"/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1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12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>писателейвторой</w:t>
            </w:r>
            <w:proofErr w:type="spellEnd"/>
            <w:r>
              <w:rPr>
                <w:rFonts w:ascii="Times New Roman" w:hAnsi="Times New Roman" w:cs="Times New Roman"/>
                <w:b/>
                <w:spacing w:val="-1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eastAsia="en-US"/>
              </w:rPr>
              <w:t xml:space="preserve">половины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lang w:eastAsia="en-US"/>
              </w:rPr>
              <w:t>20века.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4"/>
        </w:trPr>
        <w:tc>
          <w:tcPr>
            <w:tcW w:w="569" w:type="dxa"/>
          </w:tcPr>
          <w:p w:rsidR="00051A72" w:rsidRDefault="002C6496">
            <w:pPr>
              <w:spacing w:after="0" w:line="270" w:lineRule="exact"/>
              <w:ind w:left="14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3.9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70" w:lineRule="exact"/>
              <w:ind w:left="22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К.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Паустовский.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Биография.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«Телеграмма». «Цветик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-</w:t>
            </w:r>
          </w:p>
          <w:p w:rsidR="00051A72" w:rsidRDefault="002C6496">
            <w:pPr>
              <w:spacing w:after="0" w:line="264" w:lineRule="exact"/>
              <w:ind w:left="38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В.П.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Катаев.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70" w:lineRule="exact"/>
              <w:ind w:left="109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Рассказы</w:t>
            </w:r>
            <w:r>
              <w:rPr>
                <w:rFonts w:ascii="Times New Roman" w:hAnsi="Times New Roman" w:cs="Times New Roman"/>
                <w:spacing w:val="56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К.Г.Паустовского</w:t>
            </w:r>
            <w:proofErr w:type="spellEnd"/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3.10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306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Р.И.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Фраерман</w:t>
            </w:r>
            <w:proofErr w:type="spellEnd"/>
            <w:r>
              <w:rPr>
                <w:rFonts w:ascii="Times New Roman" w:hAnsi="Times New Roman" w:cs="Times New Roman"/>
                <w:spacing w:val="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«Дикая собака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Динго,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или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повесть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первой</w:t>
            </w:r>
          </w:p>
          <w:p w:rsidR="00051A72" w:rsidRDefault="002C6496">
            <w:pPr>
              <w:spacing w:after="0" w:line="264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любви»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3.11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306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«Самый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счастливый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день»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А.Г.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Алексин</w:t>
            </w:r>
          </w:p>
          <w:p w:rsidR="00051A72" w:rsidRDefault="002C6496">
            <w:pPr>
              <w:spacing w:after="0" w:line="264" w:lineRule="exact"/>
              <w:ind w:left="306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«Зимний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дуб»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Ю.М.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Нагибин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51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3.12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Л.А.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Кассиль.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Пекины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бутсы.</w:t>
            </w:r>
          </w:p>
          <w:p w:rsidR="00051A72" w:rsidRDefault="002C6496">
            <w:pPr>
              <w:spacing w:after="0" w:line="264" w:lineRule="exact"/>
              <w:ind w:left="165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М.А.Шолохов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«Дед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щукарь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27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3.13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23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А.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Т.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Твардовский «Василий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Тёркин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»</w:t>
            </w:r>
          </w:p>
          <w:p w:rsidR="00051A72" w:rsidRDefault="002C6496">
            <w:pPr>
              <w:numPr>
                <w:ilvl w:val="0"/>
                <w:numId w:val="12"/>
              </w:numPr>
              <w:tabs>
                <w:tab w:val="left" w:pos="713"/>
              </w:tabs>
              <w:spacing w:after="0" w:line="240" w:lineRule="auto"/>
              <w:ind w:left="713" w:hanging="262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«Гармонь»</w:t>
            </w:r>
          </w:p>
          <w:p w:rsidR="00051A72" w:rsidRDefault="002C6496">
            <w:pPr>
              <w:numPr>
                <w:ilvl w:val="0"/>
                <w:numId w:val="12"/>
              </w:numPr>
              <w:tabs>
                <w:tab w:val="left" w:pos="727"/>
              </w:tabs>
              <w:spacing w:after="0" w:line="264" w:lineRule="exact"/>
              <w:ind w:left="727" w:hanging="262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«Кто</w:t>
            </w:r>
            <w:r>
              <w:rPr>
                <w:rFonts w:ascii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стрелял»,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«В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наступлении»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40" w:lineRule="auto"/>
              <w:ind w:left="109" w:right="59" w:firstLine="331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Б.Н.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Полевой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«Повесть</w:t>
            </w:r>
            <w:r>
              <w:rPr>
                <w:rFonts w:ascii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 настоящем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человеке»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68" w:lineRule="exact"/>
              <w:ind w:left="109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Отрывок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поэмы 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А.Т.</w:t>
            </w:r>
          </w:p>
          <w:p w:rsidR="00051A72" w:rsidRDefault="002C6496">
            <w:pPr>
              <w:spacing w:after="0" w:line="240" w:lineRule="auto"/>
              <w:ind w:left="27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Твардовского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«Василий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Тёркин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»</w:t>
            </w:r>
          </w:p>
        </w:tc>
      </w:tr>
      <w:tr w:rsidR="00051A72">
        <w:trPr>
          <w:trHeight w:val="552"/>
        </w:trPr>
        <w:tc>
          <w:tcPr>
            <w:tcW w:w="569" w:type="dxa"/>
          </w:tcPr>
          <w:p w:rsidR="00051A72" w:rsidRDefault="002C6496">
            <w:pPr>
              <w:spacing w:after="0" w:line="268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3.14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68" w:lineRule="exact"/>
              <w:ind w:left="174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«Повесть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настоящем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человеке»</w:t>
            </w:r>
            <w:r>
              <w:rPr>
                <w:rFonts w:ascii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Б.Н.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Полевой</w:t>
            </w:r>
          </w:p>
          <w:p w:rsidR="00051A72" w:rsidRDefault="002C6496">
            <w:pPr>
              <w:spacing w:after="0" w:line="264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Шукшин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«Гринька</w:t>
            </w:r>
            <w:r>
              <w:rPr>
                <w:rFonts w:ascii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Малюгин».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75"/>
        </w:trPr>
        <w:tc>
          <w:tcPr>
            <w:tcW w:w="569" w:type="dxa"/>
          </w:tcPr>
          <w:p w:rsidR="00051A72" w:rsidRDefault="002C6496">
            <w:pPr>
              <w:spacing w:after="0" w:line="256" w:lineRule="exact"/>
              <w:ind w:left="143" w:right="-15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>3.15</w:t>
            </w:r>
          </w:p>
        </w:tc>
        <w:tc>
          <w:tcPr>
            <w:tcW w:w="6522" w:type="dxa"/>
          </w:tcPr>
          <w:p w:rsidR="00051A72" w:rsidRDefault="002C6496">
            <w:pPr>
              <w:spacing w:after="0" w:line="256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eastAsia="en-US"/>
              </w:rPr>
              <w:t>В.П.Астафьев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«Далёкая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близкая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>сказка»</w:t>
            </w:r>
          </w:p>
        </w:tc>
        <w:tc>
          <w:tcPr>
            <w:tcW w:w="348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97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051A72">
        <w:trPr>
          <w:trHeight w:val="554"/>
        </w:trPr>
        <w:tc>
          <w:tcPr>
            <w:tcW w:w="56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6522" w:type="dxa"/>
          </w:tcPr>
          <w:p w:rsidR="00051A72" w:rsidRDefault="002C6496">
            <w:pPr>
              <w:spacing w:after="0" w:line="270" w:lineRule="exact"/>
              <w:ind w:left="110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Всего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за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год –</w:t>
            </w:r>
            <w:r>
              <w:rPr>
                <w:rFonts w:ascii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чтение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–</w:t>
            </w:r>
          </w:p>
        </w:tc>
        <w:tc>
          <w:tcPr>
            <w:tcW w:w="3484" w:type="dxa"/>
          </w:tcPr>
          <w:p w:rsidR="00051A72" w:rsidRDefault="002C6496">
            <w:pPr>
              <w:spacing w:after="0" w:line="270" w:lineRule="exact"/>
              <w:ind w:left="99" w:right="86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8 </w:t>
            </w:r>
            <w:r>
              <w:rPr>
                <w:rFonts w:ascii="Times New Roman" w:hAnsi="Times New Roman" w:cs="Times New Roman"/>
                <w:spacing w:val="-10"/>
                <w:sz w:val="24"/>
                <w:lang w:eastAsia="en-US"/>
              </w:rPr>
              <w:t>ч</w:t>
            </w:r>
          </w:p>
        </w:tc>
        <w:tc>
          <w:tcPr>
            <w:tcW w:w="3975" w:type="dxa"/>
          </w:tcPr>
          <w:p w:rsidR="00051A72" w:rsidRDefault="002C6496">
            <w:pPr>
              <w:spacing w:after="0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стихотворений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наизусть –</w:t>
            </w:r>
            <w:r>
              <w:rPr>
                <w:rFonts w:ascii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10,</w:t>
            </w:r>
          </w:p>
          <w:p w:rsidR="00051A72" w:rsidRDefault="002C6496">
            <w:pPr>
              <w:spacing w:after="0" w:line="264" w:lineRule="exact"/>
              <w:ind w:left="7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прозаический</w:t>
            </w:r>
            <w:r>
              <w:rPr>
                <w:rFonts w:ascii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отрывок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lang w:eastAsia="en-US"/>
              </w:rPr>
              <w:t>1.</w:t>
            </w:r>
          </w:p>
        </w:tc>
      </w:tr>
    </w:tbl>
    <w:p w:rsidR="00051A72" w:rsidRDefault="00051A72">
      <w:pPr>
        <w:spacing w:after="0" w:line="264" w:lineRule="exact"/>
        <w:jc w:val="center"/>
        <w:rPr>
          <w:sz w:val="24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p w:rsidR="00051A72" w:rsidRDefault="002C6496">
      <w:pPr>
        <w:spacing w:before="75" w:after="0" w:line="240" w:lineRule="auto"/>
        <w:ind w:left="1273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Календарно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-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тематическое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планирование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чтению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8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классе.</w:t>
      </w:r>
    </w:p>
    <w:p w:rsidR="00051A72" w:rsidRDefault="002C6496">
      <w:pPr>
        <w:adjustRightInd/>
        <w:spacing w:after="3" w:line="240" w:lineRule="auto"/>
        <w:ind w:left="1273" w:right="1"/>
        <w:jc w:val="center"/>
        <w:rPr>
          <w:rFonts w:ascii="Times New Roman" w:hAnsi="Times New Roman" w:cs="Times New Roman"/>
          <w:b/>
          <w:sz w:val="24"/>
          <w:lang w:eastAsia="en-US"/>
        </w:rPr>
      </w:pPr>
      <w:r>
        <w:rPr>
          <w:rFonts w:ascii="Times New Roman" w:hAnsi="Times New Roman" w:cs="Times New Roman"/>
          <w:b/>
          <w:sz w:val="24"/>
          <w:lang w:eastAsia="en-US"/>
        </w:rPr>
        <w:t>136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>часов – 4</w:t>
      </w:r>
      <w:r>
        <w:rPr>
          <w:rFonts w:ascii="Times New Roman" w:hAnsi="Times New Roman" w:cs="Times New Roman"/>
          <w:b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lang w:eastAsia="en-US"/>
        </w:rPr>
        <w:t xml:space="preserve">часа в </w:t>
      </w:r>
      <w:r>
        <w:rPr>
          <w:rFonts w:ascii="Times New Roman" w:hAnsi="Times New Roman" w:cs="Times New Roman"/>
          <w:b/>
          <w:spacing w:val="-2"/>
          <w:sz w:val="24"/>
          <w:lang w:eastAsia="en-US"/>
        </w:rPr>
        <w:t>неделю</w:t>
      </w: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54"/>
        <w:gridCol w:w="1005"/>
        <w:gridCol w:w="566"/>
        <w:gridCol w:w="850"/>
        <w:gridCol w:w="2400"/>
        <w:gridCol w:w="2446"/>
        <w:gridCol w:w="2479"/>
      </w:tblGrid>
      <w:tr w:rsidR="00051A72">
        <w:trPr>
          <w:trHeight w:val="1197"/>
        </w:trPr>
        <w:tc>
          <w:tcPr>
            <w:tcW w:w="619" w:type="dxa"/>
            <w:vMerge w:val="restart"/>
          </w:tcPr>
          <w:p w:rsidR="00051A72" w:rsidRDefault="002C6496">
            <w:pPr>
              <w:spacing w:after="0" w:line="240" w:lineRule="auto"/>
              <w:ind w:left="127" w:right="102" w:firstLine="5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/п</w:t>
            </w:r>
          </w:p>
        </w:tc>
        <w:tc>
          <w:tcPr>
            <w:tcW w:w="3620" w:type="dxa"/>
            <w:vMerge w:val="restart"/>
          </w:tcPr>
          <w:p w:rsidR="00051A72" w:rsidRDefault="002C6496">
            <w:pPr>
              <w:spacing w:after="0" w:line="240" w:lineRule="auto"/>
              <w:ind w:left="237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Программный</w:t>
            </w:r>
            <w:r>
              <w:rPr>
                <w:rFonts w:ascii="Times New Roman" w:hAnsi="Times New Roman" w:cs="Times New Roman"/>
                <w:b/>
                <w:spacing w:val="-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материал</w:t>
            </w:r>
          </w:p>
        </w:tc>
        <w:tc>
          <w:tcPr>
            <w:tcW w:w="854" w:type="dxa"/>
            <w:vMerge w:val="restart"/>
          </w:tcPr>
          <w:p w:rsidR="00051A72" w:rsidRDefault="002C6496">
            <w:pPr>
              <w:spacing w:after="0" w:line="240" w:lineRule="auto"/>
              <w:ind w:left="93" w:right="13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Кол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во </w:t>
            </w:r>
            <w:proofErr w:type="spellStart"/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часо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в</w:t>
            </w:r>
          </w:p>
        </w:tc>
        <w:tc>
          <w:tcPr>
            <w:tcW w:w="2421" w:type="dxa"/>
            <w:gridSpan w:val="3"/>
          </w:tcPr>
          <w:p w:rsidR="00051A72" w:rsidRDefault="002C6496">
            <w:pPr>
              <w:spacing w:after="0" w:line="240" w:lineRule="auto"/>
              <w:ind w:left="699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Дата</w:t>
            </w:r>
          </w:p>
        </w:tc>
        <w:tc>
          <w:tcPr>
            <w:tcW w:w="2400" w:type="dxa"/>
            <w:vMerge w:val="restart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349" w:hanging="15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 xml:space="preserve">Обязательный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минимум</w:t>
            </w:r>
            <w:r>
              <w:rPr>
                <w:rFonts w:ascii="Times New Roman" w:hAnsi="Times New Roman" w:cs="Times New Roman"/>
                <w:b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ЗУН</w:t>
            </w:r>
          </w:p>
        </w:tc>
        <w:tc>
          <w:tcPr>
            <w:tcW w:w="2446" w:type="dxa"/>
            <w:vMerge w:val="restart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256" w:right="238" w:firstLine="76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навыков</w:t>
            </w:r>
            <w:r>
              <w:rPr>
                <w:rFonts w:ascii="Times New Roman" w:hAnsi="Times New Roman" w:cs="Times New Roman"/>
                <w:b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чтения</w:t>
            </w:r>
          </w:p>
        </w:tc>
        <w:tc>
          <w:tcPr>
            <w:tcW w:w="2479" w:type="dxa"/>
            <w:vMerge w:val="restart"/>
          </w:tcPr>
          <w:p w:rsidR="00051A72" w:rsidRDefault="002C6496">
            <w:pPr>
              <w:spacing w:after="0" w:line="240" w:lineRule="auto"/>
              <w:ind w:left="246" w:right="229" w:firstLine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Контрольно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диагностические материалы</w:t>
            </w:r>
          </w:p>
        </w:tc>
      </w:tr>
      <w:tr w:rsidR="00051A72">
        <w:trPr>
          <w:trHeight w:val="681"/>
        </w:trPr>
        <w:tc>
          <w:tcPr>
            <w:tcW w:w="619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  <w:tc>
          <w:tcPr>
            <w:tcW w:w="3620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  <w:tc>
          <w:tcPr>
            <w:tcW w:w="1005" w:type="dxa"/>
          </w:tcPr>
          <w:p w:rsidR="00051A72" w:rsidRDefault="002C6496">
            <w:pPr>
              <w:spacing w:after="0" w:line="240" w:lineRule="auto"/>
              <w:ind w:left="96" w:right="19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плану</w:t>
            </w:r>
          </w:p>
        </w:tc>
        <w:tc>
          <w:tcPr>
            <w:tcW w:w="1416" w:type="dxa"/>
            <w:gridSpan w:val="2"/>
          </w:tcPr>
          <w:p w:rsidR="00051A72" w:rsidRDefault="002C6496">
            <w:pPr>
              <w:spacing w:after="0" w:line="240" w:lineRule="auto"/>
              <w:ind w:left="241" w:right="447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факту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  <w:tc>
          <w:tcPr>
            <w:tcW w:w="2479" w:type="dxa"/>
            <w:vMerge/>
            <w:tcBorders>
              <w:top w:val="nil"/>
            </w:tcBorders>
          </w:tcPr>
          <w:p w:rsidR="00051A72" w:rsidRDefault="00051A72">
            <w:pPr>
              <w:adjustRightInd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  <w:lang w:eastAsia="en-US"/>
              </w:rPr>
            </w:pPr>
          </w:p>
        </w:tc>
      </w:tr>
      <w:tr w:rsidR="00051A72">
        <w:trPr>
          <w:trHeight w:val="681"/>
        </w:trPr>
        <w:tc>
          <w:tcPr>
            <w:tcW w:w="14839" w:type="dxa"/>
            <w:gridSpan w:val="9"/>
          </w:tcPr>
          <w:p w:rsidR="00051A72" w:rsidRDefault="002C6496">
            <w:pPr>
              <w:spacing w:after="0" w:line="298" w:lineRule="exact"/>
              <w:ind w:left="1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четверть</w:t>
            </w:r>
            <w:r>
              <w:rPr>
                <w:rFonts w:ascii="Times New Roman" w:hAnsi="Times New Roman" w:cs="Times New Roman"/>
                <w:b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32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часа</w:t>
            </w:r>
          </w:p>
        </w:tc>
      </w:tr>
      <w:tr w:rsidR="00051A72">
        <w:trPr>
          <w:trHeight w:val="84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Устное</w:t>
            </w:r>
            <w:r>
              <w:rPr>
                <w:rFonts w:ascii="Times New Roman" w:hAnsi="Times New Roman" w:cs="Times New Roman"/>
                <w:b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народное</w:t>
            </w:r>
            <w:r>
              <w:rPr>
                <w:rFonts w:ascii="Times New Roman" w:hAnsi="Times New Roman" w:cs="Times New Roman"/>
                <w:b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творчество</w:t>
            </w:r>
          </w:p>
        </w:tc>
        <w:tc>
          <w:tcPr>
            <w:tcW w:w="854" w:type="dxa"/>
          </w:tcPr>
          <w:p w:rsidR="00051A72" w:rsidRDefault="002C6496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11</w:t>
            </w:r>
          </w:p>
        </w:tc>
        <w:tc>
          <w:tcPr>
            <w:tcW w:w="9746" w:type="dxa"/>
            <w:gridSpan w:val="6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русской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народной</w:t>
            </w:r>
          </w:p>
          <w:p w:rsidR="00051A72" w:rsidRDefault="002C6496">
            <w:pPr>
              <w:spacing w:before="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сказки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«Волшебное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кольцо».</w:t>
            </w:r>
          </w:p>
        </w:tc>
        <w:tc>
          <w:tcPr>
            <w:tcW w:w="854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71" w:type="dxa"/>
            <w:gridSpan w:val="2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05,06.09.</w:t>
            </w:r>
          </w:p>
          <w:p w:rsidR="00051A72" w:rsidRDefault="002C6496">
            <w:pPr>
              <w:spacing w:before="1"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Полные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вопросы,</w:t>
            </w:r>
          </w:p>
          <w:p w:rsidR="00051A72" w:rsidRDefault="002C6496">
            <w:pPr>
              <w:spacing w:after="0" w:line="298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видов сказок.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9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479" w:type="dxa"/>
          </w:tcPr>
          <w:p w:rsidR="00051A72" w:rsidRDefault="002C6496">
            <w:pPr>
              <w:spacing w:after="0" w:line="240" w:lineRule="auto"/>
              <w:ind w:left="112" w:right="54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Техника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чтения,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понимание прочитанного.</w:t>
            </w: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292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дружбы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и</w:t>
            </w:r>
          </w:p>
          <w:p w:rsidR="00051A72" w:rsidRDefault="002C6496">
            <w:pPr>
              <w:spacing w:before="1" w:after="0" w:line="298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взаимовыручки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сказке</w:t>
            </w:r>
          </w:p>
          <w:p w:rsidR="00051A72" w:rsidRDefault="002C6496">
            <w:pPr>
              <w:spacing w:after="0" w:line="287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«Волшебное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кольцо».</w:t>
            </w:r>
          </w:p>
        </w:tc>
        <w:tc>
          <w:tcPr>
            <w:tcW w:w="85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71" w:type="dxa"/>
            <w:gridSpan w:val="2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07.09.22г.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Признаки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сказки.</w:t>
            </w:r>
          </w:p>
          <w:p w:rsidR="00051A72" w:rsidRDefault="002C6496">
            <w:pPr>
              <w:spacing w:after="0" w:line="298" w:lineRule="exact"/>
              <w:ind w:left="112" w:right="112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9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</w:t>
            </w:r>
          </w:p>
        </w:tc>
        <w:tc>
          <w:tcPr>
            <w:tcW w:w="2479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вопросы по статье</w:t>
            </w: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290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3620" w:type="dxa"/>
          </w:tcPr>
          <w:p w:rsidR="00051A72" w:rsidRDefault="002C6496">
            <w:pPr>
              <w:spacing w:before="14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Ролевое чтение отрывков из сказки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«Волшебное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кольцо».</w:t>
            </w:r>
          </w:p>
        </w:tc>
        <w:tc>
          <w:tcPr>
            <w:tcW w:w="854" w:type="dxa"/>
          </w:tcPr>
          <w:p w:rsidR="00051A72" w:rsidRDefault="002C6496">
            <w:pPr>
              <w:spacing w:before="297"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71" w:type="dxa"/>
            <w:gridSpan w:val="2"/>
          </w:tcPr>
          <w:p w:rsidR="00051A72" w:rsidRDefault="002C6496">
            <w:pPr>
              <w:spacing w:before="297"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07.09.22г.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Подбор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эпитетов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 словам: молодец,</w:t>
            </w:r>
          </w:p>
          <w:p w:rsidR="00051A72" w:rsidRDefault="002C6496">
            <w:pPr>
              <w:spacing w:after="0" w:line="287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девица,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лес,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земля.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300" w:lineRule="exact"/>
              <w:ind w:left="109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</w:t>
            </w:r>
          </w:p>
        </w:tc>
        <w:tc>
          <w:tcPr>
            <w:tcW w:w="2479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</w:t>
            </w:r>
          </w:p>
        </w:tc>
      </w:tr>
      <w:tr w:rsidR="00051A72">
        <w:trPr>
          <w:trHeight w:val="2093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4</w:t>
            </w:r>
          </w:p>
        </w:tc>
        <w:tc>
          <w:tcPr>
            <w:tcW w:w="3620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Пословицы и поговорки. Умение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объяснять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смысл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значение.</w:t>
            </w:r>
          </w:p>
        </w:tc>
        <w:tc>
          <w:tcPr>
            <w:tcW w:w="85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71" w:type="dxa"/>
            <w:gridSpan w:val="2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12.09.22г.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2" w:right="6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Выбирать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пословицы по темам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«Труд»,</w:t>
            </w:r>
          </w:p>
          <w:p w:rsidR="00051A72" w:rsidRDefault="002C6496">
            <w:pPr>
              <w:spacing w:after="0" w:line="298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«Родина»,</w:t>
            </w: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«Учение»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т.д.,</w:t>
            </w:r>
          </w:p>
          <w:p w:rsidR="00051A72" w:rsidRDefault="002C6496">
            <w:pPr>
              <w:spacing w:after="0" w:line="298" w:lineRule="exact"/>
              <w:ind w:left="112" w:right="3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объяснять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смысл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пословиц.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9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</w:tc>
        <w:tc>
          <w:tcPr>
            <w:tcW w:w="2479" w:type="dxa"/>
          </w:tcPr>
          <w:p w:rsidR="00051A72" w:rsidRDefault="002C6496">
            <w:pPr>
              <w:spacing w:after="0" w:line="240" w:lineRule="auto"/>
              <w:ind w:left="112" w:right="14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Выборочное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 по ролям.</w:t>
            </w: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Тест.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5</w:t>
            </w:r>
          </w:p>
        </w:tc>
        <w:tc>
          <w:tcPr>
            <w:tcW w:w="3620" w:type="dxa"/>
          </w:tcPr>
          <w:p w:rsidR="00051A72" w:rsidRDefault="002C6496">
            <w:pPr>
              <w:spacing w:before="14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В.А.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Жуковский.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«Перчатка». Оценка поведения главного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героя.</w:t>
            </w:r>
          </w:p>
        </w:tc>
        <w:tc>
          <w:tcPr>
            <w:tcW w:w="854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71" w:type="dxa"/>
            <w:gridSpan w:val="2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23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13.09.22г.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2" w:right="93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Отвечать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300" w:lineRule="exact"/>
              <w:ind w:left="112" w:right="53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Оценивать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поступок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дамы.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</w:t>
            </w:r>
          </w:p>
          <w:p w:rsidR="00051A72" w:rsidRDefault="002C6496">
            <w:pPr>
              <w:spacing w:after="0" w:line="240" w:lineRule="auto"/>
              <w:ind w:left="109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479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балладе.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pgSz w:w="16840" w:h="11910" w:orient="landscape"/>
          <w:pgMar w:top="34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34"/>
        <w:gridCol w:w="851"/>
        <w:gridCol w:w="1559"/>
        <w:gridCol w:w="849"/>
        <w:gridCol w:w="2399"/>
        <w:gridCol w:w="2445"/>
        <w:gridCol w:w="2478"/>
      </w:tblGrid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Работать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иллюстрации.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Оценить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поведение</w:t>
            </w:r>
          </w:p>
          <w:p w:rsidR="00051A72" w:rsidRDefault="002C6496">
            <w:pPr>
              <w:spacing w:after="0" w:line="287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главного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героя.</w:t>
            </w:r>
          </w:p>
        </w:tc>
        <w:tc>
          <w:tcPr>
            <w:tcW w:w="244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78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6</w:t>
            </w:r>
          </w:p>
        </w:tc>
        <w:tc>
          <w:tcPr>
            <w:tcW w:w="3634" w:type="dxa"/>
          </w:tcPr>
          <w:p w:rsidR="00051A72" w:rsidRDefault="002C6496">
            <w:pPr>
              <w:spacing w:before="14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И.З.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Суриков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«Нашла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коса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камень».</w:t>
            </w:r>
          </w:p>
          <w:p w:rsidR="00051A72" w:rsidRDefault="002C6496">
            <w:pPr>
              <w:spacing w:after="0" w:line="299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Ролевое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баллады.</w:t>
            </w:r>
          </w:p>
        </w:tc>
        <w:tc>
          <w:tcPr>
            <w:tcW w:w="851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Работа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иллюстрации.</w:t>
            </w:r>
          </w:p>
          <w:p w:rsidR="00051A72" w:rsidRDefault="002C6496">
            <w:pPr>
              <w:spacing w:after="0" w:line="298" w:lineRule="exact"/>
              <w:ind w:left="114" w:right="3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Объяснить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смысл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пословицы.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116" w:right="3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ролям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баллады</w:t>
            </w:r>
          </w:p>
        </w:tc>
      </w:tr>
      <w:tr w:rsidR="00051A72">
        <w:trPr>
          <w:trHeight w:val="17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3634" w:type="dxa"/>
          </w:tcPr>
          <w:p w:rsidR="00051A72" w:rsidRDefault="002C6496">
            <w:pPr>
              <w:spacing w:before="292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былинами.</w:t>
            </w: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Умение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правильно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читать былину плавно, напевно.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Участие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беседе</w:t>
            </w:r>
          </w:p>
          <w:p w:rsidR="00051A72" w:rsidRDefault="002C6496">
            <w:pPr>
              <w:spacing w:before="1"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«Былинные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темы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произведениях писателей,</w:t>
            </w:r>
          </w:p>
          <w:p w:rsidR="00051A72" w:rsidRDefault="002C6496">
            <w:pPr>
              <w:spacing w:after="0" w:line="300" w:lineRule="exact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композиторов, художников»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части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 статьи.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116" w:right="3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 по ролям баллады И.З. Сурикова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«Нашла коса на камень»</w:t>
            </w:r>
          </w:p>
        </w:tc>
      </w:tr>
      <w:tr w:rsidR="00051A72">
        <w:trPr>
          <w:trHeight w:val="23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8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былины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«Д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обрыня</w:t>
            </w:r>
            <w:proofErr w:type="spellEnd"/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Змей»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19,20.09.</w:t>
            </w:r>
          </w:p>
          <w:p w:rsidR="00051A72" w:rsidRDefault="002C6496">
            <w:pPr>
              <w:spacing w:before="2"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3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Ответы 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240" w:lineRule="auto"/>
              <w:ind w:left="114" w:right="9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Выделение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устаревшей</w:t>
            </w:r>
            <w:proofErr w:type="gramEnd"/>
          </w:p>
          <w:p w:rsidR="00051A72" w:rsidRDefault="002C6496">
            <w:pPr>
              <w:spacing w:after="0" w:line="240" w:lineRule="auto"/>
              <w:ind w:left="114" w:right="12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лексики.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иллюстрацией.</w:t>
            </w:r>
          </w:p>
          <w:p w:rsidR="00051A72" w:rsidRDefault="002C6496">
            <w:pPr>
              <w:spacing w:after="0" w:line="300" w:lineRule="exact"/>
              <w:ind w:left="114" w:right="112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ролям. Деление</w:t>
            </w:r>
          </w:p>
          <w:p w:rsidR="00051A72" w:rsidRDefault="002C6496">
            <w:pPr>
              <w:spacing w:after="0" w:line="299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статьи о былинах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плану.</w:t>
            </w:r>
          </w:p>
        </w:tc>
      </w:tr>
      <w:tr w:rsidR="00051A72">
        <w:trPr>
          <w:trHeight w:val="680"/>
        </w:trPr>
        <w:tc>
          <w:tcPr>
            <w:tcW w:w="4253" w:type="dxa"/>
            <w:gridSpan w:val="2"/>
          </w:tcPr>
          <w:p w:rsidR="00051A72" w:rsidRDefault="002C6496">
            <w:pPr>
              <w:spacing w:before="39" w:after="0" w:line="240" w:lineRule="auto"/>
              <w:ind w:left="1589" w:right="145" w:hanging="1429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писателей XIX века</w:t>
            </w:r>
          </w:p>
        </w:tc>
        <w:tc>
          <w:tcPr>
            <w:tcW w:w="851" w:type="dxa"/>
          </w:tcPr>
          <w:p w:rsidR="00051A72" w:rsidRDefault="002C6496">
            <w:pPr>
              <w:spacing w:before="188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49</w:t>
            </w:r>
          </w:p>
        </w:tc>
        <w:tc>
          <w:tcPr>
            <w:tcW w:w="9730" w:type="dxa"/>
            <w:gridSpan w:val="5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3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9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великого русского поэта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21.09.22г.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9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плана. Краткий пересказ биографии поэта.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Заучивание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наизусть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«Края</w:t>
            </w:r>
          </w:p>
          <w:p w:rsidR="00051A72" w:rsidRDefault="002C6496">
            <w:pPr>
              <w:spacing w:after="0" w:line="300" w:lineRule="exact"/>
              <w:ind w:left="112" w:right="7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Москвы,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края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родные…»</w:t>
            </w:r>
          </w:p>
        </w:tc>
        <w:tc>
          <w:tcPr>
            <w:tcW w:w="2478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94"/>
        </w:trPr>
        <w:tc>
          <w:tcPr>
            <w:tcW w:w="619" w:type="dxa"/>
          </w:tcPr>
          <w:p w:rsidR="00051A72" w:rsidRDefault="002C6496">
            <w:pPr>
              <w:spacing w:before="289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10</w:t>
            </w:r>
          </w:p>
        </w:tc>
        <w:tc>
          <w:tcPr>
            <w:tcW w:w="3634" w:type="dxa"/>
          </w:tcPr>
          <w:p w:rsidR="00051A72" w:rsidRDefault="002C6496">
            <w:pPr>
              <w:spacing w:after="0" w:line="240" w:lineRule="auto"/>
              <w:ind w:left="108" w:right="28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статье М.Я.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Басина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«П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убличное</w:t>
            </w:r>
            <w:proofErr w:type="spellEnd"/>
          </w:p>
          <w:p w:rsidR="00051A72" w:rsidRDefault="002C6496">
            <w:pPr>
              <w:spacing w:after="0" w:line="285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испытание».</w:t>
            </w:r>
          </w:p>
        </w:tc>
        <w:tc>
          <w:tcPr>
            <w:tcW w:w="851" w:type="dxa"/>
          </w:tcPr>
          <w:p w:rsidR="00051A72" w:rsidRDefault="002C6496">
            <w:pPr>
              <w:spacing w:before="25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2C6496">
            <w:pPr>
              <w:spacing w:before="296"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21.09.22г.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93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Отвечать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285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Подписать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  <w:p w:rsidR="00051A72" w:rsidRDefault="002C6496">
            <w:pPr>
              <w:spacing w:after="0" w:line="285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90" w:lineRule="exact"/>
              <w:ind w:left="28" w:right="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наизусть</w:t>
            </w:r>
          </w:p>
          <w:p w:rsidR="00051A72" w:rsidRDefault="002C6496">
            <w:pPr>
              <w:spacing w:after="0" w:line="300" w:lineRule="exact"/>
              <w:ind w:left="28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«Края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Москвы,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края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родные…»</w:t>
            </w:r>
          </w:p>
        </w:tc>
      </w:tr>
    </w:tbl>
    <w:p w:rsidR="00051A72" w:rsidRDefault="00051A72">
      <w:pPr>
        <w:spacing w:after="0" w:line="300" w:lineRule="exact"/>
        <w:jc w:val="center"/>
        <w:rPr>
          <w:sz w:val="26"/>
        </w:rPr>
        <w:sectPr w:rsidR="00051A72">
          <w:type w:val="continuous"/>
          <w:pgSz w:w="16840" w:h="11910" w:orient="landscape"/>
          <w:pgMar w:top="400" w:right="1133" w:bottom="585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34"/>
        <w:gridCol w:w="851"/>
        <w:gridCol w:w="1559"/>
        <w:gridCol w:w="849"/>
        <w:gridCol w:w="2399"/>
        <w:gridCol w:w="2445"/>
        <w:gridCol w:w="2478"/>
      </w:tblGrid>
      <w:tr w:rsidR="00051A72">
        <w:trPr>
          <w:trHeight w:val="5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иллюстрацию</w:t>
            </w:r>
          </w:p>
          <w:p w:rsidR="00051A72" w:rsidRDefault="002C6496">
            <w:pPr>
              <w:spacing w:before="1" w:after="0" w:line="285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словами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текста.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478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3588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4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11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 w:right="86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Описание встречи двух лицейских друзей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И.И.Пущина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«З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аписки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Пушкине».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26.09.22г.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Отвечать на вопросы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содержанию.</w:t>
            </w:r>
          </w:p>
          <w:p w:rsidR="00051A72" w:rsidRDefault="002C6496">
            <w:pPr>
              <w:spacing w:after="0" w:line="297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</w:t>
            </w:r>
          </w:p>
          <w:p w:rsidR="00051A72" w:rsidRDefault="002C6496">
            <w:pPr>
              <w:spacing w:after="0" w:line="240" w:lineRule="auto"/>
              <w:ind w:left="114" w:right="9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рисование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комнаты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Пушкина.</w:t>
            </w:r>
          </w:p>
          <w:p w:rsidR="00051A72" w:rsidRDefault="002C6496">
            <w:pPr>
              <w:spacing w:after="0" w:line="299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</w:t>
            </w:r>
          </w:p>
          <w:p w:rsidR="00051A72" w:rsidRDefault="002C6496">
            <w:pPr>
              <w:spacing w:after="0" w:line="240" w:lineRule="auto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репродукции</w:t>
            </w:r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картины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Н.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Ге</w:t>
            </w:r>
            <w:proofErr w:type="spellEnd"/>
          </w:p>
          <w:p w:rsidR="00051A72" w:rsidRDefault="002C6496">
            <w:pPr>
              <w:spacing w:after="0" w:line="300" w:lineRule="exact"/>
              <w:ind w:left="114" w:right="14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«Встреча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Пушкина и Пущина»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94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Выборочное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28" w:right="3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Выборочное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чтение отрывков из статьи М.Я.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Басиной</w:t>
            </w:r>
            <w:proofErr w:type="spellEnd"/>
          </w:p>
          <w:p w:rsidR="00051A72" w:rsidRDefault="002C6496">
            <w:pPr>
              <w:spacing w:after="0" w:line="240" w:lineRule="auto"/>
              <w:ind w:left="433" w:right="338" w:firstLine="13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«Публичное выступление».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12</w:t>
            </w:r>
          </w:p>
        </w:tc>
        <w:tc>
          <w:tcPr>
            <w:tcW w:w="3634" w:type="dxa"/>
          </w:tcPr>
          <w:p w:rsidR="00051A72" w:rsidRDefault="002C6496">
            <w:pPr>
              <w:spacing w:before="143" w:after="0" w:line="240" w:lineRule="auto"/>
              <w:ind w:left="108" w:right="28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 чтение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А.С.Пушкина</w:t>
            </w:r>
            <w:proofErr w:type="spellEnd"/>
          </w:p>
          <w:p w:rsidR="00051A72" w:rsidRDefault="002C6496">
            <w:pPr>
              <w:spacing w:after="0" w:line="240" w:lineRule="auto"/>
              <w:ind w:left="108" w:right="281" w:firstLine="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глубине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сибирских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руд..».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27.09.22г.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Художественные определения.</w:t>
            </w:r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300" w:lineRule="exact"/>
              <w:ind w:left="114" w:right="54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содержанию.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мысль.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440" w:right="411" w:hanging="1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Выборочный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(И.И.</w:t>
            </w:r>
            <w:proofErr w:type="gramEnd"/>
          </w:p>
          <w:p w:rsidR="00051A72" w:rsidRDefault="002C6496">
            <w:pPr>
              <w:spacing w:after="0" w:line="240" w:lineRule="auto"/>
              <w:ind w:left="28" w:right="3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Пущин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«Записки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Пушкине»)</w:t>
            </w:r>
            <w:proofErr w:type="gramEnd"/>
          </w:p>
        </w:tc>
      </w:tr>
      <w:tr w:rsidR="00051A72">
        <w:trPr>
          <w:trHeight w:val="896"/>
        </w:trPr>
        <w:tc>
          <w:tcPr>
            <w:tcW w:w="619" w:type="dxa"/>
          </w:tcPr>
          <w:p w:rsidR="00051A72" w:rsidRDefault="002C6496">
            <w:pPr>
              <w:spacing w:before="29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13</w:t>
            </w:r>
          </w:p>
        </w:tc>
        <w:tc>
          <w:tcPr>
            <w:tcW w:w="3634" w:type="dxa"/>
          </w:tcPr>
          <w:p w:rsidR="00051A72" w:rsidRDefault="002C6496">
            <w:pPr>
              <w:spacing w:after="0" w:line="240" w:lineRule="auto"/>
              <w:ind w:left="108" w:right="8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 чтение. По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произведениям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А.С.</w:t>
            </w:r>
          </w:p>
          <w:p w:rsidR="00051A72" w:rsidRDefault="002C6496">
            <w:pPr>
              <w:spacing w:after="0" w:line="285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Пушкина.</w:t>
            </w:r>
          </w:p>
        </w:tc>
        <w:tc>
          <w:tcPr>
            <w:tcW w:w="851" w:type="dxa"/>
          </w:tcPr>
          <w:p w:rsidR="00051A72" w:rsidRDefault="002C6496">
            <w:pPr>
              <w:spacing w:before="298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2C6496">
            <w:pPr>
              <w:spacing w:before="298"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28.09.22г.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78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14</w:t>
            </w:r>
          </w:p>
        </w:tc>
        <w:tc>
          <w:tcPr>
            <w:tcW w:w="3634" w:type="dxa"/>
          </w:tcPr>
          <w:p w:rsidR="00051A72" w:rsidRDefault="002C6496">
            <w:pPr>
              <w:spacing w:before="143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периодической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печатью.</w:t>
            </w:r>
          </w:p>
          <w:p w:rsidR="00051A72" w:rsidRDefault="002C6496">
            <w:pPr>
              <w:spacing w:after="0" w:line="299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Газета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«Вестник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района».</w:t>
            </w:r>
          </w:p>
        </w:tc>
        <w:tc>
          <w:tcPr>
            <w:tcW w:w="851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28.09.22г.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3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4" w:right="54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содержанию.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мысль.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98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94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плану</w:t>
            </w:r>
          </w:p>
        </w:tc>
      </w:tr>
      <w:tr w:rsidR="00051A72">
        <w:trPr>
          <w:trHeight w:val="23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15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 w:right="26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 зимнего утра в стихотворении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А.С.Пушкина</w:t>
            </w:r>
            <w:proofErr w:type="spellEnd"/>
          </w:p>
          <w:p w:rsidR="00051A72" w:rsidRDefault="002C6496">
            <w:pPr>
              <w:spacing w:before="2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«Зимнее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утро».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03.10.22г.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2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</w:t>
            </w:r>
          </w:p>
          <w:p w:rsidR="00051A72" w:rsidRDefault="002C6496">
            <w:pPr>
              <w:spacing w:before="1" w:after="0" w:line="240" w:lineRule="auto"/>
              <w:ind w:left="114" w:right="29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рисование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картин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природы.</w:t>
            </w:r>
          </w:p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Образные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выражения.</w:t>
            </w:r>
          </w:p>
          <w:p w:rsidR="00051A72" w:rsidRDefault="002C6496">
            <w:pPr>
              <w:spacing w:after="0" w:line="240" w:lineRule="auto"/>
              <w:ind w:left="114" w:right="4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Сравнение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  <w:p w:rsidR="00051A72" w:rsidRDefault="002C6496">
            <w:pPr>
              <w:spacing w:after="0" w:line="287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иллюстрации.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478" w:type="dxa"/>
          </w:tcPr>
          <w:p w:rsidR="00051A72" w:rsidRDefault="002C6496">
            <w:pPr>
              <w:spacing w:after="0" w:line="240" w:lineRule="auto"/>
              <w:ind w:left="152" w:right="123" w:hanging="3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 наизусть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А.С. Пушкина «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глубине сибирских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руд…»</w:t>
            </w:r>
          </w:p>
        </w:tc>
      </w:tr>
    </w:tbl>
    <w:p w:rsidR="00051A72" w:rsidRDefault="00051A72">
      <w:pPr>
        <w:spacing w:after="0"/>
        <w:jc w:val="center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34"/>
        <w:gridCol w:w="851"/>
        <w:gridCol w:w="1559"/>
        <w:gridCol w:w="849"/>
        <w:gridCol w:w="2399"/>
        <w:gridCol w:w="2445"/>
        <w:gridCol w:w="2499"/>
      </w:tblGrid>
      <w:tr w:rsidR="00051A72">
        <w:trPr>
          <w:trHeight w:val="23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16</w:t>
            </w:r>
          </w:p>
        </w:tc>
        <w:tc>
          <w:tcPr>
            <w:tcW w:w="3634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Выразительное чтение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стихотворений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А.С.Пушкин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а«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Няне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», «И. И. Пущину»,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«19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октября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1827».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04.10.22г.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встрече друзей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proofErr w:type="gramEnd"/>
          </w:p>
          <w:p w:rsidR="00051A72" w:rsidRDefault="002C6496">
            <w:pPr>
              <w:spacing w:after="0" w:line="240" w:lineRule="auto"/>
              <w:ind w:left="114" w:right="2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Михайловском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репродукции</w:t>
            </w:r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картины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Н.Ге</w:t>
            </w:r>
            <w:proofErr w:type="spellEnd"/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и</w:t>
            </w:r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«Запискам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о</w:t>
            </w:r>
          </w:p>
          <w:p w:rsidR="00051A72" w:rsidRDefault="002C6496">
            <w:pPr>
              <w:spacing w:after="0" w:line="298" w:lineRule="exact"/>
              <w:ind w:left="114" w:right="533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Пушкине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И.И.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Пущина.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499" w:type="dxa"/>
          </w:tcPr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А.С. Пушкина «Зимнее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утро»</w:t>
            </w:r>
          </w:p>
        </w:tc>
      </w:tr>
      <w:tr w:rsidR="00051A72">
        <w:trPr>
          <w:trHeight w:val="2393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17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Выделение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основной мысли</w:t>
            </w:r>
            <w:r>
              <w:rPr>
                <w:rFonts w:ascii="Times New Roman" w:hAnsi="Times New Roman" w:cs="Times New Roman"/>
                <w:spacing w:val="-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 стихотворениях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А.С.Пушкина</w:t>
            </w:r>
            <w:proofErr w:type="spellEnd"/>
          </w:p>
          <w:p w:rsidR="00051A72" w:rsidRDefault="002C6496">
            <w:pPr>
              <w:spacing w:before="2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«Сожженное</w:t>
            </w:r>
            <w:r>
              <w:rPr>
                <w:rFonts w:ascii="Times New Roman" w:hAnsi="Times New Roman" w:cs="Times New Roman"/>
                <w:spacing w:val="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письмо».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05.10.22г.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4" w:right="112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240" w:lineRule="auto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Упражнения</w:t>
            </w:r>
          </w:p>
          <w:p w:rsidR="00051A72" w:rsidRDefault="002C6496">
            <w:pPr>
              <w:spacing w:after="0" w:line="240" w:lineRule="auto"/>
              <w:ind w:left="114" w:right="115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«Дополни строчку»,</w:t>
            </w:r>
          </w:p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«Восстанови по памяти».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о</w:t>
            </w:r>
          </w:p>
          <w:p w:rsidR="00051A72" w:rsidRDefault="002C6496">
            <w:pPr>
              <w:spacing w:after="0" w:line="287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лирике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Пушкина.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499" w:type="dxa"/>
          </w:tcPr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 наизусть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А.С. Пушкина «На холмах Грузии»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18</w:t>
            </w:r>
          </w:p>
        </w:tc>
        <w:tc>
          <w:tcPr>
            <w:tcW w:w="3634" w:type="dxa"/>
          </w:tcPr>
          <w:p w:rsidR="00051A72" w:rsidRDefault="002C6496">
            <w:pPr>
              <w:spacing w:before="290" w:after="0" w:line="240" w:lineRule="auto"/>
              <w:ind w:left="108" w:right="17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Выразительное чтение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«Сказка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попе и о работнике его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Балде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».</w:t>
            </w:r>
          </w:p>
        </w:tc>
        <w:tc>
          <w:tcPr>
            <w:tcW w:w="851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05.10.22г.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содержанию.</w:t>
            </w:r>
          </w:p>
          <w:p w:rsidR="00051A72" w:rsidRDefault="002C6496">
            <w:pPr>
              <w:spacing w:before="1"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Устаревшая</w:t>
            </w:r>
          </w:p>
          <w:p w:rsidR="00051A72" w:rsidRDefault="002C6496">
            <w:pPr>
              <w:spacing w:after="0" w:line="298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лексика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сказке.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98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  <w:p w:rsidR="00051A72" w:rsidRDefault="002C6496">
            <w:pPr>
              <w:spacing w:after="0" w:line="300" w:lineRule="exact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499" w:type="dxa"/>
          </w:tcPr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А.С. Пушкина «Я вас</w:t>
            </w:r>
          </w:p>
          <w:p w:rsidR="00051A72" w:rsidRDefault="002C6496">
            <w:pPr>
              <w:spacing w:after="0" w:line="287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любил…»</w:t>
            </w:r>
          </w:p>
        </w:tc>
      </w:tr>
      <w:tr w:rsidR="00051A72">
        <w:trPr>
          <w:trHeight w:val="1193"/>
        </w:trPr>
        <w:tc>
          <w:tcPr>
            <w:tcW w:w="619" w:type="dxa"/>
          </w:tcPr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19</w:t>
            </w:r>
          </w:p>
        </w:tc>
        <w:tc>
          <w:tcPr>
            <w:tcW w:w="3634" w:type="dxa"/>
          </w:tcPr>
          <w:p w:rsidR="00051A72" w:rsidRDefault="002C6496">
            <w:pPr>
              <w:spacing w:before="140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 с творчеством 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писателя М.Ю. Лермонтова.</w:t>
            </w:r>
          </w:p>
        </w:tc>
        <w:tc>
          <w:tcPr>
            <w:tcW w:w="851" w:type="dxa"/>
          </w:tcPr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10.10.22г.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0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98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49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20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М.Ю. Лермонтова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«Смерть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поэта».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11.10.22г.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Слова,</w:t>
            </w:r>
          </w:p>
          <w:p w:rsidR="00051A72" w:rsidRDefault="002C6496">
            <w:pPr>
              <w:spacing w:before="1"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характеризующие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поэта и убийцу.</w:t>
            </w:r>
          </w:p>
          <w:p w:rsidR="00051A72" w:rsidRDefault="002C6496">
            <w:pPr>
              <w:spacing w:after="0" w:line="240" w:lineRule="auto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Беседа о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биографических</w:t>
            </w:r>
            <w:proofErr w:type="gramEnd"/>
          </w:p>
          <w:p w:rsidR="00051A72" w:rsidRDefault="002C6496">
            <w:pPr>
              <w:spacing w:after="0" w:line="300" w:lineRule="exact"/>
              <w:ind w:left="114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фактах</w:t>
            </w:r>
            <w:proofErr w:type="gram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жизни А.С. Пушкина.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2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499" w:type="dxa"/>
          </w:tcPr>
          <w:p w:rsidR="00051A72" w:rsidRDefault="002C6496">
            <w:pPr>
              <w:spacing w:after="0" w:line="240" w:lineRule="auto"/>
              <w:ind w:left="116" w:right="1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1136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34"/>
        <w:gridCol w:w="851"/>
        <w:gridCol w:w="1559"/>
        <w:gridCol w:w="849"/>
        <w:gridCol w:w="2399"/>
        <w:gridCol w:w="2445"/>
        <w:gridCol w:w="2519"/>
      </w:tblGrid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21</w:t>
            </w:r>
          </w:p>
        </w:tc>
        <w:tc>
          <w:tcPr>
            <w:tcW w:w="3634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М.Ю.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Лермонтов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«Родина».</w:t>
            </w:r>
          </w:p>
        </w:tc>
        <w:tc>
          <w:tcPr>
            <w:tcW w:w="851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12.10.22г.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</w:t>
            </w:r>
          </w:p>
          <w:p w:rsidR="00051A72" w:rsidRDefault="002C6496">
            <w:pPr>
              <w:spacing w:before="1" w:after="0" w:line="240" w:lineRule="auto"/>
              <w:ind w:left="113" w:right="28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рисование.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Звуки, образы родины.</w:t>
            </w:r>
          </w:p>
          <w:p w:rsidR="00051A72" w:rsidRDefault="002C6496">
            <w:pPr>
              <w:spacing w:after="0" w:line="300" w:lineRule="exact"/>
              <w:ind w:left="113" w:right="12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Настроение стихотворения.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300" w:lineRule="atLeast"/>
              <w:ind w:left="112" w:right="1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Заучивание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наизусть.</w:t>
            </w:r>
          </w:p>
        </w:tc>
        <w:tc>
          <w:tcPr>
            <w:tcW w:w="2519" w:type="dxa"/>
          </w:tcPr>
          <w:p w:rsidR="00051A72" w:rsidRDefault="002C6496">
            <w:pPr>
              <w:spacing w:after="0" w:line="240" w:lineRule="auto"/>
              <w:ind w:left="116" w:right="3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 стихотворения</w:t>
            </w:r>
          </w:p>
          <w:p w:rsidR="00051A72" w:rsidRDefault="002C6496">
            <w:pPr>
              <w:spacing w:after="0" w:line="240" w:lineRule="auto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М.Ю.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Лермонтова</w:t>
            </w:r>
          </w:p>
          <w:p w:rsidR="00051A72" w:rsidRDefault="002C6496">
            <w:pPr>
              <w:spacing w:after="0" w:line="285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«Смерть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поэта»</w:t>
            </w:r>
          </w:p>
        </w:tc>
      </w:tr>
      <w:tr w:rsidR="00051A72">
        <w:trPr>
          <w:trHeight w:val="3586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22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 w:right="9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чтение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стихотворений</w:t>
            </w:r>
          </w:p>
          <w:p w:rsidR="00051A72" w:rsidRDefault="002C6496">
            <w:pPr>
              <w:spacing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М.Ю.Лермонтова</w:t>
            </w:r>
            <w:proofErr w:type="spellEnd"/>
            <w:r>
              <w:rPr>
                <w:rFonts w:ascii="Times New Roman" w:hAnsi="Times New Roman" w:cs="Times New Roman"/>
                <w:spacing w:val="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«Парус»,</w:t>
            </w:r>
          </w:p>
          <w:p w:rsidR="00051A72" w:rsidRDefault="002C6496">
            <w:pPr>
              <w:spacing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«Сосна».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74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12.10.22г.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3" w:righ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Понимание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приёма олицетворения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(без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определения понятия).</w:t>
            </w:r>
          </w:p>
          <w:p w:rsidR="00051A72" w:rsidRDefault="002C6496">
            <w:pPr>
              <w:spacing w:after="0" w:line="240" w:lineRule="auto"/>
              <w:ind w:left="113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  <w:p w:rsidR="00051A72" w:rsidRDefault="002C6496">
            <w:pPr>
              <w:spacing w:after="0" w:line="298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</w:t>
            </w:r>
          </w:p>
          <w:p w:rsidR="00051A72" w:rsidRDefault="002C6496">
            <w:pPr>
              <w:spacing w:after="0" w:line="240" w:lineRule="auto"/>
              <w:ind w:left="113" w:right="2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лирического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героя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стихотворения</w:t>
            </w:r>
          </w:p>
          <w:p w:rsidR="00051A72" w:rsidRDefault="002C6496">
            <w:pPr>
              <w:spacing w:after="0" w:line="300" w:lineRule="exact"/>
              <w:ind w:left="113" w:right="837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«Парус»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(без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определения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понятия).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  <w:p w:rsidR="00051A72" w:rsidRDefault="002C6496">
            <w:pPr>
              <w:spacing w:after="0" w:line="299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12" w:right="1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Заучивание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наизусть.</w:t>
            </w:r>
          </w:p>
        </w:tc>
        <w:tc>
          <w:tcPr>
            <w:tcW w:w="2519" w:type="dxa"/>
          </w:tcPr>
          <w:p w:rsidR="00051A72" w:rsidRDefault="002C6496">
            <w:pPr>
              <w:spacing w:after="0" w:line="240" w:lineRule="auto"/>
              <w:ind w:left="116" w:right="3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Чтение наизусть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стихотворения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М.Ю.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Лермонтова</w:t>
            </w:r>
          </w:p>
          <w:p w:rsidR="00051A72" w:rsidRDefault="002C6496">
            <w:pPr>
              <w:spacing w:after="0" w:line="240" w:lineRule="auto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«Родина»</w:t>
            </w:r>
          </w:p>
        </w:tc>
      </w:tr>
      <w:tr w:rsidR="00051A72">
        <w:trPr>
          <w:trHeight w:val="328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23</w:t>
            </w: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</w:t>
            </w:r>
          </w:p>
          <w:p w:rsidR="00051A72" w:rsidRDefault="002C6496">
            <w:pPr>
              <w:spacing w:before="1" w:after="0" w:line="240" w:lineRule="auto"/>
              <w:ind w:left="107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М.Ю.Лермонтова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Песня про царя</w:t>
            </w:r>
            <w:proofErr w:type="gramEnd"/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Ивана Васильевича, молодого опричника и удалого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купца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Калашникова».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98" w:lineRule="exact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17,18,19.</w:t>
            </w:r>
          </w:p>
          <w:p w:rsidR="00051A72" w:rsidRDefault="002C6496">
            <w:pPr>
              <w:spacing w:after="0" w:line="298" w:lineRule="exact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before="289" w:after="0" w:line="298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</w:t>
            </w:r>
          </w:p>
          <w:p w:rsidR="00051A72" w:rsidRDefault="002C6496">
            <w:pPr>
              <w:spacing w:after="0" w:line="240" w:lineRule="auto"/>
              <w:ind w:left="113" w:right="2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рисование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картин пира царя Ивана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Грозного.</w:t>
            </w:r>
          </w:p>
          <w:p w:rsidR="00051A72" w:rsidRDefault="002C6496">
            <w:pPr>
              <w:spacing w:after="0" w:line="240" w:lineRule="auto"/>
              <w:ind w:left="113" w:right="110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</w:t>
            </w:r>
          </w:p>
          <w:p w:rsidR="00051A72" w:rsidRDefault="002C6496">
            <w:pPr>
              <w:spacing w:after="0" w:line="240" w:lineRule="auto"/>
              <w:ind w:left="113" w:right="47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портрета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Алёны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Дмитриевны.</w:t>
            </w:r>
          </w:p>
          <w:p w:rsidR="00051A72" w:rsidRDefault="002C6496">
            <w:pPr>
              <w:spacing w:after="0" w:line="300" w:lineRule="exact"/>
              <w:ind w:left="113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Озаглавливание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строф</w:t>
            </w:r>
          </w:p>
        </w:tc>
        <w:tc>
          <w:tcPr>
            <w:tcW w:w="2445" w:type="dxa"/>
          </w:tcPr>
          <w:p w:rsidR="00051A72" w:rsidRDefault="002C6496">
            <w:pPr>
              <w:spacing w:before="289"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99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before="1" w:after="0" w:line="240" w:lineRule="auto"/>
              <w:ind w:left="112" w:right="1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 Чтение по ролям.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Выборочное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519" w:type="dxa"/>
          </w:tcPr>
          <w:p w:rsidR="00051A72" w:rsidRDefault="002C6496">
            <w:pPr>
              <w:spacing w:before="289" w:after="0" w:line="240" w:lineRule="auto"/>
              <w:ind w:left="116" w:right="3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стихотворения</w:t>
            </w:r>
          </w:p>
          <w:p w:rsidR="00051A72" w:rsidRDefault="002C6496">
            <w:pPr>
              <w:spacing w:after="0" w:line="298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М.Ю.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Лермонтова</w:t>
            </w:r>
          </w:p>
          <w:p w:rsidR="00051A72" w:rsidRDefault="002C6496">
            <w:pPr>
              <w:spacing w:after="0" w:line="298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«Сосна»</w:t>
            </w: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24</w:t>
            </w:r>
          </w:p>
        </w:tc>
        <w:tc>
          <w:tcPr>
            <w:tcW w:w="3634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А.Р.Беляев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«Золотая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гора», "Прыжок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 ничто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 w:right="16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19.10.22г.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3" w:right="12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 Составление</w:t>
            </w:r>
          </w:p>
          <w:p w:rsidR="00051A72" w:rsidRDefault="002C6496">
            <w:pPr>
              <w:spacing w:before="1" w:after="0" w:line="240" w:lineRule="auto"/>
              <w:ind w:left="113" w:right="3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высказываний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иллюстрациям.</w:t>
            </w:r>
          </w:p>
          <w:p w:rsidR="00051A72" w:rsidRDefault="002C6496">
            <w:pPr>
              <w:spacing w:after="0" w:line="298" w:lineRule="exact"/>
              <w:ind w:left="113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поступков и характеров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ролям.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519" w:type="dxa"/>
          </w:tcPr>
          <w:p w:rsidR="00051A72" w:rsidRDefault="002C6496">
            <w:pPr>
              <w:spacing w:after="0" w:line="240" w:lineRule="auto"/>
              <w:ind w:left="116" w:right="6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Иллюстрации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цитатами.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520"/>
      </w:tblGrid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героев</w:t>
            </w:r>
          </w:p>
          <w:p w:rsidR="00051A72" w:rsidRDefault="002C6496">
            <w:pPr>
              <w:spacing w:before="1" w:after="0" w:line="240" w:lineRule="auto"/>
              <w:ind w:left="110" w:right="3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Определение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основной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мысли. Работа 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пословицами.</w:t>
            </w:r>
          </w:p>
          <w:p w:rsidR="00051A72" w:rsidRDefault="002C6496">
            <w:pPr>
              <w:spacing w:after="0" w:line="30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32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25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Биография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И.А.Крылова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24.10.22г.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585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Викторина</w:t>
            </w:r>
            <w:proofErr w:type="gram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«Из какой басни?» Объяснять,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что такое басня,</w:t>
            </w:r>
          </w:p>
          <w:p w:rsidR="00051A72" w:rsidRDefault="002C6496">
            <w:pPr>
              <w:spacing w:after="0" w:line="240" w:lineRule="auto"/>
              <w:ind w:left="110" w:right="35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мораль.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 статьи.</w:t>
            </w:r>
          </w:p>
          <w:p w:rsidR="00051A72" w:rsidRDefault="002C6496">
            <w:pPr>
              <w:spacing w:after="0" w:line="240" w:lineRule="auto"/>
              <w:ind w:left="110" w:right="3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Инсценировка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басен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«Ворона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Лиса»,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«Кукушка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Петух»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 Деление текста на части.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 И.А.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Крылове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</w:tr>
      <w:tr w:rsidR="00051A72">
        <w:trPr>
          <w:trHeight w:val="3288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26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 w:right="931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ролям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басни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И.А.Крылова</w:t>
            </w:r>
            <w:proofErr w:type="spellEnd"/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«Волк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псарне».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25.10.22г.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Рассказать,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связи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с какими</w:t>
            </w:r>
          </w:p>
          <w:p w:rsidR="00051A72" w:rsidRDefault="002C6496">
            <w:pPr>
              <w:spacing w:after="0" w:line="240" w:lineRule="auto"/>
              <w:ind w:left="110" w:right="5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событиями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написана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басня. Работать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иллюстрации.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Образные</w:t>
            </w:r>
          </w:p>
          <w:p w:rsidR="00051A72" w:rsidRDefault="002C6496">
            <w:pPr>
              <w:spacing w:after="0" w:line="300" w:lineRule="atLeast"/>
              <w:ind w:left="110" w:right="65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выражения.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Мораль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басни.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ролям.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 И.А.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Крылове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</w:tr>
      <w:tr w:rsidR="00051A72">
        <w:trPr>
          <w:trHeight w:val="1793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27</w:t>
            </w:r>
          </w:p>
        </w:tc>
        <w:tc>
          <w:tcPr>
            <w:tcW w:w="3620" w:type="dxa"/>
          </w:tcPr>
          <w:p w:rsidR="00051A72" w:rsidRDefault="00051A72">
            <w:pPr>
              <w:spacing w:before="13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мысль басни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И.А.Крылова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«Муха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Пчела».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26.10.22г.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89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Дать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характеристику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пчеле, мухе.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Замените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</w:t>
            </w:r>
          </w:p>
          <w:p w:rsidR="00051A72" w:rsidRDefault="002C6496">
            <w:pPr>
              <w:spacing w:after="0" w:line="287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другими,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близкими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89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</w:t>
            </w:r>
          </w:p>
          <w:p w:rsidR="00051A72" w:rsidRDefault="002C6496">
            <w:pPr>
              <w:spacing w:before="1"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 наизусть басни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И.А.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Крылова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«Осёл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соловей»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624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520"/>
      </w:tblGrid>
      <w:tr w:rsidR="00051A72">
        <w:trPr>
          <w:trHeight w:val="741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смыслу.</w:t>
            </w: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292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28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Итоговый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урок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творчеству А.С. Пушкина, М.Ю.</w:t>
            </w:r>
          </w:p>
          <w:p w:rsidR="00051A72" w:rsidRDefault="002C6496">
            <w:pPr>
              <w:spacing w:after="0" w:line="287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Лермонтова,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И.А.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Крылова.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27.10.22г.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2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Инсценировка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басни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Муха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пчела»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7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Кроссворды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басням</w:t>
            </w:r>
          </w:p>
          <w:p w:rsidR="00051A72" w:rsidRDefault="002C6496">
            <w:pPr>
              <w:spacing w:after="0" w:line="287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И.А.Крылов</w:t>
            </w:r>
            <w:r>
              <w:rPr>
                <w:rFonts w:ascii="Times New Roman" w:hAnsi="Times New Roman" w:cs="Times New Roman"/>
                <w:color w:val="001F5F"/>
                <w:spacing w:val="-2"/>
                <w:sz w:val="26"/>
                <w:lang w:eastAsia="en-US"/>
              </w:rPr>
              <w:t>а</w:t>
            </w:r>
            <w:proofErr w:type="spellEnd"/>
          </w:p>
        </w:tc>
      </w:tr>
      <w:tr w:rsidR="00051A72">
        <w:trPr>
          <w:trHeight w:val="741"/>
        </w:trPr>
        <w:tc>
          <w:tcPr>
            <w:tcW w:w="14881" w:type="dxa"/>
            <w:gridSpan w:val="8"/>
          </w:tcPr>
          <w:p w:rsidR="00051A72" w:rsidRDefault="002C6496">
            <w:pPr>
              <w:spacing w:before="220" w:after="0" w:line="240" w:lineRule="auto"/>
              <w:ind w:left="8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четверть</w:t>
            </w:r>
            <w:r>
              <w:rPr>
                <w:rFonts w:ascii="Times New Roman" w:hAnsi="Times New Roman" w:cs="Times New Roman"/>
                <w:b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33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часа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великого русского поэта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Н.А.Некрасова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33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Составить план биографии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поэта.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чтение, деление текста на части.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Н.А.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Некрасове</w:t>
            </w:r>
            <w:proofErr w:type="spellEnd"/>
            <w:proofErr w:type="gramEnd"/>
          </w:p>
        </w:tc>
      </w:tr>
      <w:tr w:rsidR="00051A72">
        <w:trPr>
          <w:trHeight w:val="1494"/>
        </w:trPr>
        <w:tc>
          <w:tcPr>
            <w:tcW w:w="619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 народного страдания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стихотворении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Н.А. Некрасова</w:t>
            </w:r>
          </w:p>
          <w:p w:rsidR="00051A72" w:rsidRDefault="002C6496">
            <w:pPr>
              <w:spacing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«Размышления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парадного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подъезда».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08.11.22г.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33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Составить план биографии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поэта.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чтение, деление текста на части.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Н.А.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Некрасове</w:t>
            </w:r>
            <w:proofErr w:type="spellEnd"/>
            <w:proofErr w:type="gramEnd"/>
          </w:p>
        </w:tc>
      </w:tr>
      <w:tr w:rsidR="00051A72">
        <w:trPr>
          <w:trHeight w:val="3588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 w:right="13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 чтение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Н.А.Некрасова</w:t>
            </w:r>
            <w:proofErr w:type="spellEnd"/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«В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полном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разгаре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страда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деревенская».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7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09.11.22г.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Художественные определения.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 о жизни крестьян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19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веке, доле русской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крестьянки.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тяжёлой доле русской</w:t>
            </w:r>
          </w:p>
          <w:p w:rsidR="00051A72" w:rsidRDefault="002C6496">
            <w:pPr>
              <w:spacing w:after="0" w:line="298" w:lineRule="exact"/>
              <w:ind w:left="110" w:right="36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женщины по 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Н.А.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Некрасова</w:t>
            </w:r>
          </w:p>
          <w:p w:rsidR="00051A72" w:rsidRDefault="002C6496">
            <w:pPr>
              <w:spacing w:after="0" w:line="240" w:lineRule="auto"/>
              <w:ind w:left="111" w:right="52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«Размышления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у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парадного подъезда».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4</w:t>
            </w:r>
          </w:p>
        </w:tc>
        <w:tc>
          <w:tcPr>
            <w:tcW w:w="3620" w:type="dxa"/>
          </w:tcPr>
          <w:p w:rsidR="00051A72" w:rsidRDefault="002C6496">
            <w:pPr>
              <w:spacing w:before="141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характеристики русской женщины по плану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Н.А.Некрасова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«Мороз,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Красный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нос».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09.11.22г.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Смешное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стихотворении. Характеристика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героев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стихотворения.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Н.А.</w:t>
            </w:r>
          </w:p>
          <w:p w:rsidR="00051A72" w:rsidRDefault="002C6496">
            <w:pPr>
              <w:spacing w:after="0" w:line="298" w:lineRule="exact"/>
              <w:ind w:left="111" w:right="68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Некрасова «В полном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разгаре</w:t>
            </w:r>
          </w:p>
        </w:tc>
      </w:tr>
    </w:tbl>
    <w:p w:rsidR="00051A72" w:rsidRDefault="00051A72">
      <w:pPr>
        <w:spacing w:after="0" w:line="298" w:lineRule="exact"/>
        <w:rPr>
          <w:sz w:val="26"/>
        </w:rPr>
        <w:sectPr w:rsidR="00051A72">
          <w:type w:val="continuous"/>
          <w:pgSz w:w="16840" w:h="11910" w:orient="landscape"/>
          <w:pgMar w:top="400" w:right="1133" w:bottom="6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520"/>
      </w:tblGrid>
      <w:tr w:rsidR="00051A72">
        <w:trPr>
          <w:trHeight w:val="5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Последовательност</w:t>
            </w:r>
            <w:proofErr w:type="spellEnd"/>
          </w:p>
          <w:p w:rsidR="00051A72" w:rsidRDefault="002C6496">
            <w:pPr>
              <w:spacing w:before="1"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событий.</w:t>
            </w: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2C6496">
            <w:pPr>
              <w:spacing w:after="0" w:line="291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страда</w:t>
            </w:r>
          </w:p>
          <w:p w:rsidR="00051A72" w:rsidRDefault="002C6496">
            <w:pPr>
              <w:spacing w:before="1" w:after="0" w:line="285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деревенская».</w:t>
            </w:r>
          </w:p>
        </w:tc>
      </w:tr>
      <w:tr w:rsidR="00051A72">
        <w:trPr>
          <w:trHeight w:val="20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5</w:t>
            </w:r>
          </w:p>
        </w:tc>
        <w:tc>
          <w:tcPr>
            <w:tcW w:w="3620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отрывка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стихотворения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Н.А.Некрасова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«Русские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женщины».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14,15.11.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о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декабристах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, их жизни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сибирской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каторге.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плана.</w:t>
            </w:r>
          </w:p>
          <w:p w:rsidR="00051A72" w:rsidRDefault="002C6496">
            <w:pPr>
              <w:spacing w:after="0" w:line="30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36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 текста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40" w:lineRule="auto"/>
              <w:ind w:left="111" w:right="192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Н.А. Некрасова «Мороз, Красный нос»</w:t>
            </w:r>
          </w:p>
        </w:tc>
      </w:tr>
      <w:tr w:rsidR="00051A72">
        <w:trPr>
          <w:trHeight w:val="23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6</w:t>
            </w:r>
          </w:p>
        </w:tc>
        <w:tc>
          <w:tcPr>
            <w:tcW w:w="3620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 с творчеством 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писателя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И.С.Никитина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16.11.22г.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0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содержанию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 и стихотворения образные слова и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300" w:lineRule="exact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91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11" w:right="7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А.В.Кольцова</w:t>
            </w:r>
            <w:proofErr w:type="spellEnd"/>
          </w:p>
          <w:p w:rsidR="00051A72" w:rsidRDefault="002C6496">
            <w:pPr>
              <w:spacing w:after="0" w:line="240" w:lineRule="auto"/>
              <w:ind w:left="111" w:right="123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«Раздумья селянина»</w:t>
            </w:r>
          </w:p>
        </w:tc>
      </w:tr>
      <w:tr w:rsidR="00051A72">
        <w:trPr>
          <w:trHeight w:val="2689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отрывка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стихотворения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И.С.Никитина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«Русь».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16.11.22г.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Роль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сравнений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стихотворении.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стихотворения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И.С.Никитина</w:t>
            </w:r>
            <w:proofErr w:type="spellEnd"/>
          </w:p>
          <w:p w:rsidR="00051A72" w:rsidRDefault="002C6496">
            <w:pPr>
              <w:spacing w:after="0" w:line="300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«Звёзды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меркнут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гаснут…»</w:t>
            </w:r>
          </w:p>
        </w:tc>
      </w:tr>
      <w:tr w:rsidR="00051A72">
        <w:trPr>
          <w:trHeight w:val="1192"/>
        </w:trPr>
        <w:tc>
          <w:tcPr>
            <w:tcW w:w="619" w:type="dxa"/>
          </w:tcPr>
          <w:p w:rsidR="00051A72" w:rsidRDefault="00051A72">
            <w:pPr>
              <w:spacing w:before="13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8</w:t>
            </w:r>
          </w:p>
        </w:tc>
        <w:tc>
          <w:tcPr>
            <w:tcW w:w="3620" w:type="dxa"/>
          </w:tcPr>
          <w:p w:rsidR="00051A72" w:rsidRDefault="002C6496">
            <w:pPr>
              <w:spacing w:before="138" w:after="0" w:line="240" w:lineRule="auto"/>
              <w:ind w:left="107" w:right="20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 чтение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И.С.Никитина</w:t>
            </w:r>
            <w:proofErr w:type="spellEnd"/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«Утро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берегу</w:t>
            </w:r>
            <w:r>
              <w:rPr>
                <w:rFonts w:ascii="Times New Roman" w:hAnsi="Times New Roman" w:cs="Times New Roman"/>
                <w:spacing w:val="5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озера».</w:t>
            </w:r>
          </w:p>
        </w:tc>
        <w:tc>
          <w:tcPr>
            <w:tcW w:w="866" w:type="dxa"/>
          </w:tcPr>
          <w:p w:rsidR="00051A72" w:rsidRDefault="00051A72">
            <w:pPr>
              <w:spacing w:before="14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21.11.22г.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  <w:p w:rsidR="00051A72" w:rsidRDefault="002C6496">
            <w:pPr>
              <w:spacing w:after="0" w:line="30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Образные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18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300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2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И.С. Никитина «Русь»</w:t>
            </w:r>
          </w:p>
        </w:tc>
      </w:tr>
      <w:tr w:rsidR="00051A72">
        <w:trPr>
          <w:trHeight w:val="1191"/>
        </w:trPr>
        <w:tc>
          <w:tcPr>
            <w:tcW w:w="619" w:type="dxa"/>
          </w:tcPr>
          <w:p w:rsidR="00051A72" w:rsidRDefault="00051A72">
            <w:pPr>
              <w:spacing w:before="13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9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85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Итоговый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урок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творчеству по творчеству Н.А.</w:t>
            </w:r>
          </w:p>
          <w:p w:rsidR="00051A72" w:rsidRDefault="002C6496">
            <w:pPr>
              <w:spacing w:after="0" w:line="287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Некрасова,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Никитина.</w:t>
            </w:r>
          </w:p>
        </w:tc>
        <w:tc>
          <w:tcPr>
            <w:tcW w:w="866" w:type="dxa"/>
          </w:tcPr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22.11.22г.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051A72" w:rsidRDefault="00051A72">
      <w:pPr>
        <w:spacing w:after="0"/>
        <w:rPr>
          <w:sz w:val="24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520"/>
      </w:tblGrid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10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Знакомство с творчеством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писателя И.С. Тургенева.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23.11.22г.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писателя (по опорным словам). 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плана.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9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 части.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Выборочное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плану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 статьи.</w:t>
            </w:r>
          </w:p>
        </w:tc>
      </w:tr>
      <w:tr w:rsidR="00051A72">
        <w:trPr>
          <w:trHeight w:val="17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11</w:t>
            </w:r>
          </w:p>
        </w:tc>
        <w:tc>
          <w:tcPr>
            <w:tcW w:w="3620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части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«Новое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житьё»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повести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И.С. Тургенева 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23.11.22г.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Герасиме по плану и опорным словам.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Характеристика</w:t>
            </w:r>
          </w:p>
          <w:p w:rsidR="00051A72" w:rsidRDefault="002C6496">
            <w:pPr>
              <w:spacing w:after="0" w:line="298" w:lineRule="exact"/>
              <w:ind w:left="110" w:right="115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состояния Герасима.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 на части по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данному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плану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биографической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статьи.</w:t>
            </w:r>
          </w:p>
        </w:tc>
      </w:tr>
      <w:tr w:rsidR="00051A72">
        <w:trPr>
          <w:trHeight w:val="17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12</w:t>
            </w:r>
          </w:p>
        </w:tc>
        <w:tc>
          <w:tcPr>
            <w:tcW w:w="3620" w:type="dxa"/>
          </w:tcPr>
          <w:p w:rsidR="00051A72" w:rsidRDefault="002C6496">
            <w:pPr>
              <w:spacing w:before="290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Выделение главной мысли 2 части «Появление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друга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»п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овести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Тургенева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28.11.22г.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 пересказ</w:t>
            </w:r>
          </w:p>
          <w:p w:rsidR="00051A72" w:rsidRDefault="002C6496">
            <w:pPr>
              <w:spacing w:after="0" w:line="299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«Спасение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щенка»,</w:t>
            </w:r>
          </w:p>
          <w:p w:rsidR="00051A72" w:rsidRDefault="002C6496">
            <w:pPr>
              <w:spacing w:after="0" w:line="240" w:lineRule="auto"/>
              <w:ind w:left="110" w:right="11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«Как Муму помогала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работе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Герасиму».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08" w:right="1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Заучивание наизусть отрывка</w:t>
            </w:r>
          </w:p>
          <w:p w:rsidR="00051A72" w:rsidRDefault="002C6496">
            <w:pPr>
              <w:spacing w:before="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«Спасение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Муму».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136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Герасиме по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опорным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13</w:t>
            </w:r>
          </w:p>
        </w:tc>
        <w:tc>
          <w:tcPr>
            <w:tcW w:w="3620" w:type="dxa"/>
          </w:tcPr>
          <w:p w:rsidR="00051A72" w:rsidRDefault="002C6496">
            <w:pPr>
              <w:spacing w:before="143"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части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«Муму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попала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немилость» повести И.С. Тургенева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26,30,30.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11.22г.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барыни и её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приживалок.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о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поведении</w:t>
            </w:r>
            <w:proofErr w:type="gramEnd"/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Муму.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  <w:p w:rsidR="00051A72" w:rsidRDefault="002C6496">
            <w:pPr>
              <w:spacing w:before="1"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91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наизусть</w:t>
            </w:r>
          </w:p>
          <w:p w:rsidR="00051A72" w:rsidRDefault="002C6496">
            <w:pPr>
              <w:spacing w:before="1" w:after="0" w:line="240" w:lineRule="auto"/>
              <w:ind w:left="111" w:right="23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отрывка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«Спасение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Муму»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14</w:t>
            </w:r>
          </w:p>
        </w:tc>
        <w:tc>
          <w:tcPr>
            <w:tcW w:w="3620" w:type="dxa"/>
          </w:tcPr>
          <w:p w:rsidR="00051A72" w:rsidRDefault="002C6496">
            <w:pPr>
              <w:spacing w:before="143" w:after="0" w:line="240" w:lineRule="auto"/>
              <w:ind w:left="107" w:right="332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Выделение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главной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мысли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4 части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«Исчезновение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друга» повести И.С. Тургенева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«Муму».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05.12.22г.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Участие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беседе.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Описание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переживаний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Герасима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93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</w:t>
            </w:r>
          </w:p>
          <w:p w:rsidR="00051A72" w:rsidRDefault="002C6496">
            <w:pPr>
              <w:spacing w:after="0" w:line="298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главы</w:t>
            </w:r>
          </w:p>
          <w:p w:rsidR="00051A72" w:rsidRDefault="002C6496">
            <w:pPr>
              <w:spacing w:before="1"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«Муму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барских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покоях»</w:t>
            </w:r>
          </w:p>
        </w:tc>
      </w:tr>
      <w:tr w:rsidR="00051A72">
        <w:trPr>
          <w:trHeight w:val="23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4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15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</w:t>
            </w:r>
          </w:p>
          <w:p w:rsidR="00051A72" w:rsidRDefault="002C6496">
            <w:pPr>
              <w:spacing w:before="1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«Муму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вернулась»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повести И.С. Тургенева 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06.12.22г.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Сравнения</w:t>
            </w:r>
          </w:p>
          <w:p w:rsidR="00051A72" w:rsidRDefault="002C6496">
            <w:pPr>
              <w:spacing w:after="0" w:line="240" w:lineRule="auto"/>
              <w:ind w:left="110" w:right="6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переживаний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барыни 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Герасима.</w:t>
            </w:r>
          </w:p>
          <w:p w:rsidR="00051A72" w:rsidRDefault="002C6496">
            <w:pPr>
              <w:spacing w:after="0" w:line="240" w:lineRule="auto"/>
              <w:ind w:left="110" w:right="38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лекаря,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Гаврилы.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Характеристика</w:t>
            </w:r>
          </w:p>
          <w:p w:rsidR="00051A72" w:rsidRDefault="002C6496">
            <w:pPr>
              <w:spacing w:before="1"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барыни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</w:tc>
        <w:tc>
          <w:tcPr>
            <w:tcW w:w="2446" w:type="dxa"/>
          </w:tcPr>
          <w:p w:rsidR="00051A72" w:rsidRDefault="002C6496">
            <w:pPr>
              <w:spacing w:after="0" w:line="293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93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Описание</w:t>
            </w:r>
          </w:p>
          <w:p w:rsidR="00051A72" w:rsidRDefault="002C6496">
            <w:pPr>
              <w:spacing w:after="0" w:line="240" w:lineRule="auto"/>
              <w:ind w:left="111" w:right="48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переживаний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Герасима по 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826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520"/>
      </w:tblGrid>
      <w:tr w:rsidR="00051A72">
        <w:trPr>
          <w:trHeight w:val="299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80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292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16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</w:t>
            </w:r>
          </w:p>
          <w:p w:rsidR="00051A72" w:rsidRDefault="002C6496">
            <w:pPr>
              <w:spacing w:after="0" w:line="298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«Переполох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доме»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повести И.С. Тургенева 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17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8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Характеристика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барыни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7 части «Приказ барыни»</w:t>
            </w:r>
          </w:p>
          <w:p w:rsidR="00051A72" w:rsidRDefault="002C6496">
            <w:pPr>
              <w:spacing w:after="0" w:line="299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повести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Тургенева</w:t>
            </w:r>
          </w:p>
          <w:p w:rsidR="00051A72" w:rsidRDefault="002C6496">
            <w:pPr>
              <w:spacing w:after="0" w:line="285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«Муму».</w:t>
            </w:r>
          </w:p>
        </w:tc>
        <w:tc>
          <w:tcPr>
            <w:tcW w:w="866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292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18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Выделение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главной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мысли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8</w:t>
            </w:r>
          </w:p>
          <w:p w:rsidR="00051A72" w:rsidRDefault="002C6496">
            <w:pPr>
              <w:spacing w:after="0" w:line="298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части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«Гибель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Муму»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повести И.С. Тургенева «Муму».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12.12.22г.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597"/>
        </w:trPr>
        <w:tc>
          <w:tcPr>
            <w:tcW w:w="619" w:type="dxa"/>
          </w:tcPr>
          <w:p w:rsidR="00051A72" w:rsidRDefault="002C6496">
            <w:pPr>
              <w:spacing w:before="143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19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Итоговый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урок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повести</w:t>
            </w:r>
          </w:p>
          <w:p w:rsidR="00051A72" w:rsidRDefault="002C6496">
            <w:pPr>
              <w:spacing w:before="1" w:after="0" w:line="285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И.С.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Тургенева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«Муму».</w:t>
            </w:r>
          </w:p>
        </w:tc>
        <w:tc>
          <w:tcPr>
            <w:tcW w:w="866" w:type="dxa"/>
          </w:tcPr>
          <w:p w:rsidR="00051A72" w:rsidRDefault="002C6496">
            <w:pPr>
              <w:spacing w:before="150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150"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13.12.22г.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2C6496">
            <w:pPr>
              <w:spacing w:after="0" w:line="294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20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периодической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печатью.</w:t>
            </w:r>
          </w:p>
          <w:p w:rsidR="00051A72" w:rsidRDefault="002C6496">
            <w:pPr>
              <w:spacing w:after="0" w:line="298" w:lineRule="exact"/>
              <w:ind w:left="108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страницам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журналов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газет.</w:t>
            </w:r>
          </w:p>
        </w:tc>
        <w:tc>
          <w:tcPr>
            <w:tcW w:w="866" w:type="dxa"/>
          </w:tcPr>
          <w:p w:rsidR="00051A72" w:rsidRDefault="002C6496">
            <w:pPr>
              <w:spacing w:before="2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1" w:right="55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содержанию.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мысль.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98" w:lineRule="exact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94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плану</w:t>
            </w: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21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творчеством</w:t>
            </w:r>
          </w:p>
          <w:p w:rsidR="00051A72" w:rsidRDefault="002C6496">
            <w:pPr>
              <w:spacing w:after="0" w:line="298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писателя Л.Н. Толстого.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1" w:right="9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плана, пересказ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</w:t>
            </w:r>
          </w:p>
          <w:p w:rsidR="00051A72" w:rsidRDefault="002C6496">
            <w:pPr>
              <w:spacing w:after="0" w:line="298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43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рассказа</w:t>
            </w:r>
          </w:p>
        </w:tc>
      </w:tr>
      <w:tr w:rsidR="00051A72">
        <w:trPr>
          <w:trHeight w:val="3588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22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Осознанное чтение рассказа Л.Н.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Толстого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«После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бала».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4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19,20,21.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21.12.22г.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Найти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слова,</w:t>
            </w:r>
          </w:p>
          <w:p w:rsidR="00051A72" w:rsidRDefault="002C6496">
            <w:pPr>
              <w:spacing w:after="0" w:line="240" w:lineRule="auto"/>
              <w:ind w:left="111" w:right="29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раскрывающие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настроение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героя.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Описание внешности Вареньки,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полковника по опорным словам.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Цитирование (иллюстрация).</w:t>
            </w:r>
          </w:p>
          <w:p w:rsidR="00051A72" w:rsidRDefault="002C6496">
            <w:pPr>
              <w:spacing w:after="0" w:line="298" w:lineRule="exact"/>
              <w:ind w:left="111" w:right="82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 пересказ.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520" w:type="dxa"/>
          </w:tcPr>
          <w:p w:rsidR="00051A72" w:rsidRDefault="002C6496">
            <w:pPr>
              <w:spacing w:after="0" w:line="240" w:lineRule="auto"/>
              <w:ind w:left="111" w:right="29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Уметь осознанно читать,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определять положительных 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отрицательных героев.</w:t>
            </w:r>
          </w:p>
        </w:tc>
      </w:tr>
      <w:tr w:rsidR="00051A72">
        <w:trPr>
          <w:trHeight w:val="681"/>
        </w:trPr>
        <w:tc>
          <w:tcPr>
            <w:tcW w:w="4239" w:type="dxa"/>
            <w:gridSpan w:val="2"/>
          </w:tcPr>
          <w:p w:rsidR="00051A72" w:rsidRDefault="002C6496">
            <w:pPr>
              <w:spacing w:after="0" w:line="240" w:lineRule="auto"/>
              <w:ind w:left="551" w:right="142" w:hanging="40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 xml:space="preserve">писателей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первой половины XX века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8" w:right="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31</w:t>
            </w:r>
          </w:p>
        </w:tc>
        <w:tc>
          <w:tcPr>
            <w:tcW w:w="9776" w:type="dxa"/>
            <w:gridSpan w:val="5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051A72" w:rsidRDefault="00051A72">
      <w:pPr>
        <w:spacing w:after="0"/>
        <w:rPr>
          <w:sz w:val="24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1"/>
        <w:gridCol w:w="2447"/>
        <w:gridCol w:w="2234"/>
        <w:gridCol w:w="282"/>
      </w:tblGrid>
      <w:tr w:rsidR="00051A72">
        <w:trPr>
          <w:trHeight w:val="1197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lastRenderedPageBreak/>
              <w:t>23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 с творчеством 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писателя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26.12.22г.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0" w:lineRule="auto"/>
              <w:ind w:left="110" w:right="87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Составление пересказа.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91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0" w:lineRule="auto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  <w:tr w:rsidR="00051A72">
        <w:trPr>
          <w:trHeight w:val="1494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24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Осознанное чтение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рассказаА.П.Чехова</w:t>
            </w:r>
            <w:proofErr w:type="spellEnd"/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«Лошадиная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фамилия».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27.12.22г.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0" w:lineRule="auto"/>
              <w:ind w:left="110" w:right="11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Работа 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иллюстрацией.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91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0" w:lineRule="auto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ролям отрывка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proofErr w:type="gramEnd"/>
          </w:p>
          <w:p w:rsidR="00051A72" w:rsidRDefault="002C6496">
            <w:pPr>
              <w:spacing w:after="0" w:line="240" w:lineRule="auto"/>
              <w:ind w:left="109" w:right="69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«Лошадиной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фамилии»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А.П.</w:t>
            </w:r>
          </w:p>
          <w:p w:rsidR="00051A72" w:rsidRDefault="002C6496">
            <w:pPr>
              <w:spacing w:after="0" w:line="287" w:lineRule="exact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Чехова»</w:t>
            </w:r>
          </w:p>
        </w:tc>
      </w:tr>
      <w:tr w:rsidR="00051A72">
        <w:trPr>
          <w:trHeight w:val="1195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25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 w:right="83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 чтение. А.П.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Чехов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«Толстый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тонкий»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28,28.12.</w:t>
            </w:r>
          </w:p>
          <w:p w:rsidR="00051A72" w:rsidRDefault="002C6496">
            <w:pPr>
              <w:spacing w:after="0" w:line="299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22г.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0" w:lineRule="auto"/>
              <w:ind w:left="110" w:right="2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отношения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автора к героям.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40" w:lineRule="auto"/>
              <w:ind w:left="107" w:right="93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0" w:lineRule="auto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ролям отрывка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из</w:t>
            </w:r>
            <w:proofErr w:type="gramEnd"/>
          </w:p>
          <w:p w:rsidR="00051A72" w:rsidRDefault="002C6496">
            <w:pPr>
              <w:spacing w:after="0" w:line="298" w:lineRule="exact"/>
              <w:ind w:left="10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Толстый</w:t>
            </w:r>
            <w:proofErr w:type="gram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тонкий» А.П. Чехова</w:t>
            </w:r>
          </w:p>
        </w:tc>
      </w:tr>
      <w:tr w:rsidR="00051A72">
        <w:trPr>
          <w:trHeight w:val="390"/>
        </w:trPr>
        <w:tc>
          <w:tcPr>
            <w:tcW w:w="14879" w:type="dxa"/>
            <w:gridSpan w:val="9"/>
          </w:tcPr>
          <w:p w:rsidR="00051A72" w:rsidRDefault="002C6496">
            <w:pPr>
              <w:spacing w:after="0" w:line="298" w:lineRule="exact"/>
              <w:ind w:left="1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III</w:t>
            </w:r>
            <w:r>
              <w:rPr>
                <w:rFonts w:ascii="Times New Roman" w:hAnsi="Times New Roman" w:cs="Times New Roman"/>
                <w:b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четверть</w:t>
            </w:r>
            <w:r>
              <w:rPr>
                <w:rFonts w:ascii="Times New Roman" w:hAnsi="Times New Roman" w:cs="Times New Roman"/>
                <w:b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41</w:t>
            </w: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час</w:t>
            </w:r>
          </w:p>
        </w:tc>
      </w:tr>
      <w:tr w:rsidR="00051A72">
        <w:trPr>
          <w:trHeight w:val="1929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 с творчеством великого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русского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писателя В.Г. Короленко.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09.01.23г.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0" w:lineRule="auto"/>
              <w:ind w:left="110" w:right="11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12" w:right="93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  <w:tr w:rsidR="00051A72">
        <w:trPr>
          <w:trHeight w:val="1494"/>
        </w:trPr>
        <w:tc>
          <w:tcPr>
            <w:tcW w:w="619" w:type="dxa"/>
          </w:tcPr>
          <w:p w:rsidR="00051A72" w:rsidRDefault="002C6496">
            <w:pPr>
              <w:spacing w:after="0" w:line="291" w:lineRule="exact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главными героями рассказа В.Г. Короленко «Слепой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10.01.23г.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before="292"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 Петрика 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91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before="1"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  <w:p w:rsidR="00051A72" w:rsidRDefault="002C6496">
            <w:pPr>
              <w:spacing w:after="0" w:line="300" w:lineRule="exact"/>
              <w:ind w:left="112" w:right="6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2-й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главы на части.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0" w:lineRule="auto"/>
              <w:ind w:left="113" w:right="14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1-й главы.</w:t>
            </w: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3620" w:type="dxa"/>
          </w:tcPr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Характеристика детей в рассказе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В.Г.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Короленко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«Слепой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11,11.01.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2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детей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 опорным словам.</w:t>
            </w:r>
          </w:p>
          <w:p w:rsidR="00051A72" w:rsidRDefault="002C6496">
            <w:pPr>
              <w:spacing w:after="0" w:line="240" w:lineRule="auto"/>
              <w:ind w:left="110" w:right="11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План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2-й главы. Краткий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пересказ.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91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  <w:p w:rsidR="00051A72" w:rsidRDefault="002C6496">
            <w:pPr>
              <w:spacing w:after="0" w:line="240" w:lineRule="auto"/>
              <w:ind w:left="107" w:right="6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4-й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главы на части.</w:t>
            </w:r>
          </w:p>
        </w:tc>
        <w:tc>
          <w:tcPr>
            <w:tcW w:w="2516" w:type="dxa"/>
            <w:gridSpan w:val="2"/>
          </w:tcPr>
          <w:p w:rsidR="00051A72" w:rsidRDefault="002C6496">
            <w:pPr>
              <w:spacing w:after="0" w:line="242" w:lineRule="auto"/>
              <w:ind w:left="109" w:right="15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2-й главы.</w:t>
            </w:r>
          </w:p>
        </w:tc>
      </w:tr>
      <w:tr w:rsidR="00051A72">
        <w:trPr>
          <w:trHeight w:val="684"/>
        </w:trPr>
        <w:tc>
          <w:tcPr>
            <w:tcW w:w="619" w:type="dxa"/>
          </w:tcPr>
          <w:p w:rsidR="00051A72" w:rsidRDefault="002C6496">
            <w:pPr>
              <w:spacing w:before="184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4</w:t>
            </w:r>
          </w:p>
        </w:tc>
        <w:tc>
          <w:tcPr>
            <w:tcW w:w="3620" w:type="dxa"/>
          </w:tcPr>
          <w:p w:rsidR="00051A72" w:rsidRDefault="002C6496">
            <w:pPr>
              <w:spacing w:before="35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девочки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семьёй Петрика в рассказе В.Г.</w:t>
            </w:r>
          </w:p>
        </w:tc>
        <w:tc>
          <w:tcPr>
            <w:tcW w:w="866" w:type="dxa"/>
          </w:tcPr>
          <w:p w:rsidR="00051A72" w:rsidRDefault="002C6496">
            <w:pPr>
              <w:spacing w:before="19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19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16.01.23г.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1" w:type="dxa"/>
          </w:tcPr>
          <w:p w:rsidR="00051A72" w:rsidRDefault="002C6496">
            <w:pPr>
              <w:spacing w:after="0" w:line="240" w:lineRule="auto"/>
              <w:ind w:left="110" w:right="9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плана. Рассказ о дружбе</w:t>
            </w:r>
          </w:p>
        </w:tc>
        <w:tc>
          <w:tcPr>
            <w:tcW w:w="2447" w:type="dxa"/>
          </w:tcPr>
          <w:p w:rsidR="00051A72" w:rsidRDefault="002C6496">
            <w:pPr>
              <w:spacing w:after="0" w:line="293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</w:tc>
        <w:tc>
          <w:tcPr>
            <w:tcW w:w="2234" w:type="dxa"/>
          </w:tcPr>
          <w:p w:rsidR="00051A72" w:rsidRDefault="002C6496">
            <w:pPr>
              <w:spacing w:after="0" w:line="240" w:lineRule="auto"/>
              <w:ind w:left="109" w:right="15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3-й главы.</w:t>
            </w:r>
          </w:p>
        </w:tc>
        <w:tc>
          <w:tcPr>
            <w:tcW w:w="282" w:type="dxa"/>
            <w:tcBorders>
              <w:bottom w:val="nil"/>
              <w:right w:val="nil"/>
            </w:tcBorders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051A72" w:rsidRDefault="00051A72">
      <w:pPr>
        <w:spacing w:after="0"/>
        <w:rPr>
          <w:sz w:val="24"/>
        </w:rPr>
        <w:sectPr w:rsidR="00051A72">
          <w:type w:val="continuous"/>
          <w:pgSz w:w="16840" w:h="11910" w:orient="landscape"/>
          <w:pgMar w:top="400" w:right="1133" w:bottom="646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237"/>
      </w:tblGrid>
      <w:tr w:rsidR="00051A72">
        <w:trPr>
          <w:trHeight w:val="5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2C6496">
            <w:pPr>
              <w:spacing w:after="0" w:line="291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Короленко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«Слепой</w:t>
            </w:r>
          </w:p>
          <w:p w:rsidR="00051A72" w:rsidRDefault="002C6496">
            <w:pPr>
              <w:spacing w:before="1" w:after="0" w:line="285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Петрика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и</w:t>
            </w:r>
          </w:p>
          <w:p w:rsidR="00051A72" w:rsidRDefault="002C6496">
            <w:pPr>
              <w:spacing w:before="1"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Эвелины.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237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20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5</w:t>
            </w:r>
          </w:p>
        </w:tc>
        <w:tc>
          <w:tcPr>
            <w:tcW w:w="3620" w:type="dxa"/>
          </w:tcPr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 w:right="13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Дружба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детей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В.Г. Короленко «Слепой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17.01.23г.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257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Петра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Эвелины.</w:t>
            </w:r>
          </w:p>
          <w:p w:rsidR="00051A72" w:rsidRDefault="002C6496">
            <w:pPr>
              <w:spacing w:after="0" w:line="240" w:lineRule="auto"/>
              <w:ind w:left="110" w:right="138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 пересказа.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 пересказ по плану.</w:t>
            </w:r>
          </w:p>
          <w:p w:rsidR="00051A72" w:rsidRDefault="002C6496">
            <w:pPr>
              <w:spacing w:after="0" w:line="300" w:lineRule="exact"/>
              <w:ind w:left="110" w:right="1132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дружбе Петрика и Эвелины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  <w:tr w:rsidR="00051A72">
        <w:trPr>
          <w:trHeight w:val="895"/>
        </w:trPr>
        <w:tc>
          <w:tcPr>
            <w:tcW w:w="619" w:type="dxa"/>
          </w:tcPr>
          <w:p w:rsidR="00051A72" w:rsidRDefault="002C6496">
            <w:pPr>
              <w:spacing w:before="290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6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Встреча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Петра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молодёжью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 рассказе В.Г. Короленко</w:t>
            </w:r>
          </w:p>
          <w:p w:rsidR="00051A72" w:rsidRDefault="002C6496">
            <w:pPr>
              <w:spacing w:after="0" w:line="285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«Слепой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2C6496">
            <w:pPr>
              <w:spacing w:before="297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2C6496">
            <w:pPr>
              <w:spacing w:before="148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18,18.01.</w:t>
            </w:r>
          </w:p>
          <w:p w:rsidR="00051A72" w:rsidRDefault="002C6496">
            <w:pPr>
              <w:spacing w:before="2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 пересказ.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7-9</w:t>
            </w:r>
            <w:r>
              <w:rPr>
                <w:rFonts w:ascii="Times New Roman" w:hAnsi="Times New Roman" w:cs="Times New Roman"/>
                <w:spacing w:val="4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</w:t>
            </w:r>
          </w:p>
        </w:tc>
      </w:tr>
      <w:tr w:rsidR="00051A72">
        <w:trPr>
          <w:trHeight w:val="23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4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Разговор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матери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Максима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рассказе В.Г. Короленко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«Слепой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23.01.23г.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Работа 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иллюстрацией.</w:t>
            </w:r>
          </w:p>
          <w:p w:rsidR="00051A72" w:rsidRDefault="002C6496">
            <w:pPr>
              <w:spacing w:after="0" w:line="240" w:lineRule="auto"/>
              <w:ind w:left="110" w:right="104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Выявление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авторского</w:t>
            </w:r>
            <w:proofErr w:type="gramEnd"/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отношения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к</w:t>
            </w:r>
            <w:proofErr w:type="gramEnd"/>
          </w:p>
          <w:p w:rsidR="00051A72" w:rsidRDefault="002C6496">
            <w:pPr>
              <w:spacing w:after="0" w:line="30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героям повести. Краткий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повести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66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Выборочный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«Объяснение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Эвелины и</w:t>
            </w:r>
          </w:p>
          <w:p w:rsidR="00051A72" w:rsidRDefault="002C6496">
            <w:pPr>
              <w:spacing w:after="0" w:line="240" w:lineRule="auto"/>
              <w:ind w:left="111" w:right="9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Петра» Викторина</w:t>
            </w:r>
          </w:p>
        </w:tc>
      </w:tr>
      <w:tr w:rsidR="00051A72">
        <w:trPr>
          <w:trHeight w:val="896"/>
        </w:trPr>
        <w:tc>
          <w:tcPr>
            <w:tcW w:w="619" w:type="dxa"/>
          </w:tcPr>
          <w:p w:rsidR="00051A72" w:rsidRDefault="002C6496">
            <w:pPr>
              <w:spacing w:before="29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8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Одиночество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Петра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рассказе В.Г. Короленко «Слепой</w:t>
            </w:r>
          </w:p>
          <w:p w:rsidR="00051A72" w:rsidRDefault="002C6496">
            <w:pPr>
              <w:spacing w:after="0" w:line="285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2C6496">
            <w:pPr>
              <w:spacing w:before="298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298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24.01.23г.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37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9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Сравнение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героев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детские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 юношеские годы в рассказе В.Г. Короленко «Слепой</w:t>
            </w:r>
          </w:p>
          <w:p w:rsidR="00051A72" w:rsidRDefault="002C6496">
            <w:pPr>
              <w:spacing w:after="0" w:line="287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музыкант».</w:t>
            </w:r>
          </w:p>
        </w:tc>
        <w:tc>
          <w:tcPr>
            <w:tcW w:w="866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25.01.23г.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37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94"/>
        </w:trPr>
        <w:tc>
          <w:tcPr>
            <w:tcW w:w="619" w:type="dxa"/>
          </w:tcPr>
          <w:p w:rsidR="00051A72" w:rsidRDefault="002C6496">
            <w:pPr>
              <w:spacing w:before="290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10</w:t>
            </w:r>
          </w:p>
        </w:tc>
        <w:tc>
          <w:tcPr>
            <w:tcW w:w="3620" w:type="dxa"/>
          </w:tcPr>
          <w:p w:rsidR="00051A72" w:rsidRDefault="002C6496">
            <w:pPr>
              <w:spacing w:before="14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путь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А.М.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Горького.</w:t>
            </w:r>
          </w:p>
        </w:tc>
        <w:tc>
          <w:tcPr>
            <w:tcW w:w="866" w:type="dxa"/>
          </w:tcPr>
          <w:p w:rsidR="00051A72" w:rsidRDefault="002C6496">
            <w:pPr>
              <w:spacing w:before="297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297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25.01.23г.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пересказа.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текста на 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2C6496">
            <w:pPr>
              <w:spacing w:before="143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11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А.М.Горький</w:t>
            </w:r>
            <w:proofErr w:type="spellEnd"/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«Макар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Чудра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30.01.23г.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0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Словесный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Радды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Лойко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4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Выборочное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</w:t>
            </w:r>
            <w:proofErr w:type="gramEnd"/>
          </w:p>
          <w:p w:rsidR="00051A72" w:rsidRDefault="002C6496">
            <w:pPr>
              <w:spacing w:after="0" w:line="285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>плану</w:t>
            </w:r>
          </w:p>
        </w:tc>
      </w:tr>
    </w:tbl>
    <w:p w:rsidR="00051A72" w:rsidRDefault="00051A72">
      <w:pPr>
        <w:spacing w:after="0" w:line="285" w:lineRule="exact"/>
        <w:rPr>
          <w:sz w:val="26"/>
        </w:rPr>
        <w:sectPr w:rsidR="00051A72">
          <w:type w:val="continuous"/>
          <w:pgSz w:w="16840" w:h="11910" w:orient="landscape"/>
          <w:pgMar w:top="400" w:right="1133" w:bottom="957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237"/>
      </w:tblGrid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12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поэта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С.А.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Есенина.</w:t>
            </w:r>
          </w:p>
        </w:tc>
        <w:tc>
          <w:tcPr>
            <w:tcW w:w="866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31.01.23г.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1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</w:t>
            </w:r>
          </w:p>
          <w:p w:rsidR="00051A72" w:rsidRDefault="002C6496">
            <w:pPr>
              <w:spacing w:before="1" w:after="0" w:line="240" w:lineRule="auto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чтение. Чтение с делением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опорным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  <w:p w:rsidR="00051A72" w:rsidRDefault="002C6496">
            <w:pPr>
              <w:spacing w:after="0" w:line="287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Презентация</w:t>
            </w:r>
          </w:p>
        </w:tc>
      </w:tr>
      <w:tr w:rsidR="00051A72">
        <w:trPr>
          <w:trHeight w:val="17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13</w:t>
            </w:r>
          </w:p>
        </w:tc>
        <w:tc>
          <w:tcPr>
            <w:tcW w:w="3620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Любовь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поэта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родине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 стихотворении С.А.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Есенина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«С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пит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ковыль».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01.02.23г.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051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над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образными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словами и</w:t>
            </w:r>
          </w:p>
          <w:p w:rsidR="00051A72" w:rsidRDefault="002C6496">
            <w:pPr>
              <w:spacing w:after="0" w:line="297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выражениями.</w:t>
            </w:r>
          </w:p>
          <w:p w:rsidR="00051A72" w:rsidRDefault="002C6496">
            <w:pPr>
              <w:spacing w:after="0" w:line="300" w:lineRule="atLeas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  <w:tr w:rsidR="00051A72">
        <w:trPr>
          <w:trHeight w:val="1793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14</w:t>
            </w:r>
          </w:p>
        </w:tc>
        <w:tc>
          <w:tcPr>
            <w:tcW w:w="3620" w:type="dxa"/>
          </w:tcPr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 w:right="4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Изображение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зимней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природы в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стихотворении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С.А.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Есенина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«Пороша».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01.02.23г.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051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над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образными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словами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выражениями.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(настроение).</w:t>
            </w: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15</w:t>
            </w:r>
          </w:p>
        </w:tc>
        <w:tc>
          <w:tcPr>
            <w:tcW w:w="3620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Использование сравнений в стихотворении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С.А.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Есенина</w:t>
            </w:r>
          </w:p>
          <w:p w:rsidR="00051A72" w:rsidRDefault="002C6496">
            <w:pPr>
              <w:spacing w:after="0" w:line="240" w:lineRule="auto"/>
              <w:ind w:left="107" w:right="142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«Отговорила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роща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золотая…».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06.02.23г.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051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над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образными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словами и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выражениями.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Словесное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рисование.</w:t>
            </w:r>
          </w:p>
        </w:tc>
        <w:tc>
          <w:tcPr>
            <w:tcW w:w="2446" w:type="dxa"/>
          </w:tcPr>
          <w:p w:rsidR="00051A72" w:rsidRDefault="002C6496">
            <w:pPr>
              <w:spacing w:before="290"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  <w:p w:rsidR="00051A72" w:rsidRDefault="002C6496">
            <w:pPr>
              <w:spacing w:before="2" w:after="0" w:line="240" w:lineRule="auto"/>
              <w:ind w:left="108" w:right="105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Заучивание наизусть.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7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Есенина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«Пороша»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16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 чтение. Стихотворения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А.С.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Есенина.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before="1" w:after="0" w:line="240" w:lineRule="auto"/>
              <w:ind w:left="110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содержанию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 и стихотворения образные слова и</w:t>
            </w:r>
          </w:p>
          <w:p w:rsidR="00051A72" w:rsidRDefault="002C6496">
            <w:pPr>
              <w:spacing w:after="0" w:line="286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выражения.</w:t>
            </w:r>
          </w:p>
        </w:tc>
        <w:tc>
          <w:tcPr>
            <w:tcW w:w="2446" w:type="dxa"/>
          </w:tcPr>
          <w:p w:rsidR="00051A72" w:rsidRDefault="002C6496">
            <w:pPr>
              <w:spacing w:before="292" w:after="0" w:line="276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</w:t>
            </w: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17</w:t>
            </w:r>
          </w:p>
        </w:tc>
        <w:tc>
          <w:tcPr>
            <w:tcW w:w="3620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Материнская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любовь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сказке А.П. Платонова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«Разноцветная</w:t>
            </w:r>
            <w:r>
              <w:rPr>
                <w:rFonts w:ascii="Times New Roman" w:hAnsi="Times New Roman" w:cs="Times New Roman"/>
                <w:spacing w:val="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бабочка».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08.02.23г.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6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Беседа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творчеству писателя,</w:t>
            </w:r>
          </w:p>
          <w:p w:rsidR="00051A72" w:rsidRDefault="002C6496">
            <w:pPr>
              <w:spacing w:after="0" w:line="240" w:lineRule="auto"/>
              <w:ind w:left="110" w:right="6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 сказки.</w:t>
            </w:r>
          </w:p>
          <w:p w:rsidR="00051A72" w:rsidRDefault="002C6496">
            <w:pPr>
              <w:spacing w:after="0" w:line="300" w:lineRule="exact"/>
              <w:ind w:left="110" w:right="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плана. Пересказ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3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сказки А. Платонова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«Разноцветная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бабочка»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7"/>
        <w:gridCol w:w="859"/>
        <w:gridCol w:w="1560"/>
        <w:gridCol w:w="850"/>
        <w:gridCol w:w="2400"/>
        <w:gridCol w:w="2446"/>
        <w:gridCol w:w="2237"/>
      </w:tblGrid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18</w:t>
            </w:r>
          </w:p>
        </w:tc>
        <w:tc>
          <w:tcPr>
            <w:tcW w:w="3627" w:type="dxa"/>
          </w:tcPr>
          <w:p w:rsidR="00051A72" w:rsidRDefault="002C6496">
            <w:pPr>
              <w:spacing w:before="143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Сравнение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сказки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реальной жизнью в сказке А.П.</w:t>
            </w:r>
          </w:p>
          <w:p w:rsidR="00051A72" w:rsidRDefault="002C6496">
            <w:pPr>
              <w:spacing w:after="0" w:line="240" w:lineRule="auto"/>
              <w:ind w:left="107" w:right="63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Платонова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«Разноцветная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бабочка».</w:t>
            </w:r>
          </w:p>
        </w:tc>
        <w:tc>
          <w:tcPr>
            <w:tcW w:w="859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20" w:right="1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08.02.23г.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9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Признаки сказки. 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плана. Пересказ по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текста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части.</w:t>
            </w:r>
          </w:p>
          <w:p w:rsidR="00051A72" w:rsidRDefault="002C6496">
            <w:pPr>
              <w:spacing w:after="0" w:line="285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3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сказки А. Платонова</w:t>
            </w:r>
          </w:p>
          <w:p w:rsidR="00051A72" w:rsidRDefault="002C6496">
            <w:pPr>
              <w:spacing w:after="0" w:line="300" w:lineRule="exact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«Разноцветная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бабочка»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  <w:tr w:rsidR="00051A72">
        <w:trPr>
          <w:trHeight w:val="894"/>
        </w:trPr>
        <w:tc>
          <w:tcPr>
            <w:tcW w:w="619" w:type="dxa"/>
          </w:tcPr>
          <w:p w:rsidR="00051A72" w:rsidRDefault="002C6496">
            <w:pPr>
              <w:spacing w:before="289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19</w:t>
            </w:r>
          </w:p>
        </w:tc>
        <w:tc>
          <w:tcPr>
            <w:tcW w:w="3627" w:type="dxa"/>
          </w:tcPr>
          <w:p w:rsidR="00051A72" w:rsidRDefault="002C6496">
            <w:pPr>
              <w:spacing w:before="140" w:after="0" w:line="240" w:lineRule="auto"/>
              <w:ind w:left="107" w:right="163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путь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А.Н.Толстого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59" w:type="dxa"/>
          </w:tcPr>
          <w:p w:rsidR="00051A72" w:rsidRDefault="002C6496">
            <w:pPr>
              <w:spacing w:before="296" w:after="0" w:line="240" w:lineRule="auto"/>
              <w:ind w:left="20" w:right="1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296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13.02.23г.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пересказа.</w:t>
            </w:r>
          </w:p>
          <w:p w:rsidR="00051A72" w:rsidRDefault="002C6496">
            <w:pPr>
              <w:spacing w:after="0" w:line="287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делением текста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 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</w:tr>
      <w:tr w:rsidR="00051A72">
        <w:trPr>
          <w:trHeight w:val="209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20</w:t>
            </w:r>
          </w:p>
        </w:tc>
        <w:tc>
          <w:tcPr>
            <w:tcW w:w="3627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А.Н.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Толстой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«Русский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характер».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Егор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Дрёмов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главный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герой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рассказа.</w:t>
            </w:r>
          </w:p>
        </w:tc>
        <w:tc>
          <w:tcPr>
            <w:tcW w:w="8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20" w:right="19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14.02.23г.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вопросы по содержанию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 статьи.</w:t>
            </w:r>
          </w:p>
          <w:p w:rsidR="00051A72" w:rsidRDefault="002C6496">
            <w:pPr>
              <w:spacing w:after="0" w:line="240" w:lineRule="auto"/>
              <w:ind w:left="110" w:right="1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пересказа.</w:t>
            </w:r>
          </w:p>
          <w:p w:rsidR="00051A72" w:rsidRDefault="002C6496">
            <w:pPr>
              <w:spacing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текста на 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31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сказки А. Платонова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«Разноцветная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бабочка»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</w:tr>
      <w:tr w:rsidR="00051A72">
        <w:trPr>
          <w:trHeight w:val="17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21</w:t>
            </w:r>
          </w:p>
        </w:tc>
        <w:tc>
          <w:tcPr>
            <w:tcW w:w="3627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А.Н.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Толстой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«Русский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характер».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Чувства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Егора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Дрёмова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 родном доме.</w:t>
            </w:r>
          </w:p>
        </w:tc>
        <w:tc>
          <w:tcPr>
            <w:tcW w:w="8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15.02.23г.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пересказа.</w:t>
            </w:r>
          </w:p>
          <w:p w:rsidR="00051A72" w:rsidRDefault="002C6496">
            <w:pPr>
              <w:spacing w:after="0" w:line="240" w:lineRule="auto"/>
              <w:ind w:left="110" w:right="51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слова.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Цитирование.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Работа 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иллюстрацией.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текста на 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0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рассказа А.Н. Толстого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«Русский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характер»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98" w:lineRule="exact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опорным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793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22</w:t>
            </w:r>
          </w:p>
        </w:tc>
        <w:tc>
          <w:tcPr>
            <w:tcW w:w="3627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 w:right="2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Главная мысль рассказа А.Н.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Толстого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«Р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усский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характер».</w:t>
            </w:r>
          </w:p>
        </w:tc>
        <w:tc>
          <w:tcPr>
            <w:tcW w:w="8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15.02.23г.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66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текста на 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0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рассказа А.Н. Толстого</w:t>
            </w:r>
          </w:p>
          <w:p w:rsidR="00051A72" w:rsidRDefault="002C6496">
            <w:pPr>
              <w:spacing w:after="0" w:line="299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«Русский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характер» по плану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proofErr w:type="gramEnd"/>
          </w:p>
          <w:p w:rsidR="00051A72" w:rsidRDefault="002C6496">
            <w:pPr>
              <w:spacing w:after="0" w:line="285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794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23</w:t>
            </w:r>
          </w:p>
        </w:tc>
        <w:tc>
          <w:tcPr>
            <w:tcW w:w="3627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 w:right="62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Красота человека в стихотворении Н.А. Заболоцкого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«Некрасивая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девочка».</w:t>
            </w:r>
          </w:p>
        </w:tc>
        <w:tc>
          <w:tcPr>
            <w:tcW w:w="8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20,21.02.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Беседа-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рассуждение о красоте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внешней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внутренней.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Цитирование.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4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стихотворения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Н.А.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Заболоцкого</w:t>
            </w:r>
          </w:p>
          <w:p w:rsidR="00051A72" w:rsidRDefault="002C6496">
            <w:pPr>
              <w:spacing w:after="0" w:line="298" w:lineRule="exact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«Некрасивая девочка»</w:t>
            </w:r>
          </w:p>
        </w:tc>
      </w:tr>
      <w:tr w:rsidR="00051A72">
        <w:trPr>
          <w:trHeight w:val="681"/>
        </w:trPr>
        <w:tc>
          <w:tcPr>
            <w:tcW w:w="619" w:type="dxa"/>
          </w:tcPr>
          <w:p w:rsidR="00051A72" w:rsidRDefault="002C6496">
            <w:pPr>
              <w:spacing w:before="184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24</w:t>
            </w:r>
          </w:p>
        </w:tc>
        <w:tc>
          <w:tcPr>
            <w:tcW w:w="3627" w:type="dxa"/>
          </w:tcPr>
          <w:p w:rsidR="00051A72" w:rsidRDefault="002C6496">
            <w:pPr>
              <w:spacing w:before="35"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  <w:p w:rsidR="00051A72" w:rsidRDefault="002C6496">
            <w:pPr>
              <w:spacing w:after="0" w:line="299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Рассказы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К.Г.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Паустовского</w:t>
            </w:r>
          </w:p>
        </w:tc>
        <w:tc>
          <w:tcPr>
            <w:tcW w:w="859" w:type="dxa"/>
          </w:tcPr>
          <w:p w:rsidR="00051A72" w:rsidRDefault="002C6496">
            <w:pPr>
              <w:spacing w:before="191"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19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22.02.23г.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2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близко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тексту.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2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2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данному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</w:tc>
      </w:tr>
    </w:tbl>
    <w:p w:rsidR="00051A72" w:rsidRDefault="00051A72">
      <w:pPr>
        <w:spacing w:after="0" w:line="242" w:lineRule="auto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34"/>
        <w:gridCol w:w="851"/>
        <w:gridCol w:w="1559"/>
        <w:gridCol w:w="849"/>
        <w:gridCol w:w="2399"/>
        <w:gridCol w:w="2445"/>
        <w:gridCol w:w="2236"/>
      </w:tblGrid>
      <w:tr w:rsidR="00051A72">
        <w:trPr>
          <w:trHeight w:val="8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34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 w:right="25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 рассказа К.</w:t>
            </w:r>
          </w:p>
          <w:p w:rsidR="00051A72" w:rsidRDefault="002C6496">
            <w:pPr>
              <w:spacing w:after="0" w:line="287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Паустовского.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25</w:t>
            </w:r>
          </w:p>
        </w:tc>
        <w:tc>
          <w:tcPr>
            <w:tcW w:w="3634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периодической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печатью.</w:t>
            </w:r>
          </w:p>
          <w:p w:rsidR="00051A72" w:rsidRDefault="002C6496">
            <w:pPr>
              <w:spacing w:after="0" w:line="300" w:lineRule="exact"/>
              <w:ind w:left="107" w:right="28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страницам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журналов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газет.</w:t>
            </w:r>
          </w:p>
        </w:tc>
        <w:tc>
          <w:tcPr>
            <w:tcW w:w="851" w:type="dxa"/>
          </w:tcPr>
          <w:p w:rsidR="00051A72" w:rsidRDefault="002C6496">
            <w:pPr>
              <w:spacing w:after="0" w:line="298" w:lineRule="exact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236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22.02.23г.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91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before="1" w:after="0" w:line="240" w:lineRule="auto"/>
              <w:ind w:left="113" w:right="54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содержанию.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мысль.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Выборочное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чтение.</w:t>
            </w:r>
          </w:p>
          <w:p w:rsidR="00051A72" w:rsidRDefault="002C6496">
            <w:pPr>
              <w:spacing w:after="0" w:line="300" w:lineRule="exact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 w:right="7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</w:t>
            </w:r>
          </w:p>
        </w:tc>
      </w:tr>
      <w:tr w:rsidR="00051A72">
        <w:trPr>
          <w:trHeight w:val="680"/>
        </w:trPr>
        <w:tc>
          <w:tcPr>
            <w:tcW w:w="4253" w:type="dxa"/>
            <w:gridSpan w:val="2"/>
          </w:tcPr>
          <w:p w:rsidR="00051A72" w:rsidRDefault="002C6496">
            <w:pPr>
              <w:spacing w:before="39" w:after="0" w:line="240" w:lineRule="auto"/>
              <w:ind w:left="563" w:right="146" w:hanging="404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Произведения</w:t>
            </w:r>
            <w:r>
              <w:rPr>
                <w:rFonts w:ascii="Times New Roman" w:hAnsi="Times New Roman" w:cs="Times New Roman"/>
                <w:b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русских</w:t>
            </w:r>
            <w:r>
              <w:rPr>
                <w:rFonts w:ascii="Times New Roman" w:hAnsi="Times New Roman" w:cs="Times New Roman"/>
                <w:b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писателей второй половины XX века</w:t>
            </w:r>
          </w:p>
        </w:tc>
        <w:tc>
          <w:tcPr>
            <w:tcW w:w="851" w:type="dxa"/>
          </w:tcPr>
          <w:p w:rsidR="00051A72" w:rsidRDefault="002C6496">
            <w:pPr>
              <w:spacing w:before="188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43</w:t>
            </w:r>
          </w:p>
        </w:tc>
        <w:tc>
          <w:tcPr>
            <w:tcW w:w="9488" w:type="dxa"/>
            <w:gridSpan w:val="5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8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26</w:t>
            </w:r>
          </w:p>
        </w:tc>
        <w:tc>
          <w:tcPr>
            <w:tcW w:w="3634" w:type="dxa"/>
          </w:tcPr>
          <w:p w:rsidR="00051A72" w:rsidRDefault="002C6496">
            <w:pPr>
              <w:spacing w:before="14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Творческий путь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К.Г.Паустовского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51" w:type="dxa"/>
          </w:tcPr>
          <w:p w:rsidR="00051A72" w:rsidRDefault="002C6496">
            <w:pPr>
              <w:spacing w:before="297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2C6496">
            <w:pPr>
              <w:spacing w:before="297"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27.02.23г.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3" w:right="1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Составление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плана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пересказа.</w:t>
            </w:r>
          </w:p>
          <w:p w:rsidR="00051A72" w:rsidRDefault="002C6496">
            <w:pPr>
              <w:spacing w:after="0" w:line="287" w:lineRule="exact"/>
              <w:ind w:left="11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текста на части.</w:t>
            </w: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 w:right="14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</w:tr>
      <w:tr w:rsidR="00051A72">
        <w:trPr>
          <w:trHeight w:val="1922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1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>27</w:t>
            </w:r>
          </w:p>
        </w:tc>
        <w:tc>
          <w:tcPr>
            <w:tcW w:w="3634" w:type="dxa"/>
          </w:tcPr>
          <w:p w:rsidR="00051A72" w:rsidRDefault="00051A72">
            <w:pPr>
              <w:spacing w:before="20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Чувство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одиночества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в</w:t>
            </w:r>
            <w:proofErr w:type="gramEnd"/>
          </w:p>
          <w:p w:rsidR="00051A72" w:rsidRDefault="002C6496">
            <w:pPr>
              <w:spacing w:after="0" w:line="298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рассказе</w:t>
            </w:r>
            <w:proofErr w:type="gramEnd"/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К.Г.</w:t>
            </w:r>
            <w:r>
              <w:rPr>
                <w:rFonts w:ascii="Times New Roman" w:hAnsi="Times New Roman" w:cs="Times New Roman"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Паустовского</w:t>
            </w: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«Телеграмма».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8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5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28.02.23г.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0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3" w:right="12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Беседа 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творчеству писателя</w:t>
            </w:r>
          </w:p>
        </w:tc>
        <w:tc>
          <w:tcPr>
            <w:tcW w:w="2445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5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</w:tc>
        <w:tc>
          <w:tcPr>
            <w:tcW w:w="223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8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76" w:lineRule="auto"/>
              <w:ind w:left="116" w:right="25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биографической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статьи по плану</w:t>
            </w:r>
          </w:p>
        </w:tc>
      </w:tr>
      <w:tr w:rsidR="00051A72">
        <w:trPr>
          <w:trHeight w:val="1794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28</w:t>
            </w:r>
          </w:p>
        </w:tc>
        <w:tc>
          <w:tcPr>
            <w:tcW w:w="3634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 мысль рассказа К.Г. Паустовского</w:t>
            </w:r>
            <w:r>
              <w:rPr>
                <w:rFonts w:ascii="Times New Roman" w:hAnsi="Times New Roman" w:cs="Times New Roman"/>
                <w:spacing w:val="-1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«Телеграмма».</w:t>
            </w:r>
          </w:p>
        </w:tc>
        <w:tc>
          <w:tcPr>
            <w:tcW w:w="851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01.03.23г.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3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Выборочный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3" w:right="42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иллюстрации и 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 w:right="65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Выборочный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6" w:right="256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иллюстрации и 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 (К.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Паустовский</w:t>
            </w:r>
            <w:proofErr w:type="gramEnd"/>
          </w:p>
          <w:p w:rsidR="00051A72" w:rsidRDefault="002C6496">
            <w:pPr>
              <w:spacing w:after="0" w:line="287" w:lineRule="exact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«Телеграмма»)</w:t>
            </w:r>
            <w:proofErr w:type="gramEnd"/>
          </w:p>
        </w:tc>
      </w:tr>
      <w:tr w:rsidR="00051A72">
        <w:trPr>
          <w:trHeight w:val="1195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29</w:t>
            </w:r>
          </w:p>
        </w:tc>
        <w:tc>
          <w:tcPr>
            <w:tcW w:w="3634" w:type="dxa"/>
          </w:tcPr>
          <w:p w:rsidR="00051A72" w:rsidRDefault="002C6496">
            <w:pPr>
              <w:spacing w:before="141" w:after="0" w:line="240" w:lineRule="auto"/>
              <w:ind w:left="107" w:right="106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 чтение. Рассказы о Великой Отечественной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войне.</w:t>
            </w:r>
          </w:p>
        </w:tc>
        <w:tc>
          <w:tcPr>
            <w:tcW w:w="851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01.03.23г.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3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300" w:lineRule="exact"/>
              <w:ind w:left="113" w:right="10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близко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к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тексту.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 w:right="15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данному</w:t>
            </w:r>
            <w:r>
              <w:rPr>
                <w:rFonts w:ascii="Times New Roman" w:hAnsi="Times New Roman" w:cs="Times New Roman"/>
                <w:spacing w:val="-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 и 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628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5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30</w:t>
            </w:r>
          </w:p>
        </w:tc>
        <w:tc>
          <w:tcPr>
            <w:tcW w:w="3634" w:type="dxa"/>
          </w:tcPr>
          <w:p w:rsidR="00051A72" w:rsidRDefault="00051A72">
            <w:pPr>
              <w:spacing w:before="28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творчеством писателя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Р.И.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Фраермана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.</w:t>
            </w:r>
          </w:p>
        </w:tc>
        <w:tc>
          <w:tcPr>
            <w:tcW w:w="851" w:type="dxa"/>
          </w:tcPr>
          <w:p w:rsidR="00051A72" w:rsidRDefault="00051A72">
            <w:pPr>
              <w:spacing w:before="2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6" w:right="2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59" w:type="dxa"/>
          </w:tcPr>
          <w:p w:rsidR="00051A72" w:rsidRDefault="00051A72">
            <w:pPr>
              <w:spacing w:before="29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06.03.23г.</w:t>
            </w:r>
          </w:p>
        </w:tc>
        <w:tc>
          <w:tcPr>
            <w:tcW w:w="84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399" w:type="dxa"/>
          </w:tcPr>
          <w:p w:rsidR="00051A72" w:rsidRDefault="002C6496">
            <w:pPr>
              <w:spacing w:after="0" w:line="240" w:lineRule="auto"/>
              <w:ind w:left="113" w:right="112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5" w:type="dxa"/>
          </w:tcPr>
          <w:p w:rsidR="00051A72" w:rsidRDefault="002C6496">
            <w:pPr>
              <w:spacing w:after="0" w:line="240" w:lineRule="auto"/>
              <w:ind w:left="1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12" w:right="61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6" w:type="dxa"/>
          </w:tcPr>
          <w:p w:rsidR="00051A72" w:rsidRDefault="002C6496">
            <w:pPr>
              <w:spacing w:after="0" w:line="240" w:lineRule="auto"/>
              <w:ind w:left="116" w:right="25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707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237"/>
      </w:tblGrid>
      <w:tr w:rsidR="00051A72">
        <w:trPr>
          <w:trHeight w:val="998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37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35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31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07" w:right="253"/>
              <w:jc w:val="both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Р.И.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Фраерман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«Д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икая</w:t>
            </w:r>
            <w:proofErr w:type="spellEnd"/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собака Динго, или повесть о первой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любви».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07,13,14,</w:t>
            </w:r>
          </w:p>
          <w:p w:rsidR="00051A72" w:rsidRDefault="002C6496">
            <w:pPr>
              <w:spacing w:before="1" w:after="0" w:line="299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15,15,20,</w:t>
            </w:r>
          </w:p>
          <w:p w:rsidR="00051A72" w:rsidRDefault="002C6496">
            <w:pPr>
              <w:spacing w:after="0" w:line="299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21.03.23г.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3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на</w:t>
            </w:r>
            <w:proofErr w:type="gramEnd"/>
          </w:p>
          <w:p w:rsidR="00051A72" w:rsidRDefault="002C6496">
            <w:pPr>
              <w:spacing w:after="0" w:line="240" w:lineRule="auto"/>
              <w:ind w:left="110" w:right="13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вопросы. Краткий пересказ по опорным словам. Оценка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поступков ребят.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Составление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Тани по опорным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Выборочный пересказ.</w:t>
            </w:r>
          </w:p>
          <w:p w:rsidR="00051A72" w:rsidRDefault="002C6496">
            <w:pPr>
              <w:spacing w:after="0" w:line="287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  <w:p w:rsidR="00051A72" w:rsidRDefault="002C6496">
            <w:pPr>
              <w:spacing w:after="0" w:line="299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27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близко к тексту «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В</w:t>
            </w:r>
            <w:proofErr w:type="gramEnd"/>
          </w:p>
          <w:p w:rsidR="00051A72" w:rsidRDefault="002C6496">
            <w:pPr>
              <w:spacing w:after="0" w:line="298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школе»,</w:t>
            </w:r>
          </w:p>
          <w:p w:rsidR="00051A72" w:rsidRDefault="002C6496">
            <w:pPr>
              <w:spacing w:after="0" w:line="240" w:lineRule="auto"/>
              <w:ind w:left="111" w:right="5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с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Колей».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по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proofErr w:type="gramEnd"/>
          </w:p>
          <w:p w:rsidR="00051A72" w:rsidRDefault="002C6496">
            <w:pPr>
              <w:spacing w:after="0" w:line="298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</w:t>
            </w:r>
          </w:p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«Новогодний праздник»</w:t>
            </w:r>
          </w:p>
        </w:tc>
      </w:tr>
      <w:tr w:rsidR="00051A72">
        <w:trPr>
          <w:trHeight w:val="681"/>
        </w:trPr>
        <w:tc>
          <w:tcPr>
            <w:tcW w:w="619" w:type="dxa"/>
          </w:tcPr>
          <w:p w:rsidR="00051A72" w:rsidRDefault="002C6496">
            <w:pPr>
              <w:spacing w:before="182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32</w:t>
            </w:r>
          </w:p>
        </w:tc>
        <w:tc>
          <w:tcPr>
            <w:tcW w:w="3620" w:type="dxa"/>
          </w:tcPr>
          <w:p w:rsidR="00051A72" w:rsidRDefault="002C6496">
            <w:pPr>
              <w:spacing w:before="33" w:after="0" w:line="240" w:lineRule="auto"/>
              <w:ind w:left="107" w:right="34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Путешествие по страницам прочитанных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произведений.</w:t>
            </w:r>
          </w:p>
        </w:tc>
        <w:tc>
          <w:tcPr>
            <w:tcW w:w="866" w:type="dxa"/>
          </w:tcPr>
          <w:p w:rsidR="00051A72" w:rsidRDefault="002C6496">
            <w:pPr>
              <w:spacing w:before="189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2C6496">
            <w:pPr>
              <w:spacing w:before="189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22.03.23г.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4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37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051A72">
        <w:trPr>
          <w:trHeight w:val="681"/>
        </w:trPr>
        <w:tc>
          <w:tcPr>
            <w:tcW w:w="14598" w:type="dxa"/>
            <w:gridSpan w:val="8"/>
          </w:tcPr>
          <w:p w:rsidR="00051A72" w:rsidRDefault="002C6496">
            <w:pPr>
              <w:spacing w:before="192" w:after="0" w:line="240" w:lineRule="auto"/>
              <w:ind w:left="10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IV</w:t>
            </w: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четверть</w:t>
            </w:r>
            <w:r>
              <w:rPr>
                <w:rFonts w:ascii="Times New Roman" w:hAnsi="Times New Roman" w:cs="Times New Roman"/>
                <w:b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b/>
                <w:spacing w:val="-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>32</w:t>
            </w:r>
            <w:r>
              <w:rPr>
                <w:rFonts w:ascii="Times New Roman" w:hAnsi="Times New Roman" w:cs="Times New Roman"/>
                <w:b/>
                <w:spacing w:val="-5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часа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творчеством писателя Л. А. Кассиля.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03.04.23г.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300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3620" w:type="dxa"/>
          </w:tcPr>
          <w:p w:rsidR="00051A72" w:rsidRDefault="002C6496">
            <w:pPr>
              <w:spacing w:before="289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Л.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Кассиль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«П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екины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бутсы».</w:t>
            </w:r>
          </w:p>
        </w:tc>
        <w:tc>
          <w:tcPr>
            <w:tcW w:w="866" w:type="dxa"/>
          </w:tcPr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1560" w:type="dxa"/>
          </w:tcPr>
          <w:p w:rsidR="00051A72" w:rsidRDefault="002C6496">
            <w:pPr>
              <w:spacing w:before="296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04,05,05.</w:t>
            </w:r>
          </w:p>
          <w:p w:rsidR="00051A72" w:rsidRDefault="002C6496">
            <w:pPr>
              <w:spacing w:before="2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Пересказ,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близко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 тексту,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 Пеки по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данному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</w:p>
          <w:p w:rsidR="00051A72" w:rsidRDefault="002C6496">
            <w:pPr>
              <w:spacing w:after="0" w:line="298" w:lineRule="exact"/>
              <w:ind w:left="111" w:right="90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опорным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 w:right="38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 с творчеством писателя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А.Т.Твардовского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10.04.23г.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300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  <w:tr w:rsidR="00051A72">
        <w:trPr>
          <w:trHeight w:val="894"/>
        </w:trPr>
        <w:tc>
          <w:tcPr>
            <w:tcW w:w="619" w:type="dxa"/>
          </w:tcPr>
          <w:p w:rsidR="00051A72" w:rsidRDefault="002C6496">
            <w:pPr>
              <w:spacing w:before="289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4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 w:right="83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Отрывок из поэмы А.Т. Твардовского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«Василий</w:t>
            </w:r>
          </w:p>
          <w:p w:rsidR="00051A72" w:rsidRDefault="002C6496">
            <w:pPr>
              <w:spacing w:after="0" w:line="285" w:lineRule="exact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Тёркин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».</w:t>
            </w:r>
          </w:p>
        </w:tc>
        <w:tc>
          <w:tcPr>
            <w:tcW w:w="866" w:type="dxa"/>
          </w:tcPr>
          <w:p w:rsidR="00051A72" w:rsidRDefault="002C6496">
            <w:pPr>
              <w:spacing w:before="296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5</w:t>
            </w:r>
          </w:p>
        </w:tc>
        <w:tc>
          <w:tcPr>
            <w:tcW w:w="1560" w:type="dxa"/>
          </w:tcPr>
          <w:p w:rsidR="00051A72" w:rsidRDefault="002C6496">
            <w:pPr>
              <w:spacing w:after="0" w:line="297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11,12,12,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17,18.04.</w:t>
            </w:r>
          </w:p>
          <w:p w:rsidR="00051A72" w:rsidRDefault="002C6496">
            <w:pPr>
              <w:spacing w:before="1" w:after="0" w:line="27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В.</w:t>
            </w:r>
          </w:p>
          <w:p w:rsidR="00051A72" w:rsidRDefault="002C6496">
            <w:pPr>
              <w:spacing w:after="0" w:line="300" w:lineRule="exact"/>
              <w:ind w:left="110" w:right="387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Тёркина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по данному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90" w:lineRule="exact"/>
              <w:ind w:left="10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8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ролям.</w:t>
            </w:r>
          </w:p>
          <w:p w:rsidR="00051A72" w:rsidRDefault="002C6496">
            <w:pPr>
              <w:spacing w:after="0" w:line="300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90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Описание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В.</w:t>
            </w:r>
          </w:p>
          <w:p w:rsidR="00051A72" w:rsidRDefault="002C6496">
            <w:pPr>
              <w:spacing w:after="0" w:line="300" w:lineRule="exact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Тёркина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по данному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</w:p>
        </w:tc>
      </w:tr>
    </w:tbl>
    <w:p w:rsidR="00051A72" w:rsidRDefault="00051A72">
      <w:pPr>
        <w:spacing w:after="0" w:line="300" w:lineRule="exact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237"/>
      </w:tblGrid>
      <w:tr w:rsidR="00051A72">
        <w:trPr>
          <w:trHeight w:val="897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91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словам.</w:t>
            </w:r>
          </w:p>
        </w:tc>
      </w:tr>
      <w:tr w:rsidR="00051A72">
        <w:trPr>
          <w:trHeight w:val="1794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5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 w:right="120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Внеклассное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b/>
                <w:sz w:val="26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Б.Н. Полевой</w:t>
            </w:r>
          </w:p>
          <w:p w:rsidR="00051A72" w:rsidRDefault="002C6496">
            <w:pPr>
              <w:spacing w:after="0" w:line="240" w:lineRule="auto"/>
              <w:ind w:left="107" w:firstLine="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«Повесть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настоящем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человеке»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19.04.23г.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firstLine="64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 чтение.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Алексея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Мересьева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по данному</w:t>
            </w:r>
            <w:r>
              <w:rPr>
                <w:rFonts w:ascii="Times New Roman" w:hAnsi="Times New Roman" w:cs="Times New Roman"/>
                <w:spacing w:val="-12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 xml:space="preserve"> и</w:t>
            </w:r>
          </w:p>
          <w:p w:rsidR="00051A72" w:rsidRDefault="002C6496">
            <w:pPr>
              <w:spacing w:after="0" w:line="300" w:lineRule="exact"/>
              <w:ind w:left="111" w:right="26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 и выражениям.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6</w:t>
            </w:r>
          </w:p>
        </w:tc>
        <w:tc>
          <w:tcPr>
            <w:tcW w:w="3620" w:type="dxa"/>
          </w:tcPr>
          <w:p w:rsidR="00051A72" w:rsidRDefault="002C6496">
            <w:pPr>
              <w:spacing w:before="289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писателя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В.М.Шукшина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19.04.23г.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98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 статьи.</w:t>
            </w:r>
          </w:p>
        </w:tc>
      </w:tr>
      <w:tr w:rsidR="00051A72">
        <w:trPr>
          <w:trHeight w:val="1494"/>
        </w:trPr>
        <w:tc>
          <w:tcPr>
            <w:tcW w:w="619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3620" w:type="dxa"/>
          </w:tcPr>
          <w:p w:rsidR="00051A72" w:rsidRDefault="002C6496">
            <w:pPr>
              <w:spacing w:before="141" w:after="0" w:line="240" w:lineRule="auto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Оценка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поступка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главного героя в рассказе В.М. Шукшин «Гринька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Малюгин».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24.04.23г.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3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Анализ поступка главного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героя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 данному плану и</w:t>
            </w:r>
          </w:p>
          <w:p w:rsidR="00051A72" w:rsidRDefault="002C6496">
            <w:pPr>
              <w:spacing w:after="0" w:line="298" w:lineRule="exact"/>
              <w:ind w:left="111" w:right="262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опорным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словам и выражениям.</w:t>
            </w:r>
          </w:p>
        </w:tc>
      </w:tr>
      <w:tr w:rsidR="00051A72">
        <w:trPr>
          <w:trHeight w:val="1495"/>
        </w:trPr>
        <w:tc>
          <w:tcPr>
            <w:tcW w:w="619" w:type="dxa"/>
          </w:tcPr>
          <w:p w:rsidR="00051A72" w:rsidRDefault="00051A72">
            <w:pPr>
              <w:spacing w:before="291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8</w:t>
            </w:r>
          </w:p>
        </w:tc>
        <w:tc>
          <w:tcPr>
            <w:tcW w:w="3620" w:type="dxa"/>
          </w:tcPr>
          <w:p w:rsidR="00051A72" w:rsidRDefault="002C6496">
            <w:pPr>
              <w:spacing w:before="144" w:after="0" w:line="240" w:lineRule="auto"/>
              <w:ind w:left="107" w:right="67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Характеристика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главного героя в рассказе В.М. Шукшин «Гринька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Малюгин».</w:t>
            </w:r>
          </w:p>
        </w:tc>
        <w:tc>
          <w:tcPr>
            <w:tcW w:w="866" w:type="dxa"/>
          </w:tcPr>
          <w:p w:rsidR="00051A72" w:rsidRDefault="00051A72">
            <w:pPr>
              <w:spacing w:before="298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25,26.04.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3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главного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героя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 данному плану и опорным словам</w:t>
            </w:r>
          </w:p>
          <w:p w:rsidR="00051A72" w:rsidRDefault="002C6496">
            <w:pPr>
              <w:spacing w:after="0" w:line="285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pacing w:val="-3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выражениям.</w:t>
            </w:r>
          </w:p>
        </w:tc>
      </w:tr>
      <w:tr w:rsidR="00051A72">
        <w:trPr>
          <w:trHeight w:val="1795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lang w:eastAsia="en-US"/>
              </w:rPr>
              <w:t>9</w:t>
            </w:r>
          </w:p>
        </w:tc>
        <w:tc>
          <w:tcPr>
            <w:tcW w:w="3620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Выделение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главной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мысли рассказа В.М. Шукшина</w:t>
            </w: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«Гринька Малюгин».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5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26.04.23г.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3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298" w:lineRule="exact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 по данному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плану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 опорным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словам</w:t>
            </w:r>
          </w:p>
        </w:tc>
      </w:tr>
      <w:tr w:rsidR="00051A72">
        <w:trPr>
          <w:trHeight w:val="1194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10</w:t>
            </w:r>
          </w:p>
        </w:tc>
        <w:tc>
          <w:tcPr>
            <w:tcW w:w="3620" w:type="dxa"/>
          </w:tcPr>
          <w:p w:rsidR="00051A72" w:rsidRDefault="002C6496">
            <w:pPr>
              <w:spacing w:before="290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писателя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В.П.Астафьева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02.05.23г.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300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620"/>
        <w:gridCol w:w="866"/>
        <w:gridCol w:w="1560"/>
        <w:gridCol w:w="850"/>
        <w:gridCol w:w="2400"/>
        <w:gridCol w:w="2446"/>
        <w:gridCol w:w="2237"/>
      </w:tblGrid>
      <w:tr w:rsidR="00051A72">
        <w:trPr>
          <w:trHeight w:val="26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3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11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В.П.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Астафьев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«Д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>алёкая</w:t>
            </w:r>
            <w:proofErr w:type="spellEnd"/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и близкая сказка».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3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13,10,10.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before="1"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</w:t>
            </w:r>
          </w:p>
          <w:p w:rsidR="00051A72" w:rsidRDefault="002C6496">
            <w:pPr>
              <w:spacing w:after="0" w:line="240" w:lineRule="auto"/>
              <w:ind w:left="110" w:right="3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Цитирование с опорой 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иллюстрации.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по коллективно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составленному</w:t>
            </w:r>
            <w:proofErr w:type="gramEnd"/>
          </w:p>
          <w:p w:rsidR="00051A72" w:rsidRDefault="002C6496">
            <w:pPr>
              <w:spacing w:before="1" w:after="0" w:line="285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20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отрывка на части и</w:t>
            </w:r>
          </w:p>
          <w:p w:rsidR="00051A72" w:rsidRDefault="002C6496">
            <w:pPr>
              <w:spacing w:after="0" w:line="240" w:lineRule="auto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озаглавить</w:t>
            </w:r>
            <w:r>
              <w:rPr>
                <w:rFonts w:ascii="Times New Roman" w:hAnsi="Times New Roman" w:cs="Times New Roman"/>
                <w:spacing w:val="-11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их.</w:t>
            </w: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12</w:t>
            </w:r>
          </w:p>
        </w:tc>
        <w:tc>
          <w:tcPr>
            <w:tcW w:w="3620" w:type="dxa"/>
          </w:tcPr>
          <w:p w:rsidR="00051A72" w:rsidRDefault="002C6496">
            <w:pPr>
              <w:spacing w:before="293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писателя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Р.П.Погодина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7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15.05.23г.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298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Пересказ биографической статьи.</w:t>
            </w:r>
          </w:p>
        </w:tc>
      </w:tr>
      <w:tr w:rsidR="00051A72">
        <w:trPr>
          <w:trHeight w:val="2690"/>
        </w:trPr>
        <w:tc>
          <w:tcPr>
            <w:tcW w:w="619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13</w:t>
            </w:r>
          </w:p>
        </w:tc>
        <w:tc>
          <w:tcPr>
            <w:tcW w:w="362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Р.П.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Погодин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«Альфред».</w:t>
            </w:r>
          </w:p>
        </w:tc>
        <w:tc>
          <w:tcPr>
            <w:tcW w:w="866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before="17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7</w:t>
            </w:r>
          </w:p>
        </w:tc>
        <w:tc>
          <w:tcPr>
            <w:tcW w:w="156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16,17,17,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22,23,24,</w:t>
            </w:r>
          </w:p>
          <w:p w:rsidR="00051A72" w:rsidRDefault="002C6496">
            <w:pPr>
              <w:spacing w:before="1"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24.05.23г.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1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before="1" w:after="0" w:line="298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содержанию</w:t>
            </w:r>
          </w:p>
          <w:p w:rsidR="00051A72" w:rsidRDefault="002C6496">
            <w:pPr>
              <w:spacing w:after="0" w:line="240" w:lineRule="auto"/>
              <w:ind w:left="110" w:right="315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Цитирование с опорой 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иллюстрации.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Краткий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пересказ </w:t>
            </w:r>
            <w:proofErr w:type="gramStart"/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 коллективно</w:t>
            </w:r>
          </w:p>
          <w:p w:rsidR="00051A72" w:rsidRDefault="002C6496">
            <w:pPr>
              <w:spacing w:after="0" w:line="30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составленному плану.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Чтение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делением на части.</w:t>
            </w:r>
          </w:p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203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Деление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отрывка на части и озаглавить их.</w:t>
            </w:r>
          </w:p>
        </w:tc>
      </w:tr>
      <w:tr w:rsidR="00051A72">
        <w:trPr>
          <w:trHeight w:val="1197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14</w:t>
            </w:r>
          </w:p>
        </w:tc>
        <w:tc>
          <w:tcPr>
            <w:tcW w:w="3620" w:type="dxa"/>
          </w:tcPr>
          <w:p w:rsidR="00051A72" w:rsidRDefault="002C6496">
            <w:pPr>
              <w:spacing w:before="292"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Знакомство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творчеством писателя </w:t>
            </w:r>
            <w:proofErr w:type="spellStart"/>
            <w:r>
              <w:rPr>
                <w:rFonts w:ascii="Times New Roman" w:hAnsi="Times New Roman" w:cs="Times New Roman"/>
                <w:sz w:val="26"/>
                <w:lang w:eastAsia="en-US"/>
              </w:rPr>
              <w:t>А.А.Суркова</w:t>
            </w:r>
            <w:proofErr w:type="spellEnd"/>
            <w:r>
              <w:rPr>
                <w:rFonts w:ascii="Times New Roman" w:hAnsi="Times New Roman" w:cs="Times New Roman"/>
                <w:sz w:val="26"/>
                <w:lang w:eastAsia="en-US"/>
              </w:rPr>
              <w:t>.</w:t>
            </w:r>
          </w:p>
        </w:tc>
        <w:tc>
          <w:tcPr>
            <w:tcW w:w="866" w:type="dxa"/>
          </w:tcPr>
          <w:p w:rsidR="00051A72" w:rsidRDefault="00051A72">
            <w:pPr>
              <w:spacing w:before="26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before="1"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29.05.23г.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 w:right="1129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Ответы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на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вопросы.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Самостоятельное чтение.</w:t>
            </w:r>
          </w:p>
          <w:p w:rsidR="00051A72" w:rsidRDefault="002C6496">
            <w:pPr>
              <w:spacing w:after="0" w:line="300" w:lineRule="exact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Пересказ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биографической статьи.</w:t>
            </w:r>
          </w:p>
        </w:tc>
      </w:tr>
      <w:tr w:rsidR="00051A72">
        <w:trPr>
          <w:trHeight w:val="1494"/>
        </w:trPr>
        <w:tc>
          <w:tcPr>
            <w:tcW w:w="619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15</w:t>
            </w:r>
          </w:p>
        </w:tc>
        <w:tc>
          <w:tcPr>
            <w:tcW w:w="3620" w:type="dxa"/>
          </w:tcPr>
          <w:p w:rsidR="00051A72" w:rsidRDefault="00051A72">
            <w:pPr>
              <w:spacing w:before="290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А.А.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Сурков</w:t>
            </w:r>
            <w:r>
              <w:rPr>
                <w:rFonts w:ascii="Times New Roman" w:hAnsi="Times New Roman" w:cs="Times New Roman"/>
                <w:spacing w:val="-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«Родина».</w:t>
            </w:r>
          </w:p>
        </w:tc>
        <w:tc>
          <w:tcPr>
            <w:tcW w:w="866" w:type="dxa"/>
          </w:tcPr>
          <w:p w:rsidR="00051A72" w:rsidRDefault="00051A72">
            <w:pPr>
              <w:spacing w:before="175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2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30,31.05.</w:t>
            </w:r>
          </w:p>
          <w:p w:rsidR="00051A72" w:rsidRDefault="002C6496">
            <w:pPr>
              <w:spacing w:after="0" w:line="298" w:lineRule="exact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6"/>
                <w:lang w:eastAsia="en-US"/>
              </w:rPr>
              <w:t>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Словесное рисование.</w:t>
            </w: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Образные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слова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выражения.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1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Выразительное чтение стихотворения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А.А. Суркова</w:t>
            </w:r>
          </w:p>
          <w:p w:rsidR="00051A72" w:rsidRDefault="002C6496">
            <w:pPr>
              <w:spacing w:after="0" w:line="287" w:lineRule="exact"/>
              <w:ind w:left="11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«Родина».</w:t>
            </w:r>
          </w:p>
        </w:tc>
      </w:tr>
      <w:tr w:rsidR="00051A72">
        <w:trPr>
          <w:trHeight w:val="1195"/>
        </w:trPr>
        <w:tc>
          <w:tcPr>
            <w:tcW w:w="619" w:type="dxa"/>
          </w:tcPr>
          <w:p w:rsidR="00051A72" w:rsidRDefault="00051A72">
            <w:pPr>
              <w:spacing w:before="142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16</w:t>
            </w:r>
          </w:p>
        </w:tc>
        <w:tc>
          <w:tcPr>
            <w:tcW w:w="3620" w:type="dxa"/>
          </w:tcPr>
          <w:p w:rsidR="00051A72" w:rsidRDefault="002C6496">
            <w:pPr>
              <w:spacing w:after="0" w:line="240" w:lineRule="auto"/>
              <w:ind w:left="10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Работа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периодической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печатью.</w:t>
            </w:r>
          </w:p>
          <w:p w:rsidR="00051A72" w:rsidRDefault="002C6496">
            <w:pPr>
              <w:spacing w:after="0" w:line="300" w:lineRule="exact"/>
              <w:ind w:left="107" w:right="276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По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страницам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журналов</w:t>
            </w:r>
            <w:r>
              <w:rPr>
                <w:rFonts w:ascii="Times New Roman" w:hAnsi="Times New Roman" w:cs="Times New Roman"/>
                <w:spacing w:val="-14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и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газет.</w:t>
            </w:r>
          </w:p>
        </w:tc>
        <w:tc>
          <w:tcPr>
            <w:tcW w:w="866" w:type="dxa"/>
          </w:tcPr>
          <w:p w:rsidR="00051A72" w:rsidRDefault="002C6496">
            <w:pPr>
              <w:spacing w:after="0" w:line="298" w:lineRule="exact"/>
              <w:ind w:left="9" w:right="1"/>
              <w:jc w:val="center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lang w:eastAsia="en-US"/>
              </w:rPr>
              <w:t>1</w:t>
            </w:r>
          </w:p>
        </w:tc>
        <w:tc>
          <w:tcPr>
            <w:tcW w:w="1560" w:type="dxa"/>
          </w:tcPr>
          <w:p w:rsidR="00051A72" w:rsidRDefault="00051A72">
            <w:pPr>
              <w:spacing w:before="149" w:after="0" w:line="240" w:lineRule="auto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</w:p>
          <w:p w:rsidR="00051A72" w:rsidRDefault="002C6496">
            <w:pPr>
              <w:spacing w:after="0" w:line="240" w:lineRule="auto"/>
              <w:ind w:left="110"/>
              <w:rPr>
                <w:rFonts w:ascii="Times New Roman" w:hAnsi="Times New Roman" w:cs="Times New Roman"/>
                <w:b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6"/>
                <w:lang w:eastAsia="en-US"/>
              </w:rPr>
              <w:t>31.05.23г.</w:t>
            </w:r>
          </w:p>
        </w:tc>
        <w:tc>
          <w:tcPr>
            <w:tcW w:w="850" w:type="dxa"/>
          </w:tcPr>
          <w:p w:rsidR="00051A72" w:rsidRDefault="00051A72">
            <w:pPr>
              <w:spacing w:after="0" w:line="240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00" w:type="dxa"/>
          </w:tcPr>
          <w:p w:rsidR="00051A72" w:rsidRDefault="002C6496">
            <w:pPr>
              <w:spacing w:after="0" w:line="290" w:lineRule="exact"/>
              <w:ind w:left="11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spacing w:val="-9"/>
                <w:sz w:val="26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lang w:eastAsia="en-US"/>
              </w:rPr>
              <w:t>по</w:t>
            </w:r>
            <w:proofErr w:type="gramEnd"/>
          </w:p>
          <w:p w:rsidR="00051A72" w:rsidRDefault="002C6496">
            <w:pPr>
              <w:spacing w:after="0" w:line="240" w:lineRule="auto"/>
              <w:ind w:left="110" w:right="551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 xml:space="preserve">содержанию.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Главная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>мысль.</w:t>
            </w:r>
          </w:p>
        </w:tc>
        <w:tc>
          <w:tcPr>
            <w:tcW w:w="2446" w:type="dxa"/>
          </w:tcPr>
          <w:p w:rsidR="00051A72" w:rsidRDefault="002C6496">
            <w:pPr>
              <w:spacing w:after="0" w:line="240" w:lineRule="auto"/>
              <w:ind w:left="108" w:right="177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Выборочное чтение.</w:t>
            </w:r>
          </w:p>
          <w:p w:rsidR="00051A72" w:rsidRDefault="002C6496">
            <w:pPr>
              <w:spacing w:after="0" w:line="300" w:lineRule="exact"/>
              <w:ind w:left="108" w:right="238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Выразительное чтение.</w:t>
            </w:r>
          </w:p>
        </w:tc>
        <w:tc>
          <w:tcPr>
            <w:tcW w:w="2237" w:type="dxa"/>
          </w:tcPr>
          <w:p w:rsidR="00051A72" w:rsidRDefault="002C6496">
            <w:pPr>
              <w:spacing w:after="0" w:line="240" w:lineRule="auto"/>
              <w:ind w:left="111" w:right="770"/>
              <w:rPr>
                <w:rFonts w:ascii="Times New Roman" w:hAnsi="Times New Roman" w:cs="Times New Roman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lang w:eastAsia="en-US"/>
              </w:rPr>
              <w:t>Пересказ</w:t>
            </w:r>
            <w:r>
              <w:rPr>
                <w:rFonts w:ascii="Times New Roman" w:hAnsi="Times New Roman" w:cs="Times New Roman"/>
                <w:spacing w:val="-17"/>
                <w:sz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/>
                <w:spacing w:val="-2"/>
                <w:sz w:val="26"/>
                <w:lang w:eastAsia="en-US"/>
              </w:rPr>
              <w:t>плану</w:t>
            </w:r>
          </w:p>
        </w:tc>
      </w:tr>
    </w:tbl>
    <w:p w:rsidR="00051A72" w:rsidRDefault="00051A72">
      <w:pPr>
        <w:spacing w:after="0"/>
        <w:rPr>
          <w:sz w:val="26"/>
        </w:rPr>
        <w:sectPr w:rsidR="00051A72">
          <w:type w:val="continuous"/>
          <w:pgSz w:w="16840" w:h="11910" w:orient="landscape"/>
          <w:pgMar w:top="400" w:right="1133" w:bottom="280" w:left="566" w:header="720" w:footer="720" w:gutter="0"/>
          <w:cols w:space="720"/>
        </w:sectPr>
      </w:pPr>
    </w:p>
    <w:p w:rsidR="00051A72" w:rsidRDefault="00051A72">
      <w:pPr>
        <w:spacing w:before="4" w:after="0" w:line="240" w:lineRule="auto"/>
        <w:rPr>
          <w:rFonts w:ascii="Times New Roman" w:hAnsi="Times New Roman" w:cs="Times New Roman"/>
          <w:b/>
          <w:sz w:val="17"/>
          <w:szCs w:val="24"/>
          <w:lang w:eastAsia="en-US"/>
        </w:rPr>
      </w:pPr>
    </w:p>
    <w:p w:rsidR="00051A72" w:rsidRDefault="00051A72">
      <w:pPr>
        <w:spacing w:after="0"/>
        <w:rPr>
          <w:b/>
          <w:sz w:val="17"/>
        </w:rPr>
        <w:sectPr w:rsidR="00051A72">
          <w:pgSz w:w="16840" w:h="11910" w:orient="landscape"/>
          <w:pgMar w:top="1340" w:right="1133" w:bottom="280" w:left="566" w:header="720" w:footer="720" w:gutter="0"/>
          <w:cols w:space="720"/>
        </w:sectPr>
      </w:pPr>
    </w:p>
    <w:p w:rsidR="00051A72" w:rsidRDefault="002C6496">
      <w:pPr>
        <w:spacing w:before="65" w:after="0" w:line="240" w:lineRule="auto"/>
        <w:ind w:left="3377" w:right="3378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Список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en-US"/>
        </w:rPr>
        <w:t>литературы</w:t>
      </w:r>
    </w:p>
    <w:p w:rsidR="00051A72" w:rsidRDefault="00051A72">
      <w:pPr>
        <w:spacing w:before="2"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51A72" w:rsidRDefault="002C6496">
      <w:pPr>
        <w:spacing w:before="1" w:after="0" w:line="240" w:lineRule="auto"/>
        <w:ind w:left="91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учащихся:</w:t>
      </w:r>
    </w:p>
    <w:p w:rsidR="00051A72" w:rsidRDefault="002C6496">
      <w:pPr>
        <w:spacing w:before="2" w:after="0" w:line="240" w:lineRule="auto"/>
        <w:ind w:left="141" w:firstLine="708"/>
        <w:rPr>
          <w:rFonts w:ascii="Times New Roman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З.Ф.Малышева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Книга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чтения.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Учебник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8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класса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специальных</w:t>
      </w:r>
      <w:r>
        <w:rPr>
          <w:rFonts w:ascii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(коррекционных) образовательных учреждений VIII вида. – М., «Просвещение», 2006г.</w:t>
      </w:r>
    </w:p>
    <w:p w:rsidR="00051A72" w:rsidRDefault="002C6496">
      <w:pPr>
        <w:spacing w:before="1" w:after="0" w:line="240" w:lineRule="auto"/>
        <w:ind w:left="84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учителя:</w:t>
      </w:r>
    </w:p>
    <w:p w:rsidR="00051A72" w:rsidRDefault="002C6496">
      <w:pPr>
        <w:numPr>
          <w:ilvl w:val="0"/>
          <w:numId w:val="13"/>
        </w:numPr>
        <w:tabs>
          <w:tab w:val="left" w:pos="1105"/>
        </w:tabs>
        <w:spacing w:after="0" w:line="240" w:lineRule="auto"/>
        <w:ind w:right="139" w:firstLine="708"/>
        <w:jc w:val="left"/>
        <w:rPr>
          <w:rFonts w:ascii="Times New Roman" w:hAnsi="Times New Roman" w:cs="Times New Roman"/>
          <w:sz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lang w:eastAsia="en-US"/>
        </w:rPr>
        <w:t>М.В.Гнездилов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Н.Н.Бабешина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В.П.Свириденков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 Развитие речи не уроках русского языка в 5-8 классах вспомогательной школы. – М., «Просвещение», 1978.</w:t>
      </w:r>
    </w:p>
    <w:p w:rsidR="00051A72" w:rsidRDefault="002C6496">
      <w:pPr>
        <w:numPr>
          <w:ilvl w:val="0"/>
          <w:numId w:val="13"/>
        </w:numPr>
        <w:tabs>
          <w:tab w:val="left" w:pos="875"/>
        </w:tabs>
        <w:spacing w:after="0" w:line="240" w:lineRule="auto"/>
        <w:ind w:right="140" w:firstLine="480"/>
        <w:jc w:val="left"/>
        <w:rPr>
          <w:rFonts w:ascii="Times New Roman" w:hAnsi="Times New Roman" w:cs="Times New Roman"/>
          <w:sz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lang w:eastAsia="en-US"/>
        </w:rPr>
        <w:t>Н.И.Вайсман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Р.Ф.Гарват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 «Зарубежная литература в 5-7 классах общеобразовательной школы. – Благовещенск, БГПУ, 1997.</w:t>
      </w:r>
    </w:p>
    <w:p w:rsidR="00051A72" w:rsidRDefault="002C6496">
      <w:pPr>
        <w:numPr>
          <w:ilvl w:val="0"/>
          <w:numId w:val="13"/>
        </w:numPr>
        <w:tabs>
          <w:tab w:val="left" w:pos="1127"/>
        </w:tabs>
        <w:spacing w:after="0" w:line="240" w:lineRule="auto"/>
        <w:ind w:right="138" w:firstLine="708"/>
        <w:jc w:val="left"/>
        <w:rPr>
          <w:rFonts w:ascii="Times New Roman" w:hAnsi="Times New Roman" w:cs="Times New Roman"/>
          <w:sz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lang w:eastAsia="en-US"/>
        </w:rPr>
        <w:t>Е.В.Комиссарова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,</w:t>
      </w:r>
      <w:r>
        <w:rPr>
          <w:rFonts w:ascii="Times New Roman" w:hAnsi="Times New Roman" w:cs="Times New Roman"/>
          <w:spacing w:val="36"/>
          <w:sz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Б.И.Турьянская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Рабочая</w:t>
      </w:r>
      <w:r>
        <w:rPr>
          <w:rFonts w:ascii="Times New Roman" w:hAnsi="Times New Roman" w:cs="Times New Roman"/>
          <w:spacing w:val="3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тетрадь</w:t>
      </w:r>
      <w:r>
        <w:rPr>
          <w:rFonts w:ascii="Times New Roman" w:hAnsi="Times New Roman" w:cs="Times New Roman"/>
          <w:spacing w:val="3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литературе.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5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класс.</w:t>
      </w:r>
      <w:r>
        <w:rPr>
          <w:rFonts w:ascii="Times New Roman" w:hAnsi="Times New Roman" w:cs="Times New Roman"/>
          <w:spacing w:val="3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–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М.,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«Русское слово», 1997.</w:t>
      </w:r>
    </w:p>
    <w:p w:rsidR="00051A72" w:rsidRDefault="002C6496">
      <w:pPr>
        <w:numPr>
          <w:ilvl w:val="0"/>
          <w:numId w:val="13"/>
        </w:numPr>
        <w:tabs>
          <w:tab w:val="left" w:pos="1089"/>
        </w:tabs>
        <w:spacing w:after="0" w:line="240" w:lineRule="auto"/>
        <w:ind w:left="1089" w:hanging="240"/>
        <w:jc w:val="left"/>
        <w:rPr>
          <w:rFonts w:ascii="Times New Roman" w:hAnsi="Times New Roman" w:cs="Times New Roman"/>
          <w:sz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lang w:eastAsia="en-US"/>
        </w:rPr>
        <w:t>Г.С.Меркин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Рабочая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тетрадь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по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литературе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для учащихся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5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класса.</w:t>
      </w:r>
      <w:r>
        <w:rPr>
          <w:rFonts w:ascii="Times New Roman" w:hAnsi="Times New Roman" w:cs="Times New Roman"/>
          <w:spacing w:val="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–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М.,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РОСТ,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Скрин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,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1996.</w:t>
      </w:r>
    </w:p>
    <w:p w:rsidR="00051A72" w:rsidRDefault="002C6496">
      <w:pPr>
        <w:numPr>
          <w:ilvl w:val="0"/>
          <w:numId w:val="13"/>
        </w:numPr>
        <w:tabs>
          <w:tab w:val="left" w:pos="1117"/>
        </w:tabs>
        <w:spacing w:after="0" w:line="240" w:lineRule="auto"/>
        <w:ind w:left="1117" w:hanging="268"/>
        <w:jc w:val="left"/>
        <w:rPr>
          <w:rFonts w:ascii="Times New Roman" w:hAnsi="Times New Roman" w:cs="Times New Roman"/>
          <w:sz w:val="24"/>
          <w:lang w:eastAsia="en-US"/>
        </w:rPr>
      </w:pPr>
      <w:proofErr w:type="spellStart"/>
      <w:r>
        <w:rPr>
          <w:rFonts w:ascii="Times New Roman" w:hAnsi="Times New Roman" w:cs="Times New Roman"/>
          <w:sz w:val="24"/>
          <w:lang w:eastAsia="en-US"/>
        </w:rPr>
        <w:t>Я.А.Чернявская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,</w:t>
      </w:r>
      <w:r>
        <w:rPr>
          <w:rFonts w:ascii="Times New Roman" w:hAnsi="Times New Roman" w:cs="Times New Roman"/>
          <w:spacing w:val="22"/>
          <w:sz w:val="24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n-US"/>
        </w:rPr>
        <w:t>Г.В.Регушевская</w:t>
      </w:r>
      <w:proofErr w:type="spellEnd"/>
      <w:r>
        <w:rPr>
          <w:rFonts w:ascii="Times New Roman" w:hAnsi="Times New Roman" w:cs="Times New Roman"/>
          <w:sz w:val="24"/>
          <w:lang w:eastAsia="en-US"/>
        </w:rPr>
        <w:t>.</w:t>
      </w:r>
      <w:r>
        <w:rPr>
          <w:rFonts w:ascii="Times New Roman" w:hAnsi="Times New Roman" w:cs="Times New Roman"/>
          <w:spacing w:val="2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Детская</w:t>
      </w:r>
      <w:r>
        <w:rPr>
          <w:rFonts w:ascii="Times New Roman" w:hAnsi="Times New Roman" w:cs="Times New Roman"/>
          <w:spacing w:val="2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литература.</w:t>
      </w:r>
      <w:r>
        <w:rPr>
          <w:rFonts w:ascii="Times New Roman" w:hAnsi="Times New Roman" w:cs="Times New Roman"/>
          <w:spacing w:val="2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Хрестоматия.</w:t>
      </w:r>
      <w:r>
        <w:rPr>
          <w:rFonts w:ascii="Times New Roman" w:hAnsi="Times New Roman" w:cs="Times New Roman"/>
          <w:spacing w:val="3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–</w:t>
      </w:r>
      <w:r>
        <w:rPr>
          <w:rFonts w:ascii="Times New Roman" w:hAnsi="Times New Roman" w:cs="Times New Roman"/>
          <w:spacing w:val="2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М.,</w:t>
      </w:r>
      <w:r>
        <w:rPr>
          <w:rFonts w:ascii="Times New Roman" w:hAnsi="Times New Roman" w:cs="Times New Roman"/>
          <w:spacing w:val="3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«Просвещение»,</w:t>
      </w:r>
    </w:p>
    <w:p w:rsidR="00051A72" w:rsidRDefault="002C6496">
      <w:pPr>
        <w:spacing w:after="0" w:line="240" w:lineRule="auto"/>
        <w:ind w:left="141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szCs w:val="24"/>
          <w:lang w:eastAsia="en-US"/>
        </w:rPr>
        <w:t>1987.</w:t>
      </w:r>
    </w:p>
    <w:p w:rsidR="00051A72" w:rsidRDefault="00051A72"/>
    <w:sectPr w:rsidR="00051A7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A72" w:rsidRDefault="002C6496">
      <w:pPr>
        <w:spacing w:line="240" w:lineRule="auto"/>
      </w:pPr>
      <w:r>
        <w:separator/>
      </w:r>
    </w:p>
  </w:endnote>
  <w:endnote w:type="continuationSeparator" w:id="0">
    <w:p w:rsidR="00051A72" w:rsidRDefault="002C6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A72" w:rsidRDefault="002C6496">
      <w:pPr>
        <w:spacing w:after="0"/>
      </w:pPr>
      <w:r>
        <w:separator/>
      </w:r>
    </w:p>
  </w:footnote>
  <w:footnote w:type="continuationSeparator" w:id="0">
    <w:p w:rsidR="00051A72" w:rsidRDefault="002C64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ind w:left="3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33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87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0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4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7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1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240"/>
      </w:pPr>
      <w:rPr>
        <w:rFonts w:hint="default"/>
        <w:lang w:val="ru-RU" w:eastAsia="en-US" w:bidi="ar-SA"/>
      </w:rPr>
    </w:lvl>
  </w:abstractNum>
  <w:abstractNum w:abstractNumId="1">
    <w:nsid w:val="B5E306ED"/>
    <w:multiLevelType w:val="multilevel"/>
    <w:tmpl w:val="B5E306ED"/>
    <w:lvl w:ilvl="0">
      <w:numFmt w:val="bullet"/>
      <w:lvlText w:val="·"/>
      <w:lvlJc w:val="left"/>
      <w:pPr>
        <w:ind w:left="108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30" w:hanging="6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6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0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0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50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80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10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0" w:hanging="620"/>
      </w:pPr>
      <w:rPr>
        <w:rFonts w:hint="default"/>
        <w:lang w:val="ru-RU" w:eastAsia="en-US" w:bidi="ar-SA"/>
      </w:rPr>
    </w:lvl>
  </w:abstractNum>
  <w:abstractNum w:abstractNumId="2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0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4" w:hanging="5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29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2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41"/>
      </w:pPr>
      <w:rPr>
        <w:rFonts w:hint="default"/>
        <w:lang w:val="ru-RU" w:eastAsia="en-US" w:bidi="ar-SA"/>
      </w:rPr>
    </w:lvl>
  </w:abstractNum>
  <w:abstractNum w:abstractNumId="3">
    <w:nsid w:val="C8879AEF"/>
    <w:multiLevelType w:val="multilevel"/>
    <w:tmpl w:val="C8879AEF"/>
    <w:lvl w:ilvl="0">
      <w:start w:val="1"/>
      <w:numFmt w:val="decimal"/>
      <w:lvlText w:val="%1."/>
      <w:lvlJc w:val="left"/>
      <w:pPr>
        <w:ind w:left="141" w:hanging="2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17" w:hanging="2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5" w:hanging="2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2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2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2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2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2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257"/>
      </w:pPr>
      <w:rPr>
        <w:rFonts w:hint="default"/>
        <w:lang w:val="ru-RU" w:eastAsia="en-US" w:bidi="ar-SA"/>
      </w:rPr>
    </w:lvl>
  </w:abstractNum>
  <w:abstractNum w:abstractNumId="4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0" w:hanging="5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65" w:hanging="5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0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5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0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0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1" w:hanging="541"/>
      </w:pPr>
      <w:rPr>
        <w:rFonts w:hint="default"/>
        <w:lang w:val="ru-RU" w:eastAsia="en-US" w:bidi="ar-SA"/>
      </w:rPr>
    </w:lvl>
  </w:abstractNum>
  <w:abstractNum w:abstractNumId="5">
    <w:nsid w:val="0053208E"/>
    <w:multiLevelType w:val="multilevel"/>
    <w:tmpl w:val="0053208E"/>
    <w:lvl w:ilvl="0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360"/>
      </w:pPr>
      <w:rPr>
        <w:rFonts w:hint="default"/>
        <w:lang w:val="ru-RU" w:eastAsia="en-US" w:bidi="ar-SA"/>
      </w:rPr>
    </w:lvl>
  </w:abstractNum>
  <w:abstractNum w:abstractNumId="6">
    <w:nsid w:val="0248C179"/>
    <w:multiLevelType w:val="multilevel"/>
    <w:tmpl w:val="0248C179"/>
    <w:lvl w:ilvl="0">
      <w:numFmt w:val="bullet"/>
      <w:lvlText w:val="-"/>
      <w:lvlJc w:val="left"/>
      <w:pPr>
        <w:ind w:left="106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17" w:hanging="31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35" w:hanging="3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2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7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05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22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40" w:hanging="310"/>
      </w:pPr>
      <w:rPr>
        <w:rFonts w:hint="default"/>
        <w:lang w:val="ru-RU" w:eastAsia="en-US" w:bidi="ar-SA"/>
      </w:rPr>
    </w:lvl>
  </w:abstractNum>
  <w:abstractNum w:abstractNumId="7">
    <w:nsid w:val="03D62ECE"/>
    <w:multiLevelType w:val="multilevel"/>
    <w:tmpl w:val="03D62ECE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4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9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8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8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78" w:hanging="140"/>
      </w:pPr>
      <w:rPr>
        <w:rFonts w:hint="default"/>
        <w:lang w:val="ru-RU" w:eastAsia="en-US" w:bidi="ar-SA"/>
      </w:rPr>
    </w:lvl>
  </w:abstractNum>
  <w:abstractNum w:abstractNumId="8">
    <w:nsid w:val="25B654F3"/>
    <w:multiLevelType w:val="multilevel"/>
    <w:tmpl w:val="25B654F3"/>
    <w:lvl w:ilvl="0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17" w:hanging="17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35" w:hanging="1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2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70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87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05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22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40" w:hanging="178"/>
      </w:pPr>
      <w:rPr>
        <w:rFonts w:hint="default"/>
        <w:lang w:val="ru-RU" w:eastAsia="en-US" w:bidi="ar-SA"/>
      </w:rPr>
    </w:lvl>
  </w:abstractNum>
  <w:abstractNum w:abstractNumId="9">
    <w:nsid w:val="2A8F537B"/>
    <w:multiLevelType w:val="multilevel"/>
    <w:tmpl w:val="2A8F537B"/>
    <w:lvl w:ilvl="0">
      <w:start w:val="1"/>
      <w:numFmt w:val="decimal"/>
      <w:lvlText w:val="%1"/>
      <w:lvlJc w:val="left"/>
      <w:pPr>
        <w:ind w:left="56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95" w:hanging="4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3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4" w:hanging="420"/>
      </w:pPr>
      <w:rPr>
        <w:rFonts w:hint="default"/>
        <w:lang w:val="ru-RU" w:eastAsia="en-US" w:bidi="ar-SA"/>
      </w:rPr>
    </w:lvl>
  </w:abstractNum>
  <w:abstractNum w:abstractNumId="10">
    <w:nsid w:val="59ADCABA"/>
    <w:multiLevelType w:val="multilevel"/>
    <w:tmpl w:val="59ADCABA"/>
    <w:lvl w:ilvl="0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360"/>
      </w:pPr>
      <w:rPr>
        <w:rFonts w:hint="default"/>
        <w:lang w:val="ru-RU" w:eastAsia="en-US" w:bidi="ar-SA"/>
      </w:rPr>
    </w:lvl>
  </w:abstractNum>
  <w:abstractNum w:abstractNumId="11">
    <w:nsid w:val="5A241D34"/>
    <w:multiLevelType w:val="multilevel"/>
    <w:tmpl w:val="5A241D34"/>
    <w:lvl w:ilvl="0">
      <w:start w:val="1"/>
      <w:numFmt w:val="decimal"/>
      <w:lvlText w:val="%1)"/>
      <w:lvlJc w:val="left"/>
      <w:pPr>
        <w:ind w:left="71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99" w:hanging="2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78" w:hanging="2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7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36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16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95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774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53" w:hanging="264"/>
      </w:pPr>
      <w:rPr>
        <w:rFonts w:hint="default"/>
        <w:lang w:val="ru-RU" w:eastAsia="en-US" w:bidi="ar-SA"/>
      </w:rPr>
    </w:lvl>
  </w:abstractNum>
  <w:abstractNum w:abstractNumId="12">
    <w:nsid w:val="72183CF9"/>
    <w:multiLevelType w:val="multilevel"/>
    <w:tmpl w:val="72183CF9"/>
    <w:lvl w:ilvl="0">
      <w:numFmt w:val="bullet"/>
      <w:lvlText w:val="-"/>
      <w:lvlJc w:val="left"/>
      <w:pPr>
        <w:ind w:left="1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47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94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1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8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36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83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31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78" w:hanging="1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72"/>
    <w:rsid w:val="00051A72"/>
    <w:rsid w:val="002C6496"/>
    <w:rsid w:val="32086915"/>
    <w:rsid w:val="4AB2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200" w:line="264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200" w:line="264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garant.ru/products/ipo/prime/doc/70760670/#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arant.ru/products/ipo/prime/doc/70760670/#0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5906</Words>
  <Characters>41892</Characters>
  <Application>Microsoft Office Word</Application>
  <DocSecurity>0</DocSecurity>
  <Lines>349</Lines>
  <Paragraphs>95</Paragraphs>
  <ScaleCrop>false</ScaleCrop>
  <Company/>
  <LinksUpToDate>false</LinksUpToDate>
  <CharactersWithSpaces>47703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2026-05-27T01:49:00Z</dcterms:created>
  <dcterms:modified xsi:type="dcterms:W3CDTF">2026-09-05T07:34:00Z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FBEA40D1E0F2402089730011E5792109_12</vt:lpwstr>
  </property>
</Properties>
</file>