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70F" w:rsidRDefault="00FE170F">
      <w:pPr>
        <w:ind w:left="141" w:right="141"/>
        <w:jc w:val="center"/>
        <w:rPr>
          <w:b/>
          <w:sz w:val="24"/>
        </w:rPr>
      </w:pPr>
    </w:p>
    <w:p w:rsidR="00FE170F" w:rsidRDefault="00FE170F">
      <w:pPr>
        <w:widowControl/>
        <w:autoSpaceDE/>
        <w:autoSpaceDN/>
        <w:spacing w:after="200" w:line="276" w:lineRule="auto"/>
        <w:rPr>
          <w:rFonts w:cstheme="minorBidi"/>
          <w:sz w:val="28"/>
          <w:szCs w:val="28"/>
          <w:lang w:eastAsia="ru-RU"/>
        </w:rPr>
      </w:pPr>
    </w:p>
    <w:p w:rsidR="0016628F" w:rsidRDefault="0016628F" w:rsidP="0016628F">
      <w:pPr>
        <w:spacing w:line="408" w:lineRule="auto"/>
        <w:ind w:left="120"/>
        <w:jc w:val="center"/>
      </w:pPr>
      <w:r>
        <w:rPr>
          <w:rFonts w:cstheme="minorBidi"/>
          <w:sz w:val="28"/>
          <w:szCs w:val="28"/>
          <w:lang w:eastAsia="ru-RU"/>
        </w:rPr>
        <w:tab/>
      </w: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16628F" w:rsidRPr="00DB3E4C" w:rsidRDefault="0016628F" w:rsidP="0016628F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:rsidR="0016628F" w:rsidRDefault="0016628F" w:rsidP="0016628F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:rsidR="0016628F" w:rsidRDefault="0016628F" w:rsidP="0016628F">
      <w:pPr>
        <w:ind w:left="120"/>
      </w:pPr>
    </w:p>
    <w:p w:rsidR="0016628F" w:rsidRDefault="0016628F" w:rsidP="0016628F">
      <w:pPr>
        <w:ind w:left="120"/>
      </w:pPr>
    </w:p>
    <w:p w:rsidR="0016628F" w:rsidRDefault="0016628F" w:rsidP="0016628F">
      <w:pPr>
        <w:ind w:left="120"/>
      </w:pPr>
    </w:p>
    <w:p w:rsidR="0016628F" w:rsidRDefault="0016628F" w:rsidP="0016628F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6628F" w:rsidRPr="00DB3E4C" w:rsidTr="00190CFF">
        <w:tc>
          <w:tcPr>
            <w:tcW w:w="3114" w:type="dxa"/>
          </w:tcPr>
          <w:p w:rsidR="0016628F" w:rsidRDefault="0016628F" w:rsidP="00190CF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:rsidR="0016628F" w:rsidRDefault="0016628F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</w:t>
            </w:r>
          </w:p>
          <w:p w:rsidR="0016628F" w:rsidRDefault="0016628F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Мосолова Е.Г</w:t>
            </w:r>
            <w:bookmarkStart w:id="1" w:name="_GoBack"/>
            <w:bookmarkEnd w:id="1"/>
            <w:r>
              <w:rPr>
                <w:color w:val="000000"/>
                <w:sz w:val="24"/>
                <w:szCs w:val="24"/>
              </w:rPr>
              <w:t xml:space="preserve">. </w:t>
            </w:r>
          </w:p>
          <w:p w:rsidR="0016628F" w:rsidRDefault="0016628F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</w:t>
            </w:r>
          </w:p>
          <w:p w:rsidR="0016628F" w:rsidRDefault="0016628F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 __1__</w:t>
            </w:r>
          </w:p>
          <w:p w:rsidR="0016628F" w:rsidRDefault="0016628F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16628F" w:rsidRDefault="0016628F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6628F" w:rsidRDefault="0016628F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16628F" w:rsidRDefault="0016628F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Зам.директора по УВР</w:t>
            </w:r>
          </w:p>
          <w:p w:rsidR="0016628F" w:rsidRDefault="0016628F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16628F" w:rsidRDefault="0016628F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Воронкина Е.А.</w:t>
            </w:r>
          </w:p>
          <w:p w:rsidR="0016628F" w:rsidRDefault="0016628F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1 ___</w:t>
            </w:r>
          </w:p>
          <w:p w:rsidR="0016628F" w:rsidRDefault="0016628F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«_26__» _08__   2026 г.</w:t>
            </w:r>
          </w:p>
          <w:p w:rsidR="0016628F" w:rsidRDefault="0016628F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6628F" w:rsidRDefault="0016628F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16628F" w:rsidRDefault="0016628F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МБОУ СОШ № 3 г.Облучье</w:t>
            </w:r>
          </w:p>
          <w:p w:rsidR="0016628F" w:rsidRDefault="0016628F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16628F" w:rsidRDefault="0016628F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Кириллова Т.В.</w:t>
            </w:r>
          </w:p>
          <w:p w:rsidR="0016628F" w:rsidRDefault="0016628F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_123__</w:t>
            </w:r>
          </w:p>
          <w:p w:rsidR="0016628F" w:rsidRDefault="0016628F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«__27__» __08_   2026 г.</w:t>
            </w:r>
          </w:p>
          <w:p w:rsidR="0016628F" w:rsidRDefault="0016628F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FE170F" w:rsidRDefault="00FE170F" w:rsidP="0016628F">
      <w:pPr>
        <w:widowControl/>
        <w:autoSpaceDE/>
        <w:autoSpaceDN/>
        <w:jc w:val="center"/>
        <w:rPr>
          <w:rFonts w:cstheme="minorBidi"/>
          <w:sz w:val="24"/>
          <w:szCs w:val="28"/>
          <w:lang w:eastAsia="ru-RU"/>
        </w:rPr>
      </w:pPr>
    </w:p>
    <w:p w:rsidR="00FE170F" w:rsidRDefault="00FE170F">
      <w:pPr>
        <w:widowControl/>
        <w:autoSpaceDE/>
        <w:autoSpaceDN/>
        <w:spacing w:line="259" w:lineRule="auto"/>
        <w:ind w:left="851"/>
        <w:rPr>
          <w:rFonts w:cstheme="minorBidi"/>
          <w:color w:val="000000"/>
          <w:sz w:val="28"/>
          <w:lang w:eastAsia="ru-RU"/>
        </w:rPr>
      </w:pPr>
    </w:p>
    <w:p w:rsidR="00FE170F" w:rsidRDefault="0016628F">
      <w:pPr>
        <w:widowControl/>
        <w:autoSpaceDE/>
        <w:autoSpaceDN/>
        <w:spacing w:line="259" w:lineRule="auto"/>
        <w:rPr>
          <w:rFonts w:cstheme="minorBidi"/>
          <w:color w:val="000000"/>
          <w:sz w:val="28"/>
          <w:lang w:eastAsia="ru-RU"/>
        </w:rPr>
      </w:pPr>
      <w:r>
        <w:rPr>
          <w:rFonts w:cstheme="minorBidi"/>
          <w:color w:val="000000"/>
          <w:sz w:val="24"/>
          <w:lang w:eastAsia="ru-RU"/>
        </w:rPr>
        <w:t xml:space="preserve"> </w:t>
      </w:r>
    </w:p>
    <w:p w:rsidR="00FE170F" w:rsidRDefault="0016628F">
      <w:pPr>
        <w:widowControl/>
        <w:autoSpaceDE/>
        <w:autoSpaceDN/>
        <w:spacing w:line="259" w:lineRule="auto"/>
        <w:ind w:left="10"/>
        <w:jc w:val="center"/>
        <w:rPr>
          <w:rFonts w:cstheme="minorBidi"/>
          <w:color w:val="000000"/>
          <w:sz w:val="28"/>
          <w:lang w:eastAsia="ru-RU"/>
        </w:rPr>
      </w:pPr>
      <w:r>
        <w:rPr>
          <w:rFonts w:cstheme="minorBidi"/>
          <w:color w:val="000000"/>
          <w:sz w:val="28"/>
          <w:lang w:eastAsia="ru-RU"/>
        </w:rPr>
        <w:t xml:space="preserve"> </w:t>
      </w:r>
    </w:p>
    <w:p w:rsidR="00FE170F" w:rsidRDefault="00FE170F">
      <w:pPr>
        <w:widowControl/>
        <w:autoSpaceDE/>
        <w:autoSpaceDN/>
        <w:rPr>
          <w:rFonts w:eastAsiaTheme="minorEastAsia"/>
          <w:sz w:val="24"/>
          <w:szCs w:val="24"/>
          <w:lang w:eastAsia="ru-RU"/>
        </w:rPr>
      </w:pPr>
    </w:p>
    <w:p w:rsidR="00FE170F" w:rsidRDefault="0016628F">
      <w:pPr>
        <w:widowControl/>
        <w:autoSpaceDE/>
        <w:autoSpaceDN/>
        <w:jc w:val="center"/>
        <w:rPr>
          <w:rFonts w:eastAsiaTheme="minorEastAsia"/>
          <w:b/>
          <w:sz w:val="24"/>
          <w:szCs w:val="24"/>
          <w:lang w:eastAsia="ru-RU"/>
        </w:rPr>
      </w:pPr>
      <w:r>
        <w:rPr>
          <w:rFonts w:eastAsiaTheme="minorEastAsia"/>
          <w:b/>
          <w:sz w:val="24"/>
          <w:szCs w:val="24"/>
          <w:lang w:eastAsia="ru-RU"/>
        </w:rPr>
        <w:t>АДАПТИРОВАННАЯ РАБОЧАЯ ПРОГРАММА</w:t>
      </w:r>
    </w:p>
    <w:p w:rsidR="00FE170F" w:rsidRDefault="0016628F">
      <w:pPr>
        <w:widowControl/>
        <w:autoSpaceDE/>
        <w:autoSpaceDN/>
        <w:jc w:val="center"/>
        <w:rPr>
          <w:rFonts w:eastAsiaTheme="minorEastAsia"/>
          <w:b/>
          <w:sz w:val="24"/>
          <w:szCs w:val="24"/>
          <w:u w:val="single"/>
          <w:lang w:val="en-US" w:eastAsia="ru-RU"/>
        </w:rPr>
      </w:pPr>
      <w:r>
        <w:rPr>
          <w:rFonts w:eastAsiaTheme="minorEastAsia"/>
          <w:b/>
          <w:sz w:val="24"/>
          <w:szCs w:val="24"/>
          <w:lang w:eastAsia="ru-RU"/>
        </w:rPr>
        <w:t>по профильному</w:t>
      </w:r>
      <w:r>
        <w:rPr>
          <w:rFonts w:eastAsiaTheme="minorEastAsia"/>
          <w:b/>
          <w:sz w:val="24"/>
          <w:szCs w:val="24"/>
          <w:lang w:val="en-US" w:eastAsia="ru-RU"/>
        </w:rPr>
        <w:t xml:space="preserve"> труду</w:t>
      </w:r>
    </w:p>
    <w:p w:rsidR="00FE170F" w:rsidRDefault="0016628F">
      <w:pPr>
        <w:widowControl/>
        <w:autoSpaceDE/>
        <w:autoSpaceDN/>
        <w:jc w:val="center"/>
        <w:rPr>
          <w:rFonts w:eastAsiaTheme="minorEastAsia"/>
          <w:b/>
          <w:sz w:val="24"/>
          <w:szCs w:val="24"/>
          <w:u w:val="single"/>
          <w:lang w:val="en-US" w:eastAsia="ru-RU"/>
        </w:rPr>
      </w:pPr>
      <w:r>
        <w:rPr>
          <w:rFonts w:eastAsiaTheme="minorEastAsia"/>
          <w:b/>
          <w:sz w:val="24"/>
          <w:szCs w:val="24"/>
          <w:lang w:eastAsia="ru-RU"/>
        </w:rPr>
        <w:t xml:space="preserve">для </w:t>
      </w:r>
      <w:r>
        <w:rPr>
          <w:rFonts w:eastAsiaTheme="minorEastAsia"/>
          <w:b/>
          <w:sz w:val="24"/>
          <w:szCs w:val="24"/>
          <w:u w:val="single"/>
          <w:lang w:eastAsia="ru-RU"/>
        </w:rPr>
        <w:t xml:space="preserve"> </w:t>
      </w:r>
      <w:r>
        <w:rPr>
          <w:rFonts w:eastAsiaTheme="minorEastAsia"/>
          <w:b/>
          <w:sz w:val="24"/>
          <w:szCs w:val="24"/>
          <w:u w:val="single"/>
          <w:lang w:val="en-US" w:eastAsia="ru-RU"/>
        </w:rPr>
        <w:t>5-9</w:t>
      </w:r>
      <w:r>
        <w:rPr>
          <w:rFonts w:eastAsiaTheme="minorEastAsia"/>
          <w:b/>
          <w:sz w:val="24"/>
          <w:szCs w:val="24"/>
          <w:u w:val="single"/>
          <w:lang w:eastAsia="ru-RU"/>
        </w:rPr>
        <w:t xml:space="preserve"> классов</w:t>
      </w:r>
      <w:r>
        <w:rPr>
          <w:rFonts w:eastAsiaTheme="minorEastAsia"/>
          <w:b/>
          <w:sz w:val="24"/>
          <w:szCs w:val="24"/>
          <w:u w:val="single"/>
          <w:lang w:val="en-US" w:eastAsia="ru-RU"/>
        </w:rPr>
        <w:t xml:space="preserve"> </w:t>
      </w:r>
    </w:p>
    <w:p w:rsidR="00FE170F" w:rsidRDefault="0016628F">
      <w:pPr>
        <w:widowControl/>
        <w:autoSpaceDE/>
        <w:autoSpaceDN/>
        <w:jc w:val="center"/>
        <w:rPr>
          <w:rFonts w:eastAsiaTheme="minorEastAsia"/>
          <w:sz w:val="24"/>
          <w:szCs w:val="24"/>
          <w:lang w:val="en-US" w:eastAsia="ru-RU"/>
        </w:rPr>
      </w:pPr>
      <w:r>
        <w:rPr>
          <w:rFonts w:eastAsiaTheme="minorEastAsia"/>
          <w:sz w:val="24"/>
          <w:szCs w:val="24"/>
          <w:lang w:eastAsia="ru-RU"/>
        </w:rPr>
        <w:t>Учитель: Филанова</w:t>
      </w:r>
      <w:r>
        <w:rPr>
          <w:rFonts w:eastAsiaTheme="minorEastAsia"/>
          <w:sz w:val="24"/>
          <w:szCs w:val="24"/>
          <w:lang w:val="en-US" w:eastAsia="ru-RU"/>
        </w:rPr>
        <w:t xml:space="preserve"> Н.В.</w:t>
      </w:r>
    </w:p>
    <w:p w:rsidR="00FE170F" w:rsidRDefault="00FE170F">
      <w:pPr>
        <w:widowControl/>
        <w:autoSpaceDE/>
        <w:autoSpaceDN/>
        <w:jc w:val="center"/>
        <w:rPr>
          <w:rFonts w:eastAsiaTheme="minorEastAsia"/>
          <w:b/>
          <w:sz w:val="24"/>
          <w:szCs w:val="24"/>
          <w:lang w:eastAsia="ru-RU"/>
        </w:rPr>
      </w:pPr>
    </w:p>
    <w:p w:rsidR="00FE170F" w:rsidRDefault="0016628F">
      <w:pPr>
        <w:widowControl/>
        <w:autoSpaceDE/>
        <w:autoSpaceDN/>
        <w:spacing w:line="259" w:lineRule="auto"/>
        <w:ind w:left="10"/>
        <w:jc w:val="center"/>
        <w:rPr>
          <w:rFonts w:cstheme="minorBidi"/>
          <w:color w:val="000000"/>
          <w:sz w:val="28"/>
          <w:lang w:eastAsia="ru-RU"/>
        </w:rPr>
      </w:pPr>
      <w:r>
        <w:rPr>
          <w:rFonts w:cstheme="minorBidi"/>
          <w:color w:val="000000"/>
          <w:sz w:val="28"/>
          <w:lang w:eastAsia="ru-RU"/>
        </w:rPr>
        <w:t xml:space="preserve"> </w:t>
      </w:r>
    </w:p>
    <w:p w:rsidR="00FE170F" w:rsidRDefault="0016628F">
      <w:pPr>
        <w:widowControl/>
        <w:autoSpaceDE/>
        <w:autoSpaceDN/>
        <w:spacing w:line="259" w:lineRule="auto"/>
        <w:ind w:left="10"/>
        <w:jc w:val="center"/>
        <w:rPr>
          <w:rFonts w:cstheme="minorBidi"/>
          <w:color w:val="000000"/>
          <w:sz w:val="28"/>
          <w:lang w:eastAsia="ru-RU"/>
        </w:rPr>
      </w:pPr>
      <w:r>
        <w:rPr>
          <w:rFonts w:cstheme="minorBidi"/>
          <w:color w:val="000000"/>
          <w:sz w:val="28"/>
          <w:lang w:eastAsia="ru-RU"/>
        </w:rPr>
        <w:t xml:space="preserve"> </w:t>
      </w:r>
    </w:p>
    <w:p w:rsidR="00FE170F" w:rsidRDefault="0016628F">
      <w:pPr>
        <w:widowControl/>
        <w:autoSpaceDE/>
        <w:autoSpaceDN/>
        <w:spacing w:line="259" w:lineRule="auto"/>
        <w:ind w:left="10"/>
        <w:jc w:val="center"/>
        <w:rPr>
          <w:rFonts w:cstheme="minorBidi"/>
          <w:color w:val="000000"/>
          <w:sz w:val="28"/>
          <w:lang w:eastAsia="ru-RU"/>
        </w:rPr>
      </w:pPr>
      <w:r>
        <w:rPr>
          <w:rFonts w:cstheme="minorBidi"/>
          <w:color w:val="000000"/>
          <w:sz w:val="28"/>
          <w:lang w:eastAsia="ru-RU"/>
        </w:rPr>
        <w:t xml:space="preserve"> </w:t>
      </w:r>
    </w:p>
    <w:p w:rsidR="00FE170F" w:rsidRDefault="0016628F">
      <w:pPr>
        <w:widowControl/>
        <w:autoSpaceDE/>
        <w:autoSpaceDN/>
        <w:spacing w:line="259" w:lineRule="auto"/>
        <w:ind w:left="10"/>
        <w:jc w:val="center"/>
        <w:rPr>
          <w:rFonts w:cstheme="minorBidi"/>
          <w:color w:val="000000"/>
          <w:sz w:val="28"/>
          <w:lang w:eastAsia="ru-RU"/>
        </w:rPr>
      </w:pPr>
      <w:r>
        <w:rPr>
          <w:rFonts w:cstheme="minorBidi"/>
          <w:color w:val="000000"/>
          <w:sz w:val="28"/>
          <w:lang w:eastAsia="ru-RU"/>
        </w:rPr>
        <w:t xml:space="preserve"> </w:t>
      </w:r>
    </w:p>
    <w:p w:rsidR="00FE170F" w:rsidRDefault="0016628F">
      <w:pPr>
        <w:widowControl/>
        <w:autoSpaceDE/>
        <w:autoSpaceDN/>
        <w:spacing w:line="259" w:lineRule="auto"/>
        <w:ind w:left="10"/>
        <w:jc w:val="center"/>
        <w:rPr>
          <w:rFonts w:cstheme="minorBidi"/>
          <w:color w:val="000000"/>
          <w:sz w:val="28"/>
          <w:lang w:eastAsia="ru-RU"/>
        </w:rPr>
      </w:pPr>
      <w:r>
        <w:rPr>
          <w:rFonts w:cstheme="minorBidi"/>
          <w:color w:val="000000"/>
          <w:sz w:val="28"/>
          <w:lang w:eastAsia="ru-RU"/>
        </w:rPr>
        <w:t xml:space="preserve"> </w:t>
      </w:r>
    </w:p>
    <w:p w:rsidR="00FE170F" w:rsidRDefault="00FE170F">
      <w:pPr>
        <w:widowControl/>
        <w:autoSpaceDE/>
        <w:autoSpaceDN/>
        <w:spacing w:after="12" w:line="248" w:lineRule="auto"/>
        <w:ind w:left="4289" w:firstLine="6507"/>
        <w:jc w:val="center"/>
        <w:rPr>
          <w:rFonts w:cstheme="minorBidi"/>
          <w:color w:val="000000"/>
          <w:sz w:val="28"/>
          <w:lang w:eastAsia="ru-RU"/>
        </w:rPr>
      </w:pPr>
    </w:p>
    <w:p w:rsidR="00FE170F" w:rsidRDefault="00FE170F">
      <w:pPr>
        <w:widowControl/>
        <w:autoSpaceDE/>
        <w:autoSpaceDN/>
        <w:spacing w:after="12" w:line="248" w:lineRule="auto"/>
        <w:ind w:left="4289" w:firstLine="6507"/>
        <w:jc w:val="center"/>
        <w:rPr>
          <w:rFonts w:cstheme="minorBidi"/>
          <w:color w:val="000000"/>
          <w:sz w:val="28"/>
          <w:lang w:eastAsia="ru-RU"/>
        </w:rPr>
      </w:pPr>
    </w:p>
    <w:p w:rsidR="00FE170F" w:rsidRDefault="00FE170F">
      <w:pPr>
        <w:widowControl/>
        <w:autoSpaceDE/>
        <w:autoSpaceDN/>
        <w:spacing w:after="12" w:line="248" w:lineRule="auto"/>
        <w:ind w:left="4289" w:firstLine="6507"/>
        <w:jc w:val="center"/>
        <w:rPr>
          <w:rFonts w:cstheme="minorBidi"/>
          <w:color w:val="000000"/>
          <w:sz w:val="28"/>
          <w:lang w:eastAsia="ru-RU"/>
        </w:rPr>
      </w:pPr>
    </w:p>
    <w:p w:rsidR="00FE170F" w:rsidRDefault="00FE170F">
      <w:pPr>
        <w:widowControl/>
        <w:autoSpaceDE/>
        <w:autoSpaceDN/>
        <w:spacing w:after="12" w:line="248" w:lineRule="auto"/>
        <w:ind w:left="3732" w:hanging="10"/>
        <w:rPr>
          <w:rFonts w:cstheme="minorBidi"/>
          <w:color w:val="000000"/>
          <w:sz w:val="28"/>
          <w:lang w:eastAsia="ru-RU"/>
        </w:rPr>
      </w:pPr>
    </w:p>
    <w:p w:rsidR="00FE170F" w:rsidRDefault="00FE170F">
      <w:pPr>
        <w:widowControl/>
        <w:autoSpaceDE/>
        <w:autoSpaceDN/>
        <w:spacing w:after="12" w:line="248" w:lineRule="auto"/>
        <w:rPr>
          <w:rFonts w:cstheme="minorBidi"/>
          <w:color w:val="000000"/>
          <w:sz w:val="28"/>
          <w:lang w:eastAsia="ru-RU"/>
        </w:rPr>
      </w:pPr>
    </w:p>
    <w:p w:rsidR="00FE170F" w:rsidRDefault="00FE170F">
      <w:pPr>
        <w:widowControl/>
        <w:autoSpaceDE/>
        <w:autoSpaceDN/>
        <w:spacing w:after="12" w:line="248" w:lineRule="auto"/>
        <w:jc w:val="center"/>
        <w:rPr>
          <w:rFonts w:cstheme="minorBidi"/>
          <w:color w:val="000000"/>
          <w:sz w:val="28"/>
          <w:lang w:eastAsia="ru-RU"/>
        </w:rPr>
      </w:pPr>
    </w:p>
    <w:p w:rsidR="00FE170F" w:rsidRDefault="00FE170F">
      <w:pPr>
        <w:widowControl/>
        <w:autoSpaceDE/>
        <w:autoSpaceDN/>
        <w:spacing w:after="12" w:line="248" w:lineRule="auto"/>
        <w:jc w:val="center"/>
        <w:rPr>
          <w:rFonts w:cstheme="minorBidi"/>
          <w:color w:val="000000"/>
          <w:sz w:val="28"/>
          <w:lang w:eastAsia="ru-RU"/>
        </w:rPr>
      </w:pPr>
    </w:p>
    <w:p w:rsidR="00FE170F" w:rsidRDefault="00FE170F">
      <w:pPr>
        <w:widowControl/>
        <w:autoSpaceDE/>
        <w:autoSpaceDN/>
        <w:spacing w:after="12" w:line="248" w:lineRule="auto"/>
        <w:jc w:val="center"/>
        <w:rPr>
          <w:rFonts w:cstheme="minorBidi"/>
          <w:color w:val="000000"/>
          <w:sz w:val="28"/>
          <w:lang w:eastAsia="ru-RU"/>
        </w:rPr>
      </w:pPr>
    </w:p>
    <w:p w:rsidR="00FE170F" w:rsidRDefault="00FE170F">
      <w:pPr>
        <w:widowControl/>
        <w:autoSpaceDE/>
        <w:autoSpaceDN/>
        <w:spacing w:after="12" w:line="248" w:lineRule="auto"/>
        <w:jc w:val="center"/>
        <w:rPr>
          <w:rFonts w:cstheme="minorBidi"/>
          <w:color w:val="000000"/>
          <w:sz w:val="28"/>
          <w:lang w:eastAsia="ru-RU"/>
        </w:rPr>
      </w:pPr>
    </w:p>
    <w:p w:rsidR="00FE170F" w:rsidRDefault="00FE170F">
      <w:pPr>
        <w:widowControl/>
        <w:autoSpaceDE/>
        <w:autoSpaceDN/>
        <w:spacing w:after="12" w:line="248" w:lineRule="auto"/>
        <w:jc w:val="center"/>
        <w:rPr>
          <w:rFonts w:cstheme="minorBidi"/>
          <w:color w:val="000000"/>
          <w:sz w:val="28"/>
          <w:lang w:eastAsia="ru-RU"/>
        </w:rPr>
      </w:pPr>
    </w:p>
    <w:p w:rsidR="00FE170F" w:rsidRDefault="0016628F">
      <w:pPr>
        <w:widowControl/>
        <w:autoSpaceDE/>
        <w:autoSpaceDN/>
        <w:spacing w:after="12" w:line="248" w:lineRule="auto"/>
        <w:jc w:val="center"/>
        <w:rPr>
          <w:rFonts w:cstheme="minorBidi"/>
          <w:color w:val="000000"/>
          <w:sz w:val="28"/>
          <w:lang w:eastAsia="ru-RU"/>
        </w:rPr>
      </w:pPr>
      <w:r>
        <w:rPr>
          <w:rFonts w:cstheme="minorBidi"/>
          <w:color w:val="000000"/>
          <w:sz w:val="28"/>
          <w:lang w:val="en-US" w:eastAsia="ru-RU"/>
        </w:rPr>
        <w:t xml:space="preserve">г. </w:t>
      </w:r>
      <w:r>
        <w:rPr>
          <w:rFonts w:cstheme="minorBidi"/>
          <w:color w:val="000000"/>
          <w:sz w:val="28"/>
          <w:lang w:eastAsia="ru-RU"/>
        </w:rPr>
        <w:t>Облучье</w:t>
      </w:r>
      <w:r>
        <w:rPr>
          <w:rFonts w:cstheme="minorBidi"/>
          <w:color w:val="000000"/>
          <w:sz w:val="28"/>
          <w:lang w:val="en-US" w:eastAsia="ru-RU"/>
        </w:rPr>
        <w:t>,</w:t>
      </w:r>
      <w:r>
        <w:rPr>
          <w:rFonts w:cstheme="minorBidi"/>
          <w:color w:val="000000"/>
          <w:sz w:val="28"/>
          <w:lang w:eastAsia="ru-RU"/>
        </w:rPr>
        <w:t xml:space="preserve"> 202</w:t>
      </w:r>
      <w:r>
        <w:rPr>
          <w:rFonts w:cstheme="minorBidi"/>
          <w:color w:val="000000"/>
          <w:sz w:val="28"/>
          <w:lang w:val="en-US" w:eastAsia="ru-RU"/>
        </w:rPr>
        <w:t xml:space="preserve">6 </w:t>
      </w:r>
      <w:r>
        <w:rPr>
          <w:rFonts w:cstheme="minorBidi"/>
          <w:color w:val="000000"/>
          <w:sz w:val="28"/>
          <w:lang w:eastAsia="ru-RU"/>
        </w:rPr>
        <w:t>г.</w:t>
      </w:r>
    </w:p>
    <w:p w:rsidR="00FE170F" w:rsidRDefault="00FE170F">
      <w:pPr>
        <w:widowControl/>
        <w:autoSpaceDE/>
        <w:autoSpaceDN/>
        <w:spacing w:after="12" w:line="248" w:lineRule="auto"/>
        <w:jc w:val="center"/>
        <w:rPr>
          <w:rFonts w:cstheme="minorBidi"/>
          <w:color w:val="000000"/>
          <w:sz w:val="28"/>
          <w:lang w:eastAsia="ru-RU"/>
        </w:rPr>
      </w:pPr>
    </w:p>
    <w:p w:rsidR="00FE170F" w:rsidRDefault="00FE170F">
      <w:pPr>
        <w:pStyle w:val="a3"/>
        <w:rPr>
          <w:b/>
        </w:rPr>
      </w:pPr>
    </w:p>
    <w:p w:rsidR="00FE170F" w:rsidRDefault="0016628F">
      <w:pPr>
        <w:pStyle w:val="a4"/>
        <w:numPr>
          <w:ilvl w:val="0"/>
          <w:numId w:val="1"/>
        </w:numPr>
        <w:tabs>
          <w:tab w:val="left" w:pos="3977"/>
        </w:tabs>
        <w:spacing w:line="240" w:lineRule="auto"/>
        <w:jc w:val="left"/>
        <w:rPr>
          <w:b/>
          <w:sz w:val="24"/>
        </w:rPr>
      </w:pPr>
      <w:bookmarkStart w:id="2" w:name="I.ПОЯСНИТЕЛЬНАЯ_ЗАПИСКА"/>
      <w:bookmarkEnd w:id="2"/>
      <w:r>
        <w:rPr>
          <w:b/>
          <w:sz w:val="24"/>
        </w:rPr>
        <w:t>ПОЯСНИТЕЛЬНАЯ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:rsidR="00FE170F" w:rsidRDefault="00FE170F">
      <w:pPr>
        <w:pStyle w:val="a3"/>
        <w:rPr>
          <w:b/>
        </w:rPr>
      </w:pPr>
    </w:p>
    <w:p w:rsidR="00FE170F" w:rsidRDefault="0016628F">
      <w:pPr>
        <w:pStyle w:val="a3"/>
        <w:ind w:left="153" w:right="151" w:firstLine="708"/>
        <w:jc w:val="both"/>
      </w:pPr>
      <w:r>
        <w:t>Рабочая программа по учебному предмету «Профильный труд» («Швейное дело»)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 вариант 1)</w:t>
      </w:r>
      <w:r>
        <w:t xml:space="preserve">, утвержденной приказом Министерства просвещения России от 24.11.2022г. № 1026 </w:t>
      </w:r>
      <w:r>
        <w:rPr>
          <w:spacing w:val="-2"/>
        </w:rPr>
        <w:t>(</w:t>
      </w:r>
      <w:hyperlink r:id="rId9">
        <w:r>
          <w:rPr>
            <w:color w:val="000080"/>
            <w:spacing w:val="-2"/>
            <w:u w:val="single" w:color="000080"/>
          </w:rPr>
          <w:t>https://clck.ru/33NMkR</w:t>
        </w:r>
      </w:hyperlink>
      <w:r>
        <w:rPr>
          <w:spacing w:val="-2"/>
        </w:rPr>
        <w:t>).</w:t>
      </w:r>
    </w:p>
    <w:p w:rsidR="00FE170F" w:rsidRDefault="0016628F">
      <w:pPr>
        <w:pStyle w:val="a3"/>
        <w:ind w:left="153" w:right="151" w:firstLine="708"/>
        <w:jc w:val="both"/>
      </w:pPr>
      <w:r>
        <w:t>ФАООП УО (вариант 1) адресована обучающимся с легкой умственной отсталостью (интеллектуальными нарушениями) с</w:t>
      </w:r>
      <w:r>
        <w:t xml:space="preserve"> учетом реализации их особых образовательных потребностей,</w:t>
      </w:r>
      <w:r>
        <w:rPr>
          <w:spacing w:val="40"/>
        </w:rPr>
        <w:t xml:space="preserve"> </w:t>
      </w:r>
      <w:r>
        <w:t>а также индивидуальных особенностей и возможностей.</w:t>
      </w:r>
    </w:p>
    <w:p w:rsidR="00FE170F" w:rsidRDefault="0016628F">
      <w:pPr>
        <w:pStyle w:val="a3"/>
        <w:ind w:left="862"/>
        <w:jc w:val="both"/>
      </w:pPr>
      <w:r>
        <w:t>Учебный</w:t>
      </w:r>
      <w:r>
        <w:rPr>
          <w:spacing w:val="42"/>
        </w:rPr>
        <w:t xml:space="preserve"> </w:t>
      </w:r>
      <w:r>
        <w:t>предмет</w:t>
      </w:r>
      <w:r>
        <w:rPr>
          <w:spacing w:val="41"/>
        </w:rPr>
        <w:t xml:space="preserve"> </w:t>
      </w:r>
      <w:r>
        <w:rPr>
          <w:b/>
        </w:rPr>
        <w:t>«</w:t>
      </w:r>
      <w:r>
        <w:t>Профильный</w:t>
      </w:r>
      <w:r>
        <w:rPr>
          <w:spacing w:val="42"/>
        </w:rPr>
        <w:t xml:space="preserve"> </w:t>
      </w:r>
      <w:r>
        <w:t>труд»</w:t>
      </w:r>
      <w:r>
        <w:rPr>
          <w:spacing w:val="43"/>
        </w:rPr>
        <w:t xml:space="preserve"> </w:t>
      </w:r>
      <w:r>
        <w:t>(«Швейное</w:t>
      </w:r>
      <w:r>
        <w:rPr>
          <w:spacing w:val="43"/>
        </w:rPr>
        <w:t xml:space="preserve"> </w:t>
      </w:r>
      <w:r>
        <w:t>дело»)</w:t>
      </w:r>
      <w:r>
        <w:rPr>
          <w:spacing w:val="42"/>
        </w:rPr>
        <w:t xml:space="preserve"> </w:t>
      </w:r>
      <w:r>
        <w:t>относится</w:t>
      </w:r>
      <w:r>
        <w:rPr>
          <w:spacing w:val="43"/>
        </w:rPr>
        <w:t xml:space="preserve"> </w:t>
      </w:r>
      <w:r>
        <w:t>к</w:t>
      </w:r>
      <w:r>
        <w:rPr>
          <w:spacing w:val="42"/>
        </w:rPr>
        <w:t xml:space="preserve"> </w:t>
      </w:r>
      <w:r>
        <w:t>предметной</w:t>
      </w:r>
      <w:r>
        <w:rPr>
          <w:spacing w:val="43"/>
        </w:rPr>
        <w:t xml:space="preserve"> </w:t>
      </w:r>
      <w:r>
        <w:rPr>
          <w:spacing w:val="-2"/>
        </w:rPr>
        <w:t>области</w:t>
      </w:r>
    </w:p>
    <w:p w:rsidR="00FE170F" w:rsidRDefault="0016628F">
      <w:pPr>
        <w:pStyle w:val="a3"/>
        <w:ind w:left="153" w:right="150"/>
        <w:jc w:val="both"/>
      </w:pPr>
      <w:r>
        <w:t>«Технология» и является обязательной частью учебного плана.</w:t>
      </w:r>
      <w:r>
        <w:rPr>
          <w:spacing w:val="40"/>
        </w:rPr>
        <w:t xml:space="preserve"> </w:t>
      </w:r>
      <w:r>
        <w:t>Рабочая программа по учебному предмету «Профильный труд» («Швейное дело») в 5 классе в соответствии с учебным планом рассчитана на 34 учебные недели и составляет 206 часов в год (6 часов в неделю); в 6 классе в соответствии с учебным планом рассчитана на 3</w:t>
      </w:r>
      <w:r>
        <w:t>4 учебные недели и составляет 206 часов в год (6 часов в неделю); в 7 классе в соответствии с учебным планом рассчитана на 34 учебные недели и составляет 238 часов в год (7 часов в неделю); в 8 классе в соответствии с учебным планом рассчитана на 34 учебны</w:t>
      </w:r>
      <w:r>
        <w:t>е недели и составляет 238 часов в год (7 часов в неделю); в 9 классе в соответствии с учебным планом рассчитана на 34 учебные недели и составляет 238 часов в год (7 часов в неделю).</w:t>
      </w:r>
    </w:p>
    <w:p w:rsidR="00FE170F" w:rsidRDefault="0016628F">
      <w:pPr>
        <w:pStyle w:val="a3"/>
        <w:ind w:left="153" w:right="152" w:firstLine="708"/>
        <w:jc w:val="both"/>
      </w:pPr>
      <w:r>
        <w:t>Федеральная адаптированная основная общеобразовательная программа определя</w:t>
      </w:r>
      <w:r>
        <w:t>ет цель и задачи учебного предмета «Профильный труд» («Швейное дело»).</w:t>
      </w:r>
    </w:p>
    <w:p w:rsidR="00FE170F" w:rsidRDefault="0016628F">
      <w:pPr>
        <w:pStyle w:val="a3"/>
        <w:ind w:left="153" w:right="152" w:firstLine="708"/>
        <w:jc w:val="both"/>
      </w:pPr>
      <w:r>
        <w:t xml:space="preserve">Цель обучения – всестороннее развитие личности обучающихся с умственной отсталостью (интеллектуальными нарушениям) среднего возраста в процессе формирования их трудовой </w:t>
      </w:r>
      <w:r>
        <w:rPr>
          <w:spacing w:val="-2"/>
        </w:rPr>
        <w:t>культуры.</w:t>
      </w:r>
    </w:p>
    <w:p w:rsidR="00FE170F" w:rsidRDefault="0016628F">
      <w:pPr>
        <w:pStyle w:val="a3"/>
        <w:ind w:left="720"/>
        <w:jc w:val="both"/>
      </w:pPr>
      <w:r>
        <w:t>Задачи</w:t>
      </w:r>
      <w:r>
        <w:rPr>
          <w:spacing w:val="-1"/>
        </w:rPr>
        <w:t xml:space="preserve"> </w:t>
      </w:r>
      <w:r>
        <w:rPr>
          <w:spacing w:val="-2"/>
        </w:rPr>
        <w:t>обучения:</w:t>
      </w:r>
    </w:p>
    <w:p w:rsidR="00FE170F" w:rsidRDefault="0016628F">
      <w:pPr>
        <w:pStyle w:val="a3"/>
        <w:spacing w:before="10" w:line="230" w:lineRule="auto"/>
        <w:ind w:left="153" w:right="151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  <w:w w:val="150"/>
        </w:rPr>
        <w:t xml:space="preserve">  </w:t>
      </w:r>
      <w:r>
        <w:t>развитие социально ценных качеств личности (потребности в труде, трудолюбия, уважения</w:t>
      </w:r>
      <w:r>
        <w:rPr>
          <w:spacing w:val="80"/>
        </w:rPr>
        <w:t xml:space="preserve"> </w:t>
      </w:r>
      <w:r>
        <w:t>к людям труда, общественной активности);</w:t>
      </w:r>
    </w:p>
    <w:p w:rsidR="00FE170F" w:rsidRDefault="0016628F">
      <w:pPr>
        <w:pStyle w:val="a3"/>
        <w:spacing w:before="6" w:line="235" w:lineRule="auto"/>
        <w:ind w:left="153" w:right="150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>обучение обязательному общественно полезному, производительному труду; подготовка обучающихся к выполнению необхо</w:t>
      </w:r>
      <w:r>
        <w:t xml:space="preserve">димых и доступных видов труда дома, в семье и по месту </w:t>
      </w:r>
      <w:r>
        <w:rPr>
          <w:spacing w:val="-2"/>
        </w:rPr>
        <w:t>жительства;</w:t>
      </w:r>
    </w:p>
    <w:p w:rsidR="00FE170F" w:rsidRDefault="0016628F">
      <w:pPr>
        <w:pStyle w:val="a3"/>
        <w:spacing w:before="12" w:line="228" w:lineRule="auto"/>
        <w:ind w:left="153" w:right="153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расширение знаний о материальной культуре как продукте творческой предметно- преобразующей деятельности человека;</w:t>
      </w:r>
    </w:p>
    <w:p w:rsidR="00FE170F" w:rsidRDefault="0016628F">
      <w:pPr>
        <w:pStyle w:val="a3"/>
        <w:spacing w:before="11" w:line="230" w:lineRule="auto"/>
        <w:ind w:left="153" w:right="151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>расширение</w:t>
      </w:r>
      <w:r>
        <w:rPr>
          <w:spacing w:val="40"/>
        </w:rPr>
        <w:t xml:space="preserve"> </w:t>
      </w:r>
      <w:r>
        <w:t>культурного</w:t>
      </w:r>
      <w:r>
        <w:rPr>
          <w:spacing w:val="40"/>
        </w:rPr>
        <w:t xml:space="preserve"> </w:t>
      </w:r>
      <w:r>
        <w:t>кругозора,</w:t>
      </w:r>
      <w:r>
        <w:rPr>
          <w:spacing w:val="40"/>
        </w:rPr>
        <w:t xml:space="preserve"> </w:t>
      </w:r>
      <w:r>
        <w:t>обогащение</w:t>
      </w:r>
      <w:r>
        <w:rPr>
          <w:spacing w:val="40"/>
        </w:rPr>
        <w:t xml:space="preserve"> </w:t>
      </w:r>
      <w:r>
        <w:t>знаний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культурно-исторических традициях в мире вещей;</w:t>
      </w:r>
    </w:p>
    <w:p w:rsidR="00FE170F" w:rsidRDefault="0016628F">
      <w:pPr>
        <w:pStyle w:val="a3"/>
        <w:spacing w:before="2" w:line="287" w:lineRule="exact"/>
        <w:ind w:left="578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68"/>
        </w:rPr>
        <w:t xml:space="preserve">   </w:t>
      </w:r>
      <w:r>
        <w:t>расширение</w:t>
      </w:r>
      <w:r>
        <w:rPr>
          <w:spacing w:val="-1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о материалах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свойствах, технологиях</w:t>
      </w:r>
      <w:r>
        <w:rPr>
          <w:spacing w:val="-4"/>
        </w:rPr>
        <w:t xml:space="preserve"> </w:t>
      </w:r>
      <w:r>
        <w:rPr>
          <w:spacing w:val="-2"/>
        </w:rPr>
        <w:t>использования;</w:t>
      </w:r>
    </w:p>
    <w:p w:rsidR="00FE170F" w:rsidRDefault="0016628F">
      <w:pPr>
        <w:pStyle w:val="a3"/>
        <w:spacing w:line="281" w:lineRule="exact"/>
        <w:ind w:left="578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67"/>
        </w:rPr>
        <w:t xml:space="preserve">   </w:t>
      </w:r>
      <w:r>
        <w:t>ознакомление</w:t>
      </w:r>
      <w:r>
        <w:rPr>
          <w:spacing w:val="-2"/>
        </w:rPr>
        <w:t xml:space="preserve"> </w:t>
      </w:r>
      <w:r>
        <w:t>с ролью</w:t>
      </w:r>
      <w:r>
        <w:rPr>
          <w:spacing w:val="-3"/>
        </w:rPr>
        <w:t xml:space="preserve"> </w:t>
      </w:r>
      <w:r>
        <w:t>человека-труженика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местом на</w:t>
      </w:r>
      <w:r>
        <w:rPr>
          <w:spacing w:val="-1"/>
        </w:rPr>
        <w:t xml:space="preserve"> </w:t>
      </w:r>
      <w:r>
        <w:t>современном</w:t>
      </w:r>
      <w:r>
        <w:rPr>
          <w:spacing w:val="-5"/>
        </w:rPr>
        <w:t xml:space="preserve"> </w:t>
      </w:r>
      <w:r>
        <w:rPr>
          <w:spacing w:val="-2"/>
        </w:rPr>
        <w:t>производстве;</w:t>
      </w:r>
    </w:p>
    <w:p w:rsidR="00FE170F" w:rsidRDefault="0016628F">
      <w:pPr>
        <w:pStyle w:val="a3"/>
        <w:spacing w:line="235" w:lineRule="auto"/>
        <w:ind w:left="153" w:right="150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  <w:w w:val="150"/>
        </w:rPr>
        <w:t xml:space="preserve"> </w:t>
      </w:r>
      <w:r>
        <w:t xml:space="preserve">ознакомление с массовыми рабочими </w:t>
      </w:r>
      <w:r>
        <w:t>профессиями, формирование устойчивых интересов к определенным видам труда, побуждение к сознательному выбору профессии и получение первоначальной профильной трудовой подготовки;</w:t>
      </w:r>
    </w:p>
    <w:p w:rsidR="00FE170F" w:rsidRDefault="0016628F">
      <w:pPr>
        <w:pStyle w:val="a3"/>
        <w:spacing w:before="5" w:line="232" w:lineRule="auto"/>
        <w:ind w:left="153" w:right="151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формирование представлений о производстве, структуре производственного проце</w:t>
      </w:r>
      <w:r>
        <w:t>сса, деятельности производственного предприятия, содержании и условиях труда по массовым профессиям, с которыми связаны профили трудового обучения в образовательной организации;</w:t>
      </w:r>
    </w:p>
    <w:p w:rsidR="00FE170F" w:rsidRDefault="0016628F">
      <w:pPr>
        <w:pStyle w:val="a3"/>
        <w:spacing w:before="11" w:line="235" w:lineRule="auto"/>
        <w:ind w:left="153" w:right="151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  <w:w w:val="150"/>
        </w:rPr>
        <w:t xml:space="preserve"> </w:t>
      </w:r>
      <w:r>
        <w:t>ознакомление с условиями и содержанием обучения по различным профилям и испы</w:t>
      </w:r>
      <w:r>
        <w:t>тание своих сил в процессе практических работ по одному из выбранных профилей в условиях школьных учебно-производственных мастерских в соответствии с физическими возможностями и состоянием здоровья обучающихся;</w:t>
      </w:r>
    </w:p>
    <w:p w:rsidR="00FE170F" w:rsidRDefault="00FE170F">
      <w:pPr>
        <w:pStyle w:val="a3"/>
        <w:spacing w:line="235" w:lineRule="auto"/>
        <w:jc w:val="both"/>
        <w:sectPr w:rsidR="00FE170F">
          <w:footerReference w:type="default" r:id="rId10"/>
          <w:type w:val="continuous"/>
          <w:pgSz w:w="11910" w:h="16840"/>
          <w:pgMar w:top="20" w:right="566" w:bottom="960" w:left="566" w:header="0" w:footer="771" w:gutter="0"/>
          <w:cols w:space="720"/>
        </w:sectPr>
      </w:pPr>
    </w:p>
    <w:p w:rsidR="00FE170F" w:rsidRDefault="0016628F">
      <w:pPr>
        <w:pStyle w:val="a3"/>
        <w:spacing w:before="71" w:line="235" w:lineRule="auto"/>
        <w:ind w:left="153" w:right="151" w:firstLine="424"/>
        <w:jc w:val="both"/>
      </w:pPr>
      <w:r>
        <w:rPr>
          <w:rFonts w:ascii="Calibri" w:hAnsi="Calibri"/>
        </w:rPr>
        <w:lastRenderedPageBreak/>
        <w:t>−</w:t>
      </w:r>
      <w:r>
        <w:rPr>
          <w:rFonts w:ascii="Calibri" w:hAnsi="Calibri"/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трудовых</w:t>
      </w:r>
      <w:r>
        <w:rPr>
          <w:spacing w:val="40"/>
        </w:rPr>
        <w:t xml:space="preserve"> </w:t>
      </w:r>
      <w:r>
        <w:t>навыков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умений,</w:t>
      </w:r>
      <w:r>
        <w:rPr>
          <w:spacing w:val="40"/>
        </w:rPr>
        <w:t xml:space="preserve"> </w:t>
      </w:r>
      <w:r>
        <w:t>технических,</w:t>
      </w:r>
      <w:r>
        <w:rPr>
          <w:spacing w:val="40"/>
        </w:rPr>
        <w:t xml:space="preserve"> </w:t>
      </w:r>
      <w:r>
        <w:t>технологических,</w:t>
      </w:r>
      <w:r>
        <w:rPr>
          <w:spacing w:val="40"/>
        </w:rPr>
        <w:t xml:space="preserve"> </w:t>
      </w:r>
      <w:r>
        <w:t>конструкторских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первоначальных</w:t>
      </w:r>
      <w:r>
        <w:rPr>
          <w:spacing w:val="-4"/>
        </w:rPr>
        <w:t xml:space="preserve"> </w:t>
      </w:r>
      <w:r>
        <w:t>экономических</w:t>
      </w:r>
      <w:r>
        <w:rPr>
          <w:spacing w:val="-2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необходимых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участия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общественно полезном, производительном труде;</w:t>
      </w:r>
    </w:p>
    <w:p w:rsidR="00FE170F" w:rsidRDefault="0016628F">
      <w:pPr>
        <w:pStyle w:val="a3"/>
        <w:spacing w:before="9" w:line="230" w:lineRule="auto"/>
        <w:ind w:left="153" w:right="150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  <w:w w:val="150"/>
        </w:rPr>
        <w:t xml:space="preserve"> </w:t>
      </w:r>
      <w:r>
        <w:t>формирование знаний о научной организации труда</w:t>
      </w:r>
      <w:r>
        <w:rPr>
          <w:spacing w:val="40"/>
        </w:rPr>
        <w:t xml:space="preserve"> </w:t>
      </w:r>
      <w:r>
        <w:t>и рабочего места, планировании</w:t>
      </w:r>
      <w:r>
        <w:rPr>
          <w:spacing w:val="40"/>
        </w:rPr>
        <w:t xml:space="preserve"> </w:t>
      </w:r>
      <w:r>
        <w:t>трудовой деятельности;</w:t>
      </w:r>
    </w:p>
    <w:p w:rsidR="00FE170F" w:rsidRDefault="0016628F">
      <w:pPr>
        <w:pStyle w:val="a3"/>
        <w:spacing w:before="11" w:line="230" w:lineRule="auto"/>
        <w:ind w:left="153" w:right="153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  <w:w w:val="150"/>
        </w:rPr>
        <w:t xml:space="preserve">  </w:t>
      </w:r>
      <w:r>
        <w:t>совершенствование</w:t>
      </w:r>
      <w:r>
        <w:rPr>
          <w:spacing w:val="20"/>
        </w:rPr>
        <w:t xml:space="preserve"> </w:t>
      </w:r>
      <w:r>
        <w:t>практических</w:t>
      </w:r>
      <w:r>
        <w:rPr>
          <w:spacing w:val="18"/>
        </w:rPr>
        <w:t xml:space="preserve"> </w:t>
      </w:r>
      <w:r>
        <w:t>умений</w:t>
      </w:r>
      <w:r>
        <w:rPr>
          <w:spacing w:val="22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навыков</w:t>
      </w:r>
      <w:r>
        <w:rPr>
          <w:spacing w:val="20"/>
        </w:rPr>
        <w:t xml:space="preserve"> </w:t>
      </w:r>
      <w:r>
        <w:t>использования</w:t>
      </w:r>
      <w:r>
        <w:rPr>
          <w:spacing w:val="18"/>
        </w:rPr>
        <w:t xml:space="preserve"> </w:t>
      </w:r>
      <w:r>
        <w:t>различных</w:t>
      </w:r>
      <w:r>
        <w:rPr>
          <w:spacing w:val="21"/>
        </w:rPr>
        <w:t xml:space="preserve"> </w:t>
      </w:r>
      <w:r>
        <w:t>материалов в предметно-преобразующей деятельности;</w:t>
      </w:r>
    </w:p>
    <w:p w:rsidR="00FE170F" w:rsidRDefault="0016628F">
      <w:pPr>
        <w:pStyle w:val="a3"/>
        <w:spacing w:before="13" w:line="228" w:lineRule="auto"/>
        <w:ind w:left="153" w:right="151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коррекция и развитие позна</w:t>
      </w:r>
      <w:r>
        <w:t>вательных психических процессов (восприятия, памяти, воображения, мышления, речи);</w:t>
      </w:r>
    </w:p>
    <w:p w:rsidR="00FE170F" w:rsidRDefault="0016628F">
      <w:pPr>
        <w:pStyle w:val="a3"/>
        <w:spacing w:before="11" w:line="230" w:lineRule="auto"/>
        <w:ind w:left="153" w:right="151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  <w:w w:val="150"/>
        </w:rPr>
        <w:t xml:space="preserve"> </w:t>
      </w:r>
      <w:r>
        <w:t xml:space="preserve">коррекция и развитие умственной деятельности (анализ, синтез, сравнение, классификация, </w:t>
      </w:r>
      <w:r>
        <w:rPr>
          <w:spacing w:val="-2"/>
        </w:rPr>
        <w:t>обобщение);</w:t>
      </w:r>
    </w:p>
    <w:p w:rsidR="00FE170F" w:rsidRDefault="0016628F">
      <w:pPr>
        <w:pStyle w:val="a3"/>
        <w:spacing w:before="16" w:line="228" w:lineRule="auto"/>
        <w:ind w:left="153" w:right="154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 xml:space="preserve">коррекция и развитие сенсомоторных процессов в процессе формирование </w:t>
      </w:r>
      <w:r>
        <w:t xml:space="preserve">практических </w:t>
      </w:r>
      <w:r>
        <w:rPr>
          <w:spacing w:val="-2"/>
        </w:rPr>
        <w:t>умений;</w:t>
      </w:r>
    </w:p>
    <w:p w:rsidR="00FE170F" w:rsidRDefault="0016628F">
      <w:pPr>
        <w:pStyle w:val="a3"/>
        <w:spacing w:before="11" w:line="230" w:lineRule="auto"/>
        <w:ind w:left="153" w:right="155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  <w:w w:val="150"/>
        </w:rPr>
        <w:t xml:space="preserve"> </w:t>
      </w:r>
      <w:r>
        <w:t>развитие регулятивной функции деятельности (включающей целеполагание, планирование, контроль и оценку действий и результатов деятельности в соответствии с поставленной целью);</w:t>
      </w:r>
    </w:p>
    <w:p w:rsidR="00FE170F" w:rsidRDefault="0016628F">
      <w:pPr>
        <w:pStyle w:val="a3"/>
        <w:spacing w:before="11" w:line="230" w:lineRule="auto"/>
        <w:ind w:left="153" w:right="152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  <w:w w:val="150"/>
        </w:rPr>
        <w:t xml:space="preserve"> </w:t>
      </w:r>
      <w:r>
        <w:t xml:space="preserve">формирование информационной грамотности, умения работать с различными источниками </w:t>
      </w:r>
      <w:r>
        <w:rPr>
          <w:spacing w:val="-2"/>
        </w:rPr>
        <w:t>информации;</w:t>
      </w:r>
    </w:p>
    <w:p w:rsidR="00FE170F" w:rsidRDefault="0016628F">
      <w:pPr>
        <w:pStyle w:val="a3"/>
        <w:spacing w:before="10" w:line="230" w:lineRule="auto"/>
        <w:ind w:left="153" w:right="151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 xml:space="preserve">формирование коммуникативной культуры, развитие активности, целенаправленности, </w:t>
      </w:r>
      <w:r>
        <w:rPr>
          <w:spacing w:val="-2"/>
        </w:rPr>
        <w:t>инициативности.</w:t>
      </w:r>
    </w:p>
    <w:p w:rsidR="00FE170F" w:rsidRDefault="0016628F">
      <w:pPr>
        <w:pStyle w:val="a3"/>
        <w:spacing w:before="160"/>
        <w:ind w:left="295" w:right="153" w:firstLine="710"/>
        <w:jc w:val="both"/>
      </w:pPr>
      <w:r>
        <w:t>Рабочая программа по учебному предмету «Профильный труд» («Швейн</w:t>
      </w:r>
      <w:r>
        <w:t>ое дело») в 5 классе определяет следующие задачи:</w:t>
      </w:r>
    </w:p>
    <w:p w:rsidR="00FE170F" w:rsidRDefault="0016628F">
      <w:pPr>
        <w:pStyle w:val="a3"/>
        <w:spacing w:before="9" w:line="230" w:lineRule="auto"/>
        <w:ind w:left="153" w:right="154" w:firstLine="424"/>
        <w:jc w:val="both"/>
      </w:pPr>
      <w:r>
        <w:rPr>
          <w:rFonts w:ascii="Calibri" w:hAnsi="Calibri"/>
        </w:rPr>
        <w:t xml:space="preserve">− </w:t>
      </w:r>
      <w:r>
        <w:t>формирование знаний о санитарно - гигиенических требованиях к рабочим местам; оборудовании рабочих мест и правил работы за ними;</w:t>
      </w:r>
    </w:p>
    <w:p w:rsidR="00FE170F" w:rsidRDefault="0016628F">
      <w:pPr>
        <w:pStyle w:val="a3"/>
        <w:spacing w:before="11" w:line="230" w:lineRule="auto"/>
        <w:ind w:left="153" w:right="155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>формирование умений выполнять прямые, косые, крестообразные, петлеобразны</w:t>
      </w:r>
      <w:r>
        <w:t>е, петельные, стебельчатые, тамбурные стежки;</w:t>
      </w:r>
    </w:p>
    <w:p w:rsidR="00FE170F" w:rsidRDefault="0016628F">
      <w:pPr>
        <w:pStyle w:val="a3"/>
        <w:spacing w:before="6" w:line="235" w:lineRule="auto"/>
        <w:ind w:left="153" w:right="151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>формирование умений составить коллекцию тканей - гладкокрашеных, с печатным рисунком,</w:t>
      </w:r>
      <w:r>
        <w:rPr>
          <w:spacing w:val="40"/>
        </w:rPr>
        <w:t xml:space="preserve"> </w:t>
      </w:r>
      <w:r>
        <w:t>с блестящей поверхностью, с ворсовой поверхностью, определять лицевую и изнаночную стороны тканей, долевое и поперечное на</w:t>
      </w:r>
      <w:r>
        <w:t>правление нитей в ткани;</w:t>
      </w:r>
    </w:p>
    <w:p w:rsidR="00FE170F" w:rsidRDefault="0016628F">
      <w:pPr>
        <w:pStyle w:val="a3"/>
        <w:spacing w:before="9" w:line="230" w:lineRule="auto"/>
        <w:ind w:left="153" w:right="153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формирование умений пришивать плоские пуговицы и пуговиц на стойке, определять места оторванной пуговиц</w:t>
      </w:r>
      <w:r>
        <w:rPr>
          <w:color w:val="00AFEF"/>
        </w:rPr>
        <w:t>ы</w:t>
      </w:r>
      <w:r>
        <w:t>, стачивать распоровшийся шов;</w:t>
      </w:r>
    </w:p>
    <w:p w:rsidR="00FE170F" w:rsidRDefault="0016628F">
      <w:pPr>
        <w:pStyle w:val="a3"/>
        <w:spacing w:before="2" w:line="286" w:lineRule="exact"/>
        <w:ind w:left="578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30"/>
        </w:rPr>
        <w:t xml:space="preserve">  </w:t>
      </w:r>
      <w:r>
        <w:t>формирование</w:t>
      </w:r>
      <w:r>
        <w:rPr>
          <w:spacing w:val="-2"/>
        </w:rPr>
        <w:t xml:space="preserve"> </w:t>
      </w:r>
      <w:r>
        <w:t>умения</w:t>
      </w:r>
      <w:r>
        <w:rPr>
          <w:spacing w:val="-5"/>
        </w:rPr>
        <w:t xml:space="preserve"> </w:t>
      </w:r>
      <w:r>
        <w:t>производить</w:t>
      </w:r>
      <w:r>
        <w:rPr>
          <w:spacing w:val="-4"/>
        </w:rPr>
        <w:t xml:space="preserve"> </w:t>
      </w:r>
      <w:r>
        <w:t>влажно-тепловую</w:t>
      </w:r>
      <w:r>
        <w:rPr>
          <w:spacing w:val="2"/>
        </w:rPr>
        <w:t xml:space="preserve"> </w:t>
      </w:r>
      <w:r>
        <w:t>обработку</w:t>
      </w:r>
      <w:r>
        <w:rPr>
          <w:spacing w:val="-2"/>
        </w:rPr>
        <w:t xml:space="preserve"> </w:t>
      </w:r>
      <w:r>
        <w:t>хлопчатобумажных</w:t>
      </w:r>
      <w:r>
        <w:rPr>
          <w:spacing w:val="-2"/>
        </w:rPr>
        <w:t xml:space="preserve"> тканей;</w:t>
      </w:r>
    </w:p>
    <w:p w:rsidR="00FE170F" w:rsidRDefault="0016628F">
      <w:pPr>
        <w:pStyle w:val="a3"/>
        <w:spacing w:line="281" w:lineRule="exact"/>
        <w:ind w:left="578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32"/>
        </w:rPr>
        <w:t xml:space="preserve">  </w:t>
      </w:r>
      <w:r>
        <w:t>формирование</w:t>
      </w:r>
      <w:r>
        <w:rPr>
          <w:spacing w:val="-1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работать на</w:t>
      </w:r>
      <w:r>
        <w:rPr>
          <w:spacing w:val="-1"/>
        </w:rPr>
        <w:t xml:space="preserve"> </w:t>
      </w:r>
      <w:r>
        <w:t>швейной</w:t>
      </w:r>
      <w:r>
        <w:rPr>
          <w:spacing w:val="-3"/>
        </w:rPr>
        <w:t xml:space="preserve"> </w:t>
      </w:r>
      <w:r>
        <w:rPr>
          <w:spacing w:val="-2"/>
        </w:rPr>
        <w:t>машине;</w:t>
      </w:r>
    </w:p>
    <w:p w:rsidR="00FE170F" w:rsidRDefault="0016628F">
      <w:pPr>
        <w:pStyle w:val="a3"/>
        <w:spacing w:before="6" w:line="228" w:lineRule="auto"/>
        <w:ind w:left="153" w:right="155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умений</w:t>
      </w:r>
      <w:r>
        <w:rPr>
          <w:spacing w:val="40"/>
        </w:rPr>
        <w:t xml:space="preserve"> </w:t>
      </w:r>
      <w:r>
        <w:t>выполнять</w:t>
      </w:r>
      <w:r>
        <w:rPr>
          <w:spacing w:val="40"/>
        </w:rPr>
        <w:t xml:space="preserve"> </w:t>
      </w:r>
      <w:r>
        <w:t>машинные</w:t>
      </w:r>
      <w:r>
        <w:rPr>
          <w:spacing w:val="40"/>
        </w:rPr>
        <w:t xml:space="preserve"> </w:t>
      </w:r>
      <w:r>
        <w:t>швы:</w:t>
      </w:r>
      <w:r>
        <w:rPr>
          <w:spacing w:val="40"/>
        </w:rPr>
        <w:t xml:space="preserve"> </w:t>
      </w:r>
      <w:r>
        <w:t>стачные</w:t>
      </w:r>
      <w:r>
        <w:rPr>
          <w:spacing w:val="40"/>
        </w:rPr>
        <w:t xml:space="preserve"> </w:t>
      </w:r>
      <w:r>
        <w:t>взаутюжку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вразутюжку, двойной шов, шов вподгибку с закрытым срезом.</w:t>
      </w:r>
    </w:p>
    <w:p w:rsidR="00FE170F" w:rsidRDefault="0016628F">
      <w:pPr>
        <w:pStyle w:val="a3"/>
        <w:spacing w:before="12" w:line="230" w:lineRule="auto"/>
        <w:ind w:left="153" w:right="151" w:firstLine="424"/>
        <w:jc w:val="both"/>
      </w:pPr>
      <w:r>
        <w:rPr>
          <w:rFonts w:ascii="Calibri" w:hAnsi="Calibri"/>
        </w:rPr>
        <w:t xml:space="preserve">− </w:t>
      </w:r>
      <w:r>
        <w:t>формирование умений строить чертеж салфетки и подготавливать ткани к раскрою, раск</w:t>
      </w:r>
      <w:r>
        <w:t>ладывать выкройку на ткани и раскраивать детали.</w:t>
      </w:r>
    </w:p>
    <w:p w:rsidR="00FE170F" w:rsidRDefault="00FE170F">
      <w:pPr>
        <w:pStyle w:val="a3"/>
        <w:spacing w:before="1"/>
      </w:pPr>
    </w:p>
    <w:p w:rsidR="00FE170F" w:rsidRDefault="0016628F">
      <w:pPr>
        <w:pStyle w:val="a3"/>
        <w:ind w:left="175"/>
      </w:pPr>
      <w:r>
        <w:t>Рабочая</w:t>
      </w:r>
      <w:r>
        <w:rPr>
          <w:spacing w:val="80"/>
        </w:rPr>
        <w:t xml:space="preserve"> </w:t>
      </w:r>
      <w:r>
        <w:t>программа</w:t>
      </w:r>
      <w:r>
        <w:rPr>
          <w:spacing w:val="79"/>
        </w:rPr>
        <w:t xml:space="preserve"> </w:t>
      </w:r>
      <w:r>
        <w:t>по</w:t>
      </w:r>
      <w:r>
        <w:rPr>
          <w:spacing w:val="76"/>
        </w:rPr>
        <w:t xml:space="preserve"> </w:t>
      </w:r>
      <w:r>
        <w:t>учебному</w:t>
      </w:r>
      <w:r>
        <w:rPr>
          <w:spacing w:val="80"/>
        </w:rPr>
        <w:t xml:space="preserve"> </w:t>
      </w:r>
      <w:r>
        <w:t>предмету</w:t>
      </w:r>
      <w:r>
        <w:rPr>
          <w:spacing w:val="78"/>
        </w:rPr>
        <w:t xml:space="preserve"> </w:t>
      </w:r>
      <w:r>
        <w:t>«Профильный</w:t>
      </w:r>
      <w:r>
        <w:rPr>
          <w:spacing w:val="77"/>
        </w:rPr>
        <w:t xml:space="preserve"> </w:t>
      </w:r>
      <w:r>
        <w:t>труд»</w:t>
      </w:r>
      <w:r>
        <w:rPr>
          <w:spacing w:val="80"/>
        </w:rPr>
        <w:t xml:space="preserve"> </w:t>
      </w:r>
      <w:r>
        <w:t>(«Швейное</w:t>
      </w:r>
      <w:r>
        <w:rPr>
          <w:spacing w:val="77"/>
        </w:rPr>
        <w:t xml:space="preserve"> </w:t>
      </w:r>
      <w:r>
        <w:t>дело»)</w:t>
      </w:r>
      <w:r>
        <w:rPr>
          <w:spacing w:val="77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6</w:t>
      </w:r>
      <w:r>
        <w:rPr>
          <w:spacing w:val="80"/>
        </w:rPr>
        <w:t xml:space="preserve"> </w:t>
      </w:r>
      <w:r>
        <w:t>классе определяет следующие задачи: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1286"/>
        </w:tabs>
        <w:spacing w:line="240" w:lineRule="auto"/>
        <w:ind w:right="154" w:firstLine="403"/>
        <w:rPr>
          <w:sz w:val="24"/>
        </w:rPr>
      </w:pPr>
      <w:r>
        <w:rPr>
          <w:sz w:val="24"/>
        </w:rPr>
        <w:t>формирование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требованиях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рабочим</w:t>
      </w:r>
      <w:r>
        <w:rPr>
          <w:spacing w:val="80"/>
          <w:sz w:val="24"/>
        </w:rPr>
        <w:t xml:space="preserve"> </w:t>
      </w:r>
      <w:r>
        <w:rPr>
          <w:sz w:val="24"/>
        </w:rPr>
        <w:t>местам;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оборудовании </w:t>
      </w:r>
      <w:r>
        <w:rPr>
          <w:sz w:val="24"/>
        </w:rPr>
        <w:t>рабочих мест и правил работы за ними;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1286"/>
        </w:tabs>
        <w:spacing w:line="292" w:lineRule="exact"/>
        <w:ind w:left="1286"/>
        <w:rPr>
          <w:sz w:val="24"/>
        </w:rPr>
      </w:pPr>
      <w:r>
        <w:rPr>
          <w:sz w:val="24"/>
        </w:rPr>
        <w:t>закрепление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ручных </w:t>
      </w:r>
      <w:r>
        <w:rPr>
          <w:spacing w:val="-2"/>
          <w:sz w:val="24"/>
        </w:rPr>
        <w:t>стежков;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1286"/>
          <w:tab w:val="left" w:pos="2762"/>
          <w:tab w:val="left" w:pos="3737"/>
          <w:tab w:val="left" w:pos="5239"/>
          <w:tab w:val="left" w:pos="7277"/>
          <w:tab w:val="left" w:pos="8541"/>
        </w:tabs>
        <w:spacing w:line="240" w:lineRule="auto"/>
        <w:ind w:right="155" w:firstLine="403"/>
        <w:rPr>
          <w:sz w:val="24"/>
        </w:rPr>
      </w:pPr>
      <w:r>
        <w:rPr>
          <w:spacing w:val="-2"/>
          <w:sz w:val="24"/>
        </w:rPr>
        <w:t>закрепление</w:t>
      </w:r>
      <w:r>
        <w:rPr>
          <w:sz w:val="24"/>
        </w:rPr>
        <w:tab/>
      </w:r>
      <w:r>
        <w:rPr>
          <w:spacing w:val="-2"/>
          <w:sz w:val="24"/>
        </w:rPr>
        <w:t>умений</w:t>
      </w:r>
      <w:r>
        <w:rPr>
          <w:sz w:val="24"/>
        </w:rPr>
        <w:tab/>
      </w:r>
      <w:r>
        <w:rPr>
          <w:spacing w:val="-2"/>
          <w:sz w:val="24"/>
        </w:rPr>
        <w:t>производить</w:t>
      </w:r>
      <w:r>
        <w:rPr>
          <w:sz w:val="24"/>
        </w:rPr>
        <w:tab/>
      </w:r>
      <w:r>
        <w:rPr>
          <w:spacing w:val="-2"/>
          <w:sz w:val="24"/>
        </w:rPr>
        <w:t>влажно-тепловую</w:t>
      </w:r>
      <w:r>
        <w:rPr>
          <w:sz w:val="24"/>
        </w:rPr>
        <w:tab/>
      </w:r>
      <w:r>
        <w:rPr>
          <w:spacing w:val="-2"/>
          <w:sz w:val="24"/>
        </w:rPr>
        <w:t>обработку</w:t>
      </w:r>
      <w:r>
        <w:rPr>
          <w:sz w:val="24"/>
        </w:rPr>
        <w:tab/>
      </w:r>
      <w:r>
        <w:rPr>
          <w:spacing w:val="-2"/>
          <w:sz w:val="24"/>
        </w:rPr>
        <w:t xml:space="preserve">хлопчатобумажных, </w:t>
      </w:r>
      <w:r>
        <w:rPr>
          <w:sz w:val="24"/>
        </w:rPr>
        <w:t>льняных тканей;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1286"/>
        </w:tabs>
        <w:spacing w:line="240" w:lineRule="auto"/>
        <w:ind w:right="150" w:firstLine="403"/>
        <w:rPr>
          <w:sz w:val="24"/>
        </w:rPr>
      </w:pPr>
      <w:r>
        <w:rPr>
          <w:sz w:val="24"/>
        </w:rPr>
        <w:t>отработка умений работать на электрической швейной машине, производить простейши</w:t>
      </w:r>
      <w:r>
        <w:rPr>
          <w:sz w:val="24"/>
        </w:rPr>
        <w:t>е её наладки;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1286"/>
        </w:tabs>
        <w:spacing w:line="240" w:lineRule="auto"/>
        <w:ind w:right="151" w:firstLine="403"/>
        <w:rPr>
          <w:sz w:val="24"/>
        </w:rPr>
      </w:pPr>
      <w:r>
        <w:rPr>
          <w:sz w:val="24"/>
        </w:rPr>
        <w:t>закрепление навыков выполнения: стачные взаутюжку и вразутюжку, двойной шов, шов вподгибку с закрытым срезом, запошивочный;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1286"/>
        </w:tabs>
        <w:spacing w:line="292" w:lineRule="exact"/>
        <w:ind w:left="1286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3"/>
          <w:sz w:val="24"/>
        </w:rPr>
        <w:t xml:space="preserve"> </w:t>
      </w:r>
      <w:r>
        <w:rPr>
          <w:sz w:val="24"/>
        </w:rPr>
        <w:t>срезов</w:t>
      </w:r>
      <w:r>
        <w:rPr>
          <w:spacing w:val="-1"/>
          <w:sz w:val="24"/>
        </w:rPr>
        <w:t xml:space="preserve"> </w:t>
      </w:r>
      <w:r>
        <w:rPr>
          <w:sz w:val="24"/>
        </w:rPr>
        <w:t>ткани</w:t>
      </w:r>
      <w:r>
        <w:rPr>
          <w:spacing w:val="-3"/>
          <w:sz w:val="24"/>
        </w:rPr>
        <w:t xml:space="preserve"> </w:t>
      </w:r>
      <w:r>
        <w:rPr>
          <w:sz w:val="24"/>
        </w:rPr>
        <w:t>косыми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обтачками;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1286"/>
        </w:tabs>
        <w:ind w:left="1286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3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чертежи</w:t>
      </w:r>
      <w:r>
        <w:rPr>
          <w:spacing w:val="1"/>
          <w:sz w:val="24"/>
        </w:rPr>
        <w:t xml:space="preserve"> </w:t>
      </w:r>
      <w:r>
        <w:rPr>
          <w:sz w:val="24"/>
        </w:rPr>
        <w:t>и выкройки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швейных </w:t>
      </w:r>
      <w:r>
        <w:rPr>
          <w:spacing w:val="-2"/>
          <w:sz w:val="24"/>
        </w:rPr>
        <w:t>изделий</w:t>
      </w:r>
    </w:p>
    <w:p w:rsidR="00FE170F" w:rsidRDefault="00FE170F">
      <w:pPr>
        <w:pStyle w:val="a4"/>
        <w:rPr>
          <w:sz w:val="24"/>
        </w:rPr>
        <w:sectPr w:rsidR="00FE170F">
          <w:footerReference w:type="default" r:id="rId11"/>
          <w:pgSz w:w="11910" w:h="16840"/>
          <w:pgMar w:top="900" w:right="566" w:bottom="1240" w:left="566" w:header="0" w:footer="1047" w:gutter="0"/>
          <w:pgNumType w:start="2"/>
          <w:cols w:space="720"/>
        </w:sectPr>
      </w:pPr>
    </w:p>
    <w:p w:rsidR="00FE170F" w:rsidRDefault="0016628F">
      <w:pPr>
        <w:pStyle w:val="a4"/>
        <w:numPr>
          <w:ilvl w:val="0"/>
          <w:numId w:val="2"/>
        </w:numPr>
        <w:tabs>
          <w:tab w:val="left" w:pos="1286"/>
        </w:tabs>
        <w:spacing w:before="85" w:line="240" w:lineRule="auto"/>
        <w:ind w:right="151" w:firstLine="403"/>
        <w:rPr>
          <w:sz w:val="24"/>
        </w:rPr>
      </w:pPr>
      <w:r>
        <w:rPr>
          <w:sz w:val="24"/>
        </w:rPr>
        <w:lastRenderedPageBreak/>
        <w:t>формирование технологических знаний последовательности обработки косынки, фартука, ночной сорочки.</w:t>
      </w:r>
    </w:p>
    <w:p w:rsidR="00FE170F" w:rsidRDefault="0016628F">
      <w:pPr>
        <w:pStyle w:val="a3"/>
        <w:spacing w:before="276"/>
        <w:ind w:left="153" w:firstLine="708"/>
      </w:pPr>
      <w:r>
        <w:t xml:space="preserve">Рабочая программа по учебному предмету «Профильный труд» («Швейное дело») в 7 классе определяет следующие </w:t>
      </w:r>
      <w:r>
        <w:t>задачи:</w:t>
      </w:r>
    </w:p>
    <w:p w:rsidR="00FE170F" w:rsidRDefault="0016628F">
      <w:pPr>
        <w:pStyle w:val="a3"/>
        <w:spacing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2"/>
        </w:rPr>
        <w:t xml:space="preserve">  </w:t>
      </w:r>
      <w:r>
        <w:t>закрепление</w:t>
      </w:r>
      <w:r>
        <w:rPr>
          <w:spacing w:val="-1"/>
        </w:rPr>
        <w:t xml:space="preserve"> </w:t>
      </w:r>
      <w:r>
        <w:t>навыков</w:t>
      </w:r>
      <w:r>
        <w:rPr>
          <w:spacing w:val="58"/>
        </w:rPr>
        <w:t xml:space="preserve"> </w:t>
      </w:r>
      <w:r>
        <w:t>определения лицевой</w:t>
      </w:r>
      <w:r>
        <w:rPr>
          <w:spacing w:val="6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изнаночной</w:t>
      </w:r>
      <w:r>
        <w:rPr>
          <w:spacing w:val="58"/>
        </w:rPr>
        <w:t xml:space="preserve"> </w:t>
      </w:r>
      <w:r>
        <w:t>стороны</w:t>
      </w:r>
      <w:r>
        <w:rPr>
          <w:spacing w:val="-4"/>
        </w:rPr>
        <w:t xml:space="preserve"> </w:t>
      </w:r>
      <w:r>
        <w:rPr>
          <w:spacing w:val="-2"/>
        </w:rPr>
        <w:t>ткани;</w:t>
      </w:r>
    </w:p>
    <w:p w:rsidR="00FE170F" w:rsidRDefault="0016628F">
      <w:pPr>
        <w:pStyle w:val="a3"/>
        <w:spacing w:line="281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2"/>
        </w:rPr>
        <w:t xml:space="preserve">  </w:t>
      </w:r>
      <w:r>
        <w:t>закрепление</w:t>
      </w:r>
      <w:r>
        <w:rPr>
          <w:spacing w:val="-2"/>
        </w:rPr>
        <w:t xml:space="preserve"> </w:t>
      </w:r>
      <w:r>
        <w:t>навыков</w:t>
      </w:r>
      <w:r>
        <w:rPr>
          <w:spacing w:val="58"/>
        </w:rPr>
        <w:t xml:space="preserve"> </w:t>
      </w:r>
      <w:r>
        <w:t>определения долевого и</w:t>
      </w:r>
      <w:r>
        <w:rPr>
          <w:spacing w:val="-3"/>
        </w:rPr>
        <w:t xml:space="preserve"> </w:t>
      </w:r>
      <w:r>
        <w:t>поперечного</w:t>
      </w:r>
      <w:r>
        <w:rPr>
          <w:spacing w:val="59"/>
        </w:rPr>
        <w:t xml:space="preserve"> </w:t>
      </w:r>
      <w:r>
        <w:t>направления</w:t>
      </w:r>
      <w:r>
        <w:rPr>
          <w:spacing w:val="56"/>
        </w:rPr>
        <w:t xml:space="preserve"> </w:t>
      </w:r>
      <w:r>
        <w:t>нитей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ткани;</w:t>
      </w:r>
    </w:p>
    <w:p w:rsidR="00FE170F" w:rsidRDefault="0016628F">
      <w:pPr>
        <w:pStyle w:val="a3"/>
        <w:spacing w:line="281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0"/>
        </w:rPr>
        <w:t xml:space="preserve">  </w:t>
      </w:r>
      <w:r>
        <w:t>формирование</w:t>
      </w:r>
      <w:r>
        <w:rPr>
          <w:spacing w:val="58"/>
        </w:rPr>
        <w:t xml:space="preserve"> </w:t>
      </w:r>
      <w:r>
        <w:t>умений</w:t>
      </w:r>
      <w:r>
        <w:rPr>
          <w:spacing w:val="-5"/>
        </w:rPr>
        <w:t xml:space="preserve"> </w:t>
      </w:r>
      <w:r>
        <w:t>различать</w:t>
      </w:r>
      <w:r>
        <w:rPr>
          <w:spacing w:val="-2"/>
        </w:rPr>
        <w:t xml:space="preserve"> </w:t>
      </w:r>
      <w:r>
        <w:t>хлопчатобумажные,</w:t>
      </w:r>
      <w:r>
        <w:rPr>
          <w:spacing w:val="-1"/>
        </w:rPr>
        <w:t xml:space="preserve"> </w:t>
      </w:r>
      <w:r>
        <w:t>льняные,</w:t>
      </w:r>
      <w:r>
        <w:rPr>
          <w:spacing w:val="-1"/>
        </w:rPr>
        <w:t xml:space="preserve"> </w:t>
      </w:r>
      <w:r>
        <w:t>шерстяные</w:t>
      </w:r>
      <w:r>
        <w:rPr>
          <w:spacing w:val="-1"/>
        </w:rPr>
        <w:t xml:space="preserve"> </w:t>
      </w:r>
      <w:r>
        <w:rPr>
          <w:spacing w:val="-2"/>
        </w:rPr>
        <w:t>ткани;</w:t>
      </w:r>
    </w:p>
    <w:p w:rsidR="00FE170F" w:rsidRDefault="0016628F">
      <w:pPr>
        <w:pStyle w:val="a3"/>
        <w:spacing w:before="5" w:line="228" w:lineRule="auto"/>
        <w:ind w:left="153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 xml:space="preserve">закрепление </w:t>
      </w:r>
      <w:r>
        <w:t>умений</w:t>
      </w:r>
      <w:r>
        <w:rPr>
          <w:spacing w:val="40"/>
        </w:rPr>
        <w:t xml:space="preserve"> </w:t>
      </w:r>
      <w:r>
        <w:t>производить влажно-тепловую обработку хлопчатобумажных, льняных, шерстяных тканей;</w:t>
      </w:r>
    </w:p>
    <w:p w:rsidR="00FE170F" w:rsidRDefault="0016628F">
      <w:pPr>
        <w:pStyle w:val="a3"/>
        <w:spacing w:before="5"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2"/>
        </w:rPr>
        <w:t xml:space="preserve">  </w:t>
      </w:r>
      <w:r>
        <w:t>отработка</w:t>
      </w:r>
      <w:r>
        <w:rPr>
          <w:spacing w:val="-3"/>
        </w:rPr>
        <w:t xml:space="preserve"> </w:t>
      </w:r>
      <w:r>
        <w:t>навыков</w:t>
      </w:r>
      <w:r>
        <w:rPr>
          <w:spacing w:val="58"/>
        </w:rPr>
        <w:t xml:space="preserve"> </w:t>
      </w:r>
      <w:r>
        <w:t>работы</w:t>
      </w:r>
      <w:r>
        <w:rPr>
          <w:spacing w:val="6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электрической</w:t>
      </w:r>
      <w:r>
        <w:rPr>
          <w:spacing w:val="60"/>
        </w:rPr>
        <w:t xml:space="preserve"> </w:t>
      </w:r>
      <w:r>
        <w:t>швейной</w:t>
      </w:r>
      <w:r>
        <w:rPr>
          <w:spacing w:val="-2"/>
        </w:rPr>
        <w:t xml:space="preserve"> машине;</w:t>
      </w:r>
    </w:p>
    <w:p w:rsidR="00FE170F" w:rsidRDefault="0016628F">
      <w:pPr>
        <w:pStyle w:val="a3"/>
        <w:spacing w:line="280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t>отработка</w:t>
      </w:r>
      <w:r>
        <w:rPr>
          <w:spacing w:val="-4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выполнения соединительных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краевых</w:t>
      </w:r>
      <w:r>
        <w:rPr>
          <w:spacing w:val="1"/>
        </w:rPr>
        <w:t xml:space="preserve"> </w:t>
      </w:r>
      <w:r>
        <w:t>машинных</w:t>
      </w:r>
      <w:r>
        <w:rPr>
          <w:spacing w:val="-1"/>
        </w:rPr>
        <w:t xml:space="preserve"> </w:t>
      </w:r>
      <w:r>
        <w:rPr>
          <w:spacing w:val="-2"/>
        </w:rPr>
        <w:t>швов;</w:t>
      </w:r>
    </w:p>
    <w:p w:rsidR="00FE170F" w:rsidRDefault="0016628F">
      <w:pPr>
        <w:pStyle w:val="a3"/>
        <w:tabs>
          <w:tab w:val="left" w:pos="2479"/>
          <w:tab w:val="left" w:pos="3681"/>
        </w:tabs>
        <w:spacing w:before="2" w:line="230" w:lineRule="auto"/>
        <w:ind w:left="153" w:right="155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>закрепление</w:t>
      </w:r>
      <w:r>
        <w:tab/>
      </w:r>
      <w:r>
        <w:rPr>
          <w:spacing w:val="-2"/>
        </w:rPr>
        <w:t>навыков</w:t>
      </w:r>
      <w:r>
        <w:tab/>
        <w:t>обработки</w:t>
      </w:r>
      <w:r>
        <w:rPr>
          <w:spacing w:val="80"/>
        </w:rPr>
        <w:t xml:space="preserve"> </w:t>
      </w:r>
      <w:r>
        <w:t>срезов</w:t>
      </w:r>
      <w:r>
        <w:rPr>
          <w:spacing w:val="80"/>
        </w:rPr>
        <w:t xml:space="preserve"> </w:t>
      </w:r>
      <w:r>
        <w:t>ткани</w:t>
      </w:r>
      <w:r>
        <w:rPr>
          <w:spacing w:val="80"/>
        </w:rPr>
        <w:t xml:space="preserve"> </w:t>
      </w:r>
      <w:r>
        <w:t>косыми,</w:t>
      </w:r>
      <w:r>
        <w:rPr>
          <w:spacing w:val="80"/>
        </w:rPr>
        <w:t xml:space="preserve"> </w:t>
      </w:r>
      <w:r>
        <w:t>продольными,</w:t>
      </w:r>
      <w:r>
        <w:rPr>
          <w:spacing w:val="80"/>
        </w:rPr>
        <w:t xml:space="preserve"> </w:t>
      </w:r>
      <w:r>
        <w:t>поперечными, подкройными обтачками;</w:t>
      </w:r>
    </w:p>
    <w:p w:rsidR="00FE170F" w:rsidRDefault="0016628F">
      <w:pPr>
        <w:pStyle w:val="a3"/>
        <w:tabs>
          <w:tab w:val="left" w:pos="3357"/>
        </w:tabs>
        <w:spacing w:before="11" w:line="230" w:lineRule="auto"/>
        <w:ind w:left="153" w:right="155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>закрепление</w:t>
      </w:r>
      <w:r>
        <w:rPr>
          <w:spacing w:val="40"/>
        </w:rPr>
        <w:t xml:space="preserve"> </w:t>
      </w:r>
      <w:r>
        <w:t>навыков</w:t>
      </w:r>
      <w:r>
        <w:tab/>
        <w:t>построения</w:t>
      </w:r>
      <w:r>
        <w:rPr>
          <w:spacing w:val="40"/>
        </w:rPr>
        <w:t xml:space="preserve"> </w:t>
      </w:r>
      <w:r>
        <w:t>чертежа</w:t>
      </w:r>
      <w:r>
        <w:rPr>
          <w:spacing w:val="40"/>
        </w:rPr>
        <w:t xml:space="preserve"> </w:t>
      </w:r>
      <w:r>
        <w:t>ночной</w:t>
      </w:r>
      <w:r>
        <w:rPr>
          <w:spacing w:val="40"/>
        </w:rPr>
        <w:t xml:space="preserve"> </w:t>
      </w:r>
      <w:r>
        <w:t>сорочки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плечевого</w:t>
      </w:r>
      <w:r>
        <w:rPr>
          <w:spacing w:val="40"/>
        </w:rPr>
        <w:t xml:space="preserve"> </w:t>
      </w:r>
      <w:r>
        <w:t>шва,</w:t>
      </w:r>
      <w:r>
        <w:rPr>
          <w:spacing w:val="40"/>
        </w:rPr>
        <w:t xml:space="preserve"> </w:t>
      </w:r>
      <w:r>
        <w:t>прямой</w:t>
      </w:r>
      <w:r>
        <w:rPr>
          <w:spacing w:val="40"/>
        </w:rPr>
        <w:t xml:space="preserve"> </w:t>
      </w:r>
      <w:r>
        <w:t>и расклешенной юбок, пижамных брюк;</w:t>
      </w:r>
    </w:p>
    <w:p w:rsidR="00FE170F" w:rsidRDefault="0016628F">
      <w:pPr>
        <w:pStyle w:val="a3"/>
        <w:spacing w:before="1"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2"/>
        </w:rPr>
        <w:t xml:space="preserve">  </w:t>
      </w:r>
      <w:r>
        <w:t>формирование</w:t>
      </w:r>
      <w:r>
        <w:rPr>
          <w:spacing w:val="-1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снятия</w:t>
      </w:r>
      <w:r>
        <w:rPr>
          <w:spacing w:val="-1"/>
        </w:rPr>
        <w:t xml:space="preserve"> </w:t>
      </w:r>
      <w:r>
        <w:t>мерок, их запись,</w:t>
      </w:r>
      <w:r>
        <w:rPr>
          <w:spacing w:val="-1"/>
        </w:rPr>
        <w:t xml:space="preserve"> </w:t>
      </w:r>
      <w:r>
        <w:t>расчет ткани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изделие;</w:t>
      </w:r>
    </w:p>
    <w:p w:rsidR="00FE170F" w:rsidRDefault="0016628F">
      <w:pPr>
        <w:pStyle w:val="a3"/>
        <w:spacing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0"/>
        </w:rPr>
        <w:t xml:space="preserve">  </w:t>
      </w:r>
      <w:r>
        <w:t>закрепление</w:t>
      </w:r>
      <w:r>
        <w:rPr>
          <w:spacing w:val="-1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технологической</w:t>
      </w:r>
      <w:r>
        <w:rPr>
          <w:spacing w:val="-3"/>
        </w:rPr>
        <w:t xml:space="preserve"> </w:t>
      </w:r>
      <w:r>
        <w:t>последовательности</w:t>
      </w:r>
      <w:r>
        <w:rPr>
          <w:spacing w:val="-1"/>
        </w:rPr>
        <w:t xml:space="preserve"> </w:t>
      </w:r>
      <w:r>
        <w:rPr>
          <w:spacing w:val="-2"/>
        </w:rPr>
        <w:t>обработки</w:t>
      </w:r>
    </w:p>
    <w:p w:rsidR="00FE170F" w:rsidRDefault="0016628F">
      <w:pPr>
        <w:pStyle w:val="a3"/>
        <w:spacing w:before="264"/>
        <w:ind w:left="153" w:firstLine="708"/>
      </w:pPr>
      <w:r>
        <w:t>Рабочая программа по учебному предмету «Профильный труд» («Швейное дело») в 8 классе определяет следующие задачи: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871"/>
          <w:tab w:val="left" w:pos="4457"/>
        </w:tabs>
        <w:spacing w:line="240" w:lineRule="auto"/>
        <w:ind w:left="153" w:right="151" w:firstLine="424"/>
        <w:rPr>
          <w:sz w:val="24"/>
        </w:rPr>
      </w:pPr>
      <w:r>
        <w:rPr>
          <w:sz w:val="24"/>
        </w:rPr>
        <w:t>отработка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проведения</w:t>
      </w:r>
      <w:r>
        <w:rPr>
          <w:sz w:val="24"/>
        </w:rPr>
        <w:tab/>
        <w:t>влажно-тепловой</w:t>
      </w:r>
      <w:r>
        <w:rPr>
          <w:spacing w:val="3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34"/>
          <w:sz w:val="24"/>
        </w:rPr>
        <w:t xml:space="preserve"> </w:t>
      </w:r>
      <w:r>
        <w:rPr>
          <w:sz w:val="24"/>
        </w:rPr>
        <w:t>хлопчатоб</w:t>
      </w:r>
      <w:r>
        <w:rPr>
          <w:sz w:val="24"/>
        </w:rPr>
        <w:t>умажных,</w:t>
      </w:r>
      <w:r>
        <w:rPr>
          <w:spacing w:val="33"/>
          <w:sz w:val="24"/>
        </w:rPr>
        <w:t xml:space="preserve"> </w:t>
      </w:r>
      <w:r>
        <w:rPr>
          <w:sz w:val="24"/>
        </w:rPr>
        <w:t>льняных, шерстяных, шелковых тканей;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872"/>
        </w:tabs>
        <w:spacing w:line="292" w:lineRule="exact"/>
        <w:ind w:left="872" w:hanging="294"/>
        <w:rPr>
          <w:sz w:val="24"/>
        </w:rPr>
      </w:pPr>
      <w:r>
        <w:rPr>
          <w:sz w:val="24"/>
        </w:rPr>
        <w:t>отработка</w:t>
      </w:r>
      <w:r>
        <w:rPr>
          <w:spacing w:val="-7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швейной</w:t>
      </w:r>
      <w:r>
        <w:rPr>
          <w:spacing w:val="-2"/>
          <w:sz w:val="24"/>
        </w:rPr>
        <w:t xml:space="preserve"> машине;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872"/>
        </w:tabs>
        <w:ind w:left="872" w:hanging="294"/>
        <w:rPr>
          <w:sz w:val="24"/>
        </w:rPr>
      </w:pPr>
      <w:r>
        <w:rPr>
          <w:sz w:val="24"/>
        </w:rPr>
        <w:t>закрепление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55"/>
          <w:sz w:val="24"/>
        </w:rPr>
        <w:t xml:space="preserve"> </w:t>
      </w:r>
      <w:r>
        <w:rPr>
          <w:sz w:val="24"/>
        </w:rPr>
        <w:t>производить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простейшую</w:t>
      </w:r>
      <w:r>
        <w:rPr>
          <w:spacing w:val="1"/>
          <w:sz w:val="24"/>
        </w:rPr>
        <w:t xml:space="preserve"> </w:t>
      </w:r>
      <w:r>
        <w:rPr>
          <w:sz w:val="24"/>
        </w:rPr>
        <w:t>наладку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швейной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машины;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872"/>
        </w:tabs>
        <w:ind w:left="872" w:hanging="294"/>
        <w:rPr>
          <w:sz w:val="24"/>
        </w:rPr>
      </w:pPr>
      <w:r>
        <w:rPr>
          <w:sz w:val="24"/>
        </w:rPr>
        <w:t>отработка</w:t>
      </w:r>
      <w:r>
        <w:rPr>
          <w:spacing w:val="-6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соединительные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краевые</w:t>
      </w:r>
      <w:r>
        <w:rPr>
          <w:spacing w:val="1"/>
          <w:sz w:val="24"/>
        </w:rPr>
        <w:t xml:space="preserve"> </w:t>
      </w:r>
      <w:r>
        <w:rPr>
          <w:sz w:val="24"/>
        </w:rPr>
        <w:t>машинные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швы;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871"/>
        </w:tabs>
        <w:spacing w:line="240" w:lineRule="auto"/>
        <w:ind w:left="153" w:right="152" w:firstLine="424"/>
        <w:rPr>
          <w:sz w:val="24"/>
        </w:rPr>
      </w:pPr>
      <w:r>
        <w:rPr>
          <w:sz w:val="24"/>
        </w:rPr>
        <w:t>отработка навыков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обработки срезов ткани косыми, долевыми, поперечными, подкройными </w:t>
      </w:r>
      <w:r>
        <w:rPr>
          <w:spacing w:val="-2"/>
          <w:sz w:val="24"/>
        </w:rPr>
        <w:t>обтачками;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872"/>
        </w:tabs>
        <w:spacing w:line="292" w:lineRule="exact"/>
        <w:ind w:left="872" w:hanging="294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5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-1"/>
          <w:sz w:val="24"/>
        </w:rPr>
        <w:t xml:space="preserve"> </w:t>
      </w:r>
      <w:r>
        <w:rPr>
          <w:sz w:val="24"/>
        </w:rPr>
        <w:t>чертежа халата,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блузки;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872"/>
        </w:tabs>
        <w:ind w:left="872" w:hanging="294"/>
        <w:rPr>
          <w:sz w:val="24"/>
        </w:rPr>
      </w:pPr>
      <w:r>
        <w:rPr>
          <w:sz w:val="24"/>
        </w:rPr>
        <w:t>отработка</w:t>
      </w:r>
      <w:r>
        <w:rPr>
          <w:spacing w:val="51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3"/>
          <w:sz w:val="24"/>
        </w:rPr>
        <w:t xml:space="preserve"> </w:t>
      </w:r>
      <w:r>
        <w:rPr>
          <w:sz w:val="24"/>
        </w:rPr>
        <w:t>швейных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изделий.</w:t>
      </w:r>
    </w:p>
    <w:p w:rsidR="00FE170F" w:rsidRDefault="0016628F">
      <w:pPr>
        <w:pStyle w:val="a3"/>
        <w:spacing w:before="276"/>
        <w:ind w:left="153" w:firstLine="708"/>
      </w:pPr>
      <w:r>
        <w:t>Рабочая программа по учебному пред</w:t>
      </w:r>
      <w:r>
        <w:t>мету «Профильный труд» («Швейное дело») в 9 классе определяет следующие задачи: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872"/>
        </w:tabs>
        <w:ind w:left="872" w:hanging="294"/>
        <w:rPr>
          <w:sz w:val="24"/>
        </w:rPr>
      </w:pPr>
      <w:r>
        <w:rPr>
          <w:sz w:val="24"/>
        </w:rPr>
        <w:t>отработка</w:t>
      </w:r>
      <w:r>
        <w:rPr>
          <w:spacing w:val="53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ручные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стежки;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871"/>
          <w:tab w:val="left" w:pos="4706"/>
        </w:tabs>
        <w:spacing w:line="240" w:lineRule="auto"/>
        <w:ind w:left="153" w:right="151" w:firstLine="424"/>
        <w:rPr>
          <w:sz w:val="24"/>
        </w:rPr>
      </w:pPr>
      <w:r>
        <w:rPr>
          <w:sz w:val="24"/>
        </w:rPr>
        <w:t>отработка</w:t>
      </w:r>
      <w:r>
        <w:rPr>
          <w:spacing w:val="8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80"/>
          <w:sz w:val="24"/>
        </w:rPr>
        <w:t xml:space="preserve"> </w:t>
      </w:r>
      <w:r>
        <w:rPr>
          <w:sz w:val="24"/>
        </w:rPr>
        <w:t>различения</w:t>
      </w:r>
      <w:r>
        <w:rPr>
          <w:sz w:val="24"/>
        </w:rPr>
        <w:tab/>
        <w:t>хлопчатобумажных,</w:t>
      </w:r>
      <w:r>
        <w:rPr>
          <w:spacing w:val="80"/>
          <w:sz w:val="24"/>
        </w:rPr>
        <w:t xml:space="preserve"> </w:t>
      </w:r>
      <w:r>
        <w:rPr>
          <w:sz w:val="24"/>
        </w:rPr>
        <w:t>льняных,</w:t>
      </w:r>
      <w:r>
        <w:rPr>
          <w:spacing w:val="80"/>
          <w:sz w:val="24"/>
        </w:rPr>
        <w:t xml:space="preserve"> </w:t>
      </w:r>
      <w:r>
        <w:rPr>
          <w:sz w:val="24"/>
        </w:rPr>
        <w:t>шерстяных,</w:t>
      </w:r>
      <w:r>
        <w:rPr>
          <w:spacing w:val="80"/>
          <w:sz w:val="24"/>
        </w:rPr>
        <w:t xml:space="preserve"> </w:t>
      </w:r>
      <w:r>
        <w:rPr>
          <w:sz w:val="24"/>
        </w:rPr>
        <w:t>шелковых, синтетических тканей;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871"/>
          <w:tab w:val="left" w:pos="3065"/>
          <w:tab w:val="left" w:pos="4457"/>
        </w:tabs>
        <w:spacing w:line="240" w:lineRule="auto"/>
        <w:ind w:left="153" w:right="151" w:firstLine="424"/>
        <w:rPr>
          <w:sz w:val="24"/>
        </w:rPr>
      </w:pPr>
      <w:r>
        <w:rPr>
          <w:sz w:val="24"/>
        </w:rPr>
        <w:t>отработка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навыков</w:t>
      </w:r>
      <w:r>
        <w:rPr>
          <w:sz w:val="24"/>
        </w:rPr>
        <w:tab/>
      </w:r>
      <w:r>
        <w:rPr>
          <w:spacing w:val="-2"/>
          <w:sz w:val="24"/>
        </w:rPr>
        <w:t>проведения</w:t>
      </w:r>
      <w:r>
        <w:rPr>
          <w:sz w:val="24"/>
        </w:rPr>
        <w:tab/>
      </w:r>
      <w:r>
        <w:rPr>
          <w:sz w:val="24"/>
        </w:rPr>
        <w:t>влажно-тепловой</w:t>
      </w:r>
      <w:r>
        <w:rPr>
          <w:spacing w:val="3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34"/>
          <w:sz w:val="24"/>
        </w:rPr>
        <w:t xml:space="preserve"> </w:t>
      </w:r>
      <w:r>
        <w:rPr>
          <w:sz w:val="24"/>
        </w:rPr>
        <w:t>хлопчатобумажных,</w:t>
      </w:r>
      <w:r>
        <w:rPr>
          <w:spacing w:val="33"/>
          <w:sz w:val="24"/>
        </w:rPr>
        <w:t xml:space="preserve"> </w:t>
      </w:r>
      <w:r>
        <w:rPr>
          <w:sz w:val="24"/>
        </w:rPr>
        <w:t>льняных, шерстяных, шелковых, синтетических тканей;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872"/>
        </w:tabs>
        <w:ind w:left="872" w:hanging="294"/>
        <w:rPr>
          <w:sz w:val="24"/>
        </w:rPr>
      </w:pPr>
      <w:r>
        <w:rPr>
          <w:sz w:val="24"/>
        </w:rPr>
        <w:t>отработка</w:t>
      </w:r>
      <w:r>
        <w:rPr>
          <w:spacing w:val="-7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швейной</w:t>
      </w:r>
      <w:r>
        <w:rPr>
          <w:spacing w:val="-2"/>
          <w:sz w:val="24"/>
        </w:rPr>
        <w:t xml:space="preserve"> машине;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872"/>
        </w:tabs>
        <w:ind w:left="872" w:hanging="294"/>
        <w:rPr>
          <w:sz w:val="24"/>
        </w:rPr>
      </w:pPr>
      <w:r>
        <w:rPr>
          <w:sz w:val="24"/>
        </w:rPr>
        <w:t>закрепление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57"/>
          <w:sz w:val="24"/>
        </w:rPr>
        <w:t xml:space="preserve"> </w:t>
      </w:r>
      <w:r>
        <w:rPr>
          <w:sz w:val="24"/>
        </w:rPr>
        <w:t>производить наладку</w:t>
      </w:r>
      <w:r>
        <w:rPr>
          <w:spacing w:val="-4"/>
          <w:sz w:val="24"/>
        </w:rPr>
        <w:t xml:space="preserve"> </w:t>
      </w:r>
      <w:r>
        <w:rPr>
          <w:sz w:val="24"/>
        </w:rPr>
        <w:t>швейной</w:t>
      </w:r>
      <w:r>
        <w:rPr>
          <w:spacing w:val="-2"/>
          <w:sz w:val="24"/>
        </w:rPr>
        <w:t xml:space="preserve"> машины;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872"/>
        </w:tabs>
        <w:ind w:left="872" w:hanging="294"/>
        <w:rPr>
          <w:sz w:val="24"/>
        </w:rPr>
      </w:pPr>
      <w:r>
        <w:rPr>
          <w:sz w:val="24"/>
        </w:rPr>
        <w:t>отработка</w:t>
      </w:r>
      <w:r>
        <w:rPr>
          <w:spacing w:val="-8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 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ма</w:t>
      </w:r>
      <w:r>
        <w:rPr>
          <w:sz w:val="24"/>
        </w:rPr>
        <w:t>шинных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швов;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871"/>
        </w:tabs>
        <w:spacing w:line="240" w:lineRule="auto"/>
        <w:ind w:left="153" w:right="152" w:firstLine="424"/>
        <w:rPr>
          <w:sz w:val="24"/>
        </w:rPr>
      </w:pPr>
      <w:r>
        <w:rPr>
          <w:sz w:val="24"/>
        </w:rPr>
        <w:t>отработка</w:t>
      </w:r>
      <w:r>
        <w:rPr>
          <w:spacing w:val="39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40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40"/>
          <w:sz w:val="24"/>
        </w:rPr>
        <w:t xml:space="preserve"> </w:t>
      </w:r>
      <w:r>
        <w:rPr>
          <w:sz w:val="24"/>
        </w:rPr>
        <w:t>срезов</w:t>
      </w:r>
      <w:r>
        <w:rPr>
          <w:spacing w:val="40"/>
          <w:sz w:val="24"/>
        </w:rPr>
        <w:t xml:space="preserve"> </w:t>
      </w:r>
      <w:r>
        <w:rPr>
          <w:sz w:val="24"/>
        </w:rPr>
        <w:t>ткани</w:t>
      </w:r>
      <w:r>
        <w:rPr>
          <w:spacing w:val="38"/>
          <w:sz w:val="24"/>
        </w:rPr>
        <w:t xml:space="preserve"> </w:t>
      </w:r>
      <w:r>
        <w:rPr>
          <w:sz w:val="24"/>
        </w:rPr>
        <w:t>косыми,</w:t>
      </w:r>
      <w:r>
        <w:rPr>
          <w:spacing w:val="40"/>
          <w:sz w:val="24"/>
        </w:rPr>
        <w:t xml:space="preserve"> </w:t>
      </w:r>
      <w:r>
        <w:rPr>
          <w:sz w:val="24"/>
        </w:rPr>
        <w:t>долевыми,</w:t>
      </w:r>
      <w:r>
        <w:rPr>
          <w:spacing w:val="40"/>
          <w:sz w:val="24"/>
        </w:rPr>
        <w:t xml:space="preserve"> </w:t>
      </w:r>
      <w:r>
        <w:rPr>
          <w:sz w:val="24"/>
        </w:rPr>
        <w:t>поперечными,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подкройными </w:t>
      </w:r>
      <w:r>
        <w:rPr>
          <w:spacing w:val="-2"/>
          <w:sz w:val="24"/>
        </w:rPr>
        <w:t>обтачками;</w:t>
      </w:r>
    </w:p>
    <w:p w:rsidR="00FE170F" w:rsidRDefault="0016628F">
      <w:pPr>
        <w:pStyle w:val="a4"/>
        <w:numPr>
          <w:ilvl w:val="0"/>
          <w:numId w:val="2"/>
        </w:numPr>
        <w:tabs>
          <w:tab w:val="left" w:pos="871"/>
          <w:tab w:val="left" w:pos="2371"/>
          <w:tab w:val="left" w:pos="4449"/>
        </w:tabs>
        <w:spacing w:line="240" w:lineRule="auto"/>
        <w:ind w:left="153" w:right="155" w:firstLine="424"/>
        <w:rPr>
          <w:sz w:val="24"/>
        </w:rPr>
      </w:pPr>
      <w:r>
        <w:rPr>
          <w:spacing w:val="-2"/>
          <w:sz w:val="24"/>
        </w:rPr>
        <w:t>закрепление</w:t>
      </w:r>
      <w:r>
        <w:rPr>
          <w:sz w:val="24"/>
        </w:rPr>
        <w:tab/>
        <w:t>знаний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умений</w:t>
      </w:r>
      <w:r>
        <w:rPr>
          <w:sz w:val="24"/>
        </w:rPr>
        <w:tab/>
        <w:t>технологической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40"/>
          <w:sz w:val="24"/>
        </w:rPr>
        <w:t xml:space="preserve"> </w:t>
      </w:r>
      <w:r>
        <w:rPr>
          <w:sz w:val="24"/>
        </w:rPr>
        <w:t>косынки, фартука, ночной сорочки, прямой и расклешенной юбок, пижамных брюк,</w:t>
      </w:r>
      <w:r>
        <w:rPr>
          <w:sz w:val="24"/>
        </w:rPr>
        <w:t xml:space="preserve"> блузки, халата, платья.</w:t>
      </w:r>
    </w:p>
    <w:p w:rsidR="00FE170F" w:rsidRDefault="0016628F">
      <w:pPr>
        <w:pStyle w:val="a4"/>
        <w:numPr>
          <w:ilvl w:val="0"/>
          <w:numId w:val="1"/>
        </w:numPr>
        <w:tabs>
          <w:tab w:val="left" w:pos="4125"/>
        </w:tabs>
        <w:spacing w:before="272" w:line="240" w:lineRule="auto"/>
        <w:ind w:left="4125" w:hanging="604"/>
        <w:jc w:val="left"/>
        <w:rPr>
          <w:b/>
          <w:sz w:val="24"/>
        </w:rPr>
      </w:pPr>
      <w:bookmarkStart w:id="3" w:name="II.СОДЕРЖАНИЕ_ОБУЧЕНИЯ"/>
      <w:bookmarkEnd w:id="3"/>
      <w:r>
        <w:rPr>
          <w:b/>
          <w:sz w:val="24"/>
        </w:rPr>
        <w:t>СОДЕРЖАНИЕ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ОБУЧЕНИЯ</w:t>
      </w:r>
    </w:p>
    <w:p w:rsidR="00FE170F" w:rsidRDefault="00FE170F">
      <w:pPr>
        <w:pStyle w:val="a3"/>
        <w:rPr>
          <w:b/>
        </w:rPr>
      </w:pPr>
    </w:p>
    <w:p w:rsidR="00FE170F" w:rsidRDefault="0016628F">
      <w:pPr>
        <w:pStyle w:val="a4"/>
        <w:numPr>
          <w:ilvl w:val="1"/>
          <w:numId w:val="1"/>
        </w:numPr>
        <w:tabs>
          <w:tab w:val="left" w:pos="181"/>
        </w:tabs>
        <w:spacing w:before="1" w:line="240" w:lineRule="auto"/>
        <w:ind w:left="181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FE170F" w:rsidRDefault="00FE170F">
      <w:pPr>
        <w:pStyle w:val="a4"/>
        <w:spacing w:line="240" w:lineRule="auto"/>
        <w:jc w:val="center"/>
        <w:rPr>
          <w:b/>
          <w:sz w:val="24"/>
        </w:rPr>
        <w:sectPr w:rsidR="00FE170F">
          <w:pgSz w:w="11910" w:h="16840"/>
          <w:pgMar w:top="880" w:right="566" w:bottom="1240" w:left="566" w:header="0" w:footer="1047" w:gutter="0"/>
          <w:cols w:space="720"/>
        </w:sectPr>
      </w:pPr>
    </w:p>
    <w:p w:rsidR="00FE170F" w:rsidRDefault="0016628F">
      <w:pPr>
        <w:pStyle w:val="a3"/>
        <w:spacing w:before="66"/>
        <w:ind w:left="153" w:right="152" w:firstLine="708"/>
        <w:jc w:val="both"/>
      </w:pPr>
      <w:r>
        <w:lastRenderedPageBreak/>
        <w:t xml:space="preserve">Обучение профильному труду в 5 классе носит практическую направленность и тесно связано с другими учебными предметами, жизнью, готовит обучающихся к овладению профессионально- трудовыми </w:t>
      </w:r>
      <w:r>
        <w:t xml:space="preserve">знаниями и навыками. Распределение учебного материала осуществляется концентрически, что позволяет обеспечить постепенный переход от исключительно практического изучения профильного труда к практико-теоретическому изучению, с учётом значимости усваиваемых </w:t>
      </w:r>
      <w:r>
        <w:t>знаний и умений формирования жизненных компетенций.</w:t>
      </w:r>
    </w:p>
    <w:p w:rsidR="00FE170F" w:rsidRDefault="0016628F">
      <w:pPr>
        <w:pStyle w:val="a3"/>
        <w:ind w:left="153" w:right="151" w:firstLine="708"/>
        <w:jc w:val="both"/>
      </w:pPr>
      <w:r>
        <w:t>Программа по профильному труду включает теоретические и практические занятия. При составлении программы учтены принципы повторяемости пройденного материала и постепенного ввода нового.</w:t>
      </w:r>
    </w:p>
    <w:p w:rsidR="00FE170F" w:rsidRDefault="0016628F">
      <w:pPr>
        <w:pStyle w:val="a3"/>
        <w:ind w:left="153" w:right="151" w:firstLine="708"/>
        <w:jc w:val="both"/>
      </w:pPr>
      <w:r>
        <w:t>Обучающиеся выполня</w:t>
      </w:r>
      <w:r>
        <w:t>ют установочные и тренировочные упражнения, а также учебно- производственные и рабочие упражнения, которые представлены в виде определенных заданий. Учебно-производственные упражнения являются совокупностью взаимосвязанных трудовых операций, при завершении</w:t>
      </w:r>
      <w:r>
        <w:t xml:space="preserve"> которых получается конечный результат в виде изделия, имеющего общественно полезное значение. Эти упражнения, называемые обычно практическими работами, обязательно включают элементы нового (новая конструкция изделия, новая технология, новые материалы и т.</w:t>
      </w:r>
      <w:r>
        <w:t>д.).</w:t>
      </w:r>
    </w:p>
    <w:p w:rsidR="00FE170F" w:rsidRDefault="0016628F">
      <w:pPr>
        <w:pStyle w:val="a3"/>
        <w:ind w:left="153" w:right="150" w:firstLine="708"/>
        <w:jc w:val="both"/>
      </w:pPr>
      <w:r>
        <w:t>В трудовом обучении широко применяется инструктаж, который представляет собой не столько отдельный метод, сколько совокупность методов, словесных и наглядных, сочетание объяснения, наглядного показа способов действия, демонстрации таблиц, схем и т. д.</w:t>
      </w:r>
    </w:p>
    <w:p w:rsidR="00FE170F" w:rsidRDefault="0016628F">
      <w:pPr>
        <w:pStyle w:val="a3"/>
        <w:ind w:left="153" w:right="150" w:firstLine="708"/>
        <w:jc w:val="both"/>
      </w:pPr>
      <w:r>
        <w:t xml:space="preserve">Преподавание профильного труда базируется на знаниях, получаемых обучающимися на уроках математики, естествознания, истории и других предметов. Данная программа предусматривает обязательное обсуждение характеристик изделия, продумывание плана предстоящей </w:t>
      </w:r>
      <w:r>
        <w:t>работы, оценку сделанного. Большое внимание уделяется технике безопасности.</w:t>
      </w:r>
    </w:p>
    <w:p w:rsidR="00FE170F" w:rsidRDefault="00FE170F">
      <w:pPr>
        <w:pStyle w:val="a3"/>
      </w:pPr>
    </w:p>
    <w:p w:rsidR="00FE170F" w:rsidRDefault="0016628F">
      <w:pPr>
        <w:pStyle w:val="a3"/>
        <w:ind w:left="566" w:right="141"/>
        <w:jc w:val="center"/>
      </w:pPr>
      <w:r>
        <w:t>Содержание</w:t>
      </w:r>
      <w:r>
        <w:rPr>
          <w:spacing w:val="-2"/>
        </w:rPr>
        <w:t xml:space="preserve"> разделов</w:t>
      </w:r>
    </w:p>
    <w:p w:rsidR="00FE170F" w:rsidRDefault="00FE170F">
      <w:pPr>
        <w:pStyle w:val="a3"/>
        <w:spacing w:before="46"/>
        <w:rPr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"/>
        <w:gridCol w:w="5600"/>
        <w:gridCol w:w="847"/>
        <w:gridCol w:w="1835"/>
      </w:tblGrid>
      <w:tr w:rsidR="00FE170F">
        <w:trPr>
          <w:trHeight w:val="827"/>
        </w:trPr>
        <w:tc>
          <w:tcPr>
            <w:tcW w:w="778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600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2"/>
                <w:sz w:val="24"/>
              </w:rPr>
              <w:t xml:space="preserve"> раздела</w:t>
            </w:r>
          </w:p>
        </w:tc>
        <w:tc>
          <w:tcPr>
            <w:tcW w:w="847" w:type="dxa"/>
          </w:tcPr>
          <w:p w:rsidR="00FE170F" w:rsidRDefault="0016628F">
            <w:pPr>
              <w:pStyle w:val="TableParagraph"/>
              <w:spacing w:line="270" w:lineRule="atLeast"/>
              <w:ind w:left="100" w:right="9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Кол- </w:t>
            </w:r>
            <w:r>
              <w:rPr>
                <w:spacing w:val="-6"/>
                <w:sz w:val="24"/>
              </w:rPr>
              <w:t xml:space="preserve">во </w:t>
            </w:r>
            <w:r>
              <w:rPr>
                <w:spacing w:val="-4"/>
                <w:sz w:val="24"/>
              </w:rPr>
              <w:t>часов</w:t>
            </w:r>
          </w:p>
        </w:tc>
        <w:tc>
          <w:tcPr>
            <w:tcW w:w="1835" w:type="dxa"/>
          </w:tcPr>
          <w:p w:rsidR="00FE170F" w:rsidRDefault="0016628F">
            <w:pPr>
              <w:pStyle w:val="TableParagraph"/>
              <w:spacing w:line="270" w:lineRule="atLeast"/>
              <w:ind w:left="226" w:right="2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 работы,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тесты</w:t>
            </w:r>
          </w:p>
        </w:tc>
      </w:tr>
      <w:tr w:rsidR="00FE170F">
        <w:trPr>
          <w:trHeight w:val="276"/>
        </w:trPr>
        <w:tc>
          <w:tcPr>
            <w:tcW w:w="778" w:type="dxa"/>
          </w:tcPr>
          <w:p w:rsidR="00FE170F" w:rsidRDefault="0016628F">
            <w:pPr>
              <w:pStyle w:val="TableParagraph"/>
              <w:spacing w:line="256" w:lineRule="exact"/>
              <w:ind w:left="0"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600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Швейная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машина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электрическим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приводом</w:t>
            </w:r>
          </w:p>
        </w:tc>
        <w:tc>
          <w:tcPr>
            <w:tcW w:w="847" w:type="dxa"/>
          </w:tcPr>
          <w:p w:rsidR="00FE170F" w:rsidRDefault="0016628F">
            <w:pPr>
              <w:pStyle w:val="TableParagraph"/>
              <w:spacing w:line="256" w:lineRule="exact"/>
              <w:ind w:left="100" w:right="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35" w:type="dxa"/>
          </w:tcPr>
          <w:p w:rsidR="00FE170F" w:rsidRDefault="0016628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6"/>
        </w:trPr>
        <w:tc>
          <w:tcPr>
            <w:tcW w:w="778" w:type="dxa"/>
          </w:tcPr>
          <w:p w:rsidR="00FE170F" w:rsidRDefault="0016628F">
            <w:pPr>
              <w:pStyle w:val="TableParagraph"/>
              <w:spacing w:line="256" w:lineRule="exact"/>
              <w:ind w:left="0"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600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Волокна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ткани</w:t>
            </w:r>
          </w:p>
        </w:tc>
        <w:tc>
          <w:tcPr>
            <w:tcW w:w="847" w:type="dxa"/>
          </w:tcPr>
          <w:p w:rsidR="00FE170F" w:rsidRDefault="0016628F">
            <w:pPr>
              <w:pStyle w:val="TableParagraph"/>
              <w:spacing w:line="256" w:lineRule="exact"/>
              <w:ind w:left="100" w:right="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35" w:type="dxa"/>
          </w:tcPr>
          <w:p w:rsidR="00FE170F" w:rsidRDefault="0016628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6"/>
        </w:trPr>
        <w:tc>
          <w:tcPr>
            <w:tcW w:w="778" w:type="dxa"/>
          </w:tcPr>
          <w:p w:rsidR="00FE170F" w:rsidRDefault="0016628F">
            <w:pPr>
              <w:pStyle w:val="TableParagraph"/>
              <w:spacing w:before="1" w:line="255" w:lineRule="exact"/>
              <w:ind w:left="0"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600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2"/>
                <w:sz w:val="24"/>
              </w:rPr>
              <w:t xml:space="preserve"> полотенца</w:t>
            </w:r>
          </w:p>
        </w:tc>
        <w:tc>
          <w:tcPr>
            <w:tcW w:w="847" w:type="dxa"/>
          </w:tcPr>
          <w:p w:rsidR="00FE170F" w:rsidRDefault="0016628F">
            <w:pPr>
              <w:pStyle w:val="TableParagraph"/>
              <w:spacing w:before="1" w:line="255" w:lineRule="exact"/>
              <w:ind w:left="100" w:right="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3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75"/>
        </w:trPr>
        <w:tc>
          <w:tcPr>
            <w:tcW w:w="778" w:type="dxa"/>
          </w:tcPr>
          <w:p w:rsidR="00FE170F" w:rsidRDefault="0016628F">
            <w:pPr>
              <w:pStyle w:val="TableParagraph"/>
              <w:spacing w:line="255" w:lineRule="exact"/>
              <w:ind w:left="0"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600" w:type="dxa"/>
          </w:tcPr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одежды</w:t>
            </w:r>
          </w:p>
        </w:tc>
        <w:tc>
          <w:tcPr>
            <w:tcW w:w="847" w:type="dxa"/>
          </w:tcPr>
          <w:p w:rsidR="00FE170F" w:rsidRDefault="0016628F">
            <w:pPr>
              <w:pStyle w:val="TableParagraph"/>
              <w:spacing w:line="255" w:lineRule="exact"/>
              <w:ind w:left="100" w:right="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3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76"/>
        </w:trPr>
        <w:tc>
          <w:tcPr>
            <w:tcW w:w="778" w:type="dxa"/>
          </w:tcPr>
          <w:p w:rsidR="00FE170F" w:rsidRDefault="0016628F">
            <w:pPr>
              <w:pStyle w:val="TableParagraph"/>
              <w:spacing w:line="256" w:lineRule="exact"/>
              <w:ind w:left="0"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600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салфетки</w:t>
            </w:r>
          </w:p>
        </w:tc>
        <w:tc>
          <w:tcPr>
            <w:tcW w:w="847" w:type="dxa"/>
          </w:tcPr>
          <w:p w:rsidR="00FE170F" w:rsidRDefault="0016628F">
            <w:pPr>
              <w:pStyle w:val="TableParagraph"/>
              <w:spacing w:line="256" w:lineRule="exact"/>
              <w:ind w:left="100" w:right="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35" w:type="dxa"/>
          </w:tcPr>
          <w:p w:rsidR="00FE170F" w:rsidRDefault="0016628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6"/>
        </w:trPr>
        <w:tc>
          <w:tcPr>
            <w:tcW w:w="778" w:type="dxa"/>
          </w:tcPr>
          <w:p w:rsidR="00FE170F" w:rsidRDefault="0016628F">
            <w:pPr>
              <w:pStyle w:val="TableParagraph"/>
              <w:spacing w:line="256" w:lineRule="exact"/>
              <w:ind w:left="0"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600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2"/>
                <w:sz w:val="24"/>
              </w:rPr>
              <w:t xml:space="preserve"> салфетки</w:t>
            </w:r>
          </w:p>
        </w:tc>
        <w:tc>
          <w:tcPr>
            <w:tcW w:w="847" w:type="dxa"/>
          </w:tcPr>
          <w:p w:rsidR="00FE170F" w:rsidRDefault="0016628F">
            <w:pPr>
              <w:pStyle w:val="TableParagraph"/>
              <w:spacing w:line="256" w:lineRule="exact"/>
              <w:ind w:left="100" w:right="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83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75"/>
        </w:trPr>
        <w:tc>
          <w:tcPr>
            <w:tcW w:w="778" w:type="dxa"/>
          </w:tcPr>
          <w:p w:rsidR="00FE170F" w:rsidRDefault="0016628F">
            <w:pPr>
              <w:pStyle w:val="TableParagraph"/>
              <w:spacing w:line="256" w:lineRule="exact"/>
              <w:ind w:left="0"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600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бумагой</w:t>
            </w:r>
          </w:p>
        </w:tc>
        <w:tc>
          <w:tcPr>
            <w:tcW w:w="847" w:type="dxa"/>
          </w:tcPr>
          <w:p w:rsidR="00FE170F" w:rsidRDefault="0016628F">
            <w:pPr>
              <w:pStyle w:val="TableParagraph"/>
              <w:spacing w:line="256" w:lineRule="exact"/>
              <w:ind w:left="100" w:right="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35" w:type="dxa"/>
          </w:tcPr>
          <w:p w:rsidR="00FE170F" w:rsidRDefault="0016628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5"/>
        </w:trPr>
        <w:tc>
          <w:tcPr>
            <w:tcW w:w="778" w:type="dxa"/>
          </w:tcPr>
          <w:p w:rsidR="00FE170F" w:rsidRDefault="0016628F">
            <w:pPr>
              <w:pStyle w:val="TableParagraph"/>
              <w:spacing w:line="256" w:lineRule="exact"/>
              <w:ind w:left="0"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600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Машинные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шов</w:t>
            </w:r>
          </w:p>
        </w:tc>
        <w:tc>
          <w:tcPr>
            <w:tcW w:w="847" w:type="dxa"/>
          </w:tcPr>
          <w:p w:rsidR="00FE170F" w:rsidRDefault="0016628F">
            <w:pPr>
              <w:pStyle w:val="TableParagraph"/>
              <w:spacing w:line="256" w:lineRule="exact"/>
              <w:ind w:left="100" w:righ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552"/>
        </w:trPr>
        <w:tc>
          <w:tcPr>
            <w:tcW w:w="778" w:type="dxa"/>
          </w:tcPr>
          <w:p w:rsidR="00FE170F" w:rsidRDefault="0016628F">
            <w:pPr>
              <w:pStyle w:val="TableParagraph"/>
              <w:spacing w:before="1"/>
              <w:ind w:left="0" w:right="11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600" w:type="dxa"/>
          </w:tcPr>
          <w:p w:rsidR="00FE170F" w:rsidRDefault="0016628F">
            <w:pPr>
              <w:pStyle w:val="TableParagraph"/>
              <w:spacing w:line="274" w:lineRule="exact"/>
              <w:ind w:right="1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тканью.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мешочка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 хранения работ</w:t>
            </w:r>
          </w:p>
        </w:tc>
        <w:tc>
          <w:tcPr>
            <w:tcW w:w="847" w:type="dxa"/>
          </w:tcPr>
          <w:p w:rsidR="00FE170F" w:rsidRDefault="0016628F">
            <w:pPr>
              <w:pStyle w:val="TableParagraph"/>
              <w:spacing w:before="1"/>
              <w:ind w:left="100" w:right="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835" w:type="dxa"/>
          </w:tcPr>
          <w:p w:rsidR="00FE170F" w:rsidRDefault="0016628F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6"/>
        </w:trPr>
        <w:tc>
          <w:tcPr>
            <w:tcW w:w="778" w:type="dxa"/>
          </w:tcPr>
          <w:p w:rsidR="00FE170F" w:rsidRDefault="0016628F">
            <w:pPr>
              <w:pStyle w:val="TableParagraph"/>
              <w:spacing w:line="255" w:lineRule="exact"/>
              <w:ind w:left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600" w:type="dxa"/>
          </w:tcPr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Машинные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швы.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шов</w:t>
            </w:r>
          </w:p>
        </w:tc>
        <w:tc>
          <w:tcPr>
            <w:tcW w:w="847" w:type="dxa"/>
          </w:tcPr>
          <w:p w:rsidR="00FE170F" w:rsidRDefault="0016628F">
            <w:pPr>
              <w:pStyle w:val="TableParagraph"/>
              <w:spacing w:line="255" w:lineRule="exact"/>
              <w:ind w:left="100" w:righ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75"/>
        </w:trPr>
        <w:tc>
          <w:tcPr>
            <w:tcW w:w="778" w:type="dxa"/>
          </w:tcPr>
          <w:p w:rsidR="00FE170F" w:rsidRDefault="0016628F">
            <w:pPr>
              <w:pStyle w:val="TableParagraph"/>
              <w:spacing w:line="256" w:lineRule="exact"/>
              <w:ind w:left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600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2"/>
                <w:sz w:val="24"/>
              </w:rPr>
              <w:t xml:space="preserve"> наволочки</w:t>
            </w:r>
          </w:p>
        </w:tc>
        <w:tc>
          <w:tcPr>
            <w:tcW w:w="847" w:type="dxa"/>
          </w:tcPr>
          <w:p w:rsidR="00FE170F" w:rsidRDefault="0016628F">
            <w:pPr>
              <w:pStyle w:val="TableParagraph"/>
              <w:spacing w:line="256" w:lineRule="exact"/>
              <w:ind w:left="100" w:right="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835" w:type="dxa"/>
          </w:tcPr>
          <w:p w:rsidR="00FE170F" w:rsidRDefault="0016628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5"/>
        </w:trPr>
        <w:tc>
          <w:tcPr>
            <w:tcW w:w="778" w:type="dxa"/>
          </w:tcPr>
          <w:p w:rsidR="00FE170F" w:rsidRDefault="0016628F">
            <w:pPr>
              <w:pStyle w:val="TableParagraph"/>
              <w:spacing w:line="256" w:lineRule="exact"/>
              <w:ind w:left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600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Машинные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Накладной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шов</w:t>
            </w:r>
          </w:p>
        </w:tc>
        <w:tc>
          <w:tcPr>
            <w:tcW w:w="847" w:type="dxa"/>
          </w:tcPr>
          <w:p w:rsidR="00FE170F" w:rsidRDefault="0016628F">
            <w:pPr>
              <w:pStyle w:val="TableParagraph"/>
              <w:spacing w:line="256" w:lineRule="exact"/>
              <w:ind w:left="100" w:righ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76"/>
        </w:trPr>
        <w:tc>
          <w:tcPr>
            <w:tcW w:w="778" w:type="dxa"/>
          </w:tcPr>
          <w:p w:rsidR="00FE170F" w:rsidRDefault="0016628F">
            <w:pPr>
              <w:pStyle w:val="TableParagraph"/>
              <w:spacing w:line="256" w:lineRule="exact"/>
              <w:ind w:left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600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сумки</w:t>
            </w:r>
          </w:p>
        </w:tc>
        <w:tc>
          <w:tcPr>
            <w:tcW w:w="847" w:type="dxa"/>
          </w:tcPr>
          <w:p w:rsidR="00FE170F" w:rsidRDefault="0016628F">
            <w:pPr>
              <w:pStyle w:val="TableParagraph"/>
              <w:spacing w:line="256" w:lineRule="exact"/>
              <w:ind w:left="100" w:right="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3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75"/>
        </w:trPr>
        <w:tc>
          <w:tcPr>
            <w:tcW w:w="778" w:type="dxa"/>
          </w:tcPr>
          <w:p w:rsidR="00FE170F" w:rsidRDefault="0016628F">
            <w:pPr>
              <w:pStyle w:val="TableParagraph"/>
              <w:spacing w:line="256" w:lineRule="exact"/>
              <w:ind w:left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600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847" w:type="dxa"/>
          </w:tcPr>
          <w:p w:rsidR="00FE170F" w:rsidRDefault="0016628F">
            <w:pPr>
              <w:pStyle w:val="TableParagraph"/>
              <w:spacing w:line="256" w:lineRule="exact"/>
              <w:ind w:left="100" w:right="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835" w:type="dxa"/>
          </w:tcPr>
          <w:p w:rsidR="00FE170F" w:rsidRDefault="0016628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6"/>
        </w:trPr>
        <w:tc>
          <w:tcPr>
            <w:tcW w:w="778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600" w:type="dxa"/>
          </w:tcPr>
          <w:p w:rsidR="00FE170F" w:rsidRDefault="0016628F">
            <w:pPr>
              <w:pStyle w:val="TableParagraph"/>
              <w:spacing w:line="256" w:lineRule="exact"/>
              <w:ind w:left="0" w:right="12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47" w:type="dxa"/>
          </w:tcPr>
          <w:p w:rsidR="00FE170F" w:rsidRDefault="0016628F">
            <w:pPr>
              <w:pStyle w:val="TableParagraph"/>
              <w:spacing w:line="256" w:lineRule="exact"/>
              <w:ind w:left="100" w:right="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206</w:t>
            </w:r>
          </w:p>
        </w:tc>
        <w:tc>
          <w:tcPr>
            <w:tcW w:w="1835" w:type="dxa"/>
          </w:tcPr>
          <w:p w:rsidR="00FE170F" w:rsidRDefault="0016628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</w:tbl>
    <w:p w:rsidR="00FE170F" w:rsidRDefault="00FE170F">
      <w:pPr>
        <w:pStyle w:val="a3"/>
        <w:spacing w:before="5"/>
      </w:pPr>
    </w:p>
    <w:p w:rsidR="00FE170F" w:rsidRDefault="0016628F">
      <w:pPr>
        <w:pStyle w:val="a4"/>
        <w:numPr>
          <w:ilvl w:val="1"/>
          <w:numId w:val="1"/>
        </w:numPr>
        <w:tabs>
          <w:tab w:val="left" w:pos="181"/>
        </w:tabs>
        <w:spacing w:line="240" w:lineRule="auto"/>
        <w:ind w:left="181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FE170F" w:rsidRDefault="00FE170F">
      <w:pPr>
        <w:pStyle w:val="a3"/>
        <w:rPr>
          <w:b/>
        </w:rPr>
      </w:pPr>
    </w:p>
    <w:p w:rsidR="00FE170F" w:rsidRDefault="0016628F">
      <w:pPr>
        <w:pStyle w:val="a3"/>
        <w:ind w:left="153" w:right="153" w:firstLine="708"/>
        <w:jc w:val="both"/>
      </w:pPr>
      <w:r>
        <w:t xml:space="preserve">Обучение профильному труду в 6 </w:t>
      </w:r>
      <w:r>
        <w:t>классе носит практическую направленность и тесно связано с другими учебными предметами, жизнью, готовит обучающихся к овладению профессионально- трудовыми знаниями и навыками. Распределение учебного материала осуществляется концентрически,</w:t>
      </w:r>
      <w:r>
        <w:rPr>
          <w:spacing w:val="29"/>
        </w:rPr>
        <w:t xml:space="preserve"> </w:t>
      </w:r>
      <w:r>
        <w:t>что</w:t>
      </w:r>
      <w:r>
        <w:rPr>
          <w:spacing w:val="31"/>
        </w:rPr>
        <w:t xml:space="preserve"> </w:t>
      </w:r>
      <w:r>
        <w:t>позволяет</w:t>
      </w:r>
      <w:r>
        <w:rPr>
          <w:spacing w:val="33"/>
        </w:rPr>
        <w:t xml:space="preserve"> </w:t>
      </w:r>
      <w:r>
        <w:t>об</w:t>
      </w:r>
      <w:r>
        <w:t>еспечить</w:t>
      </w:r>
      <w:r>
        <w:rPr>
          <w:spacing w:val="32"/>
        </w:rPr>
        <w:t xml:space="preserve"> </w:t>
      </w:r>
      <w:r>
        <w:t>постепенный</w:t>
      </w:r>
      <w:r>
        <w:rPr>
          <w:spacing w:val="30"/>
        </w:rPr>
        <w:t xml:space="preserve"> </w:t>
      </w:r>
      <w:r>
        <w:t>переход</w:t>
      </w:r>
      <w:r>
        <w:rPr>
          <w:spacing w:val="32"/>
        </w:rPr>
        <w:t xml:space="preserve"> </w:t>
      </w:r>
      <w:r>
        <w:t>от</w:t>
      </w:r>
      <w:r>
        <w:rPr>
          <w:spacing w:val="29"/>
        </w:rPr>
        <w:t xml:space="preserve"> </w:t>
      </w:r>
      <w:r>
        <w:t>исключительно</w:t>
      </w:r>
      <w:r>
        <w:rPr>
          <w:spacing w:val="30"/>
        </w:rPr>
        <w:t xml:space="preserve"> </w:t>
      </w:r>
      <w:r>
        <w:rPr>
          <w:spacing w:val="-2"/>
        </w:rPr>
        <w:t>практического</w:t>
      </w:r>
    </w:p>
    <w:p w:rsidR="00FE170F" w:rsidRDefault="00FE170F">
      <w:pPr>
        <w:pStyle w:val="a3"/>
        <w:jc w:val="both"/>
        <w:sectPr w:rsidR="00FE170F">
          <w:pgSz w:w="11910" w:h="16840"/>
          <w:pgMar w:top="900" w:right="566" w:bottom="1240" w:left="566" w:header="0" w:footer="1047" w:gutter="0"/>
          <w:cols w:space="720"/>
        </w:sectPr>
      </w:pPr>
    </w:p>
    <w:p w:rsidR="00FE170F" w:rsidRDefault="0016628F">
      <w:pPr>
        <w:pStyle w:val="a3"/>
        <w:spacing w:before="66"/>
        <w:ind w:left="153" w:right="153"/>
        <w:jc w:val="both"/>
      </w:pPr>
      <w:r>
        <w:lastRenderedPageBreak/>
        <w:t>изучения профильного труда к практико-теоретическому изучению, с обязательным учётом значимости усваиваемых знаний и умений формирования жизненных компетенций.</w:t>
      </w:r>
    </w:p>
    <w:p w:rsidR="00FE170F" w:rsidRDefault="0016628F">
      <w:pPr>
        <w:pStyle w:val="a3"/>
        <w:ind w:left="153" w:right="152" w:firstLine="768"/>
        <w:jc w:val="both"/>
      </w:pPr>
      <w:r>
        <w:t>В 6 классе продолж</w:t>
      </w:r>
      <w:r>
        <w:t>ается обучение построению чертежей изделий и их пошиву с постоянным усложнением работы на швейной машине.</w:t>
      </w:r>
      <w:r>
        <w:rPr>
          <w:spacing w:val="40"/>
        </w:rPr>
        <w:t xml:space="preserve"> </w:t>
      </w:r>
      <w:r>
        <w:t>Вырабатывается автоматизация навыков работы на швейной машине, усложняются выполняемые изделия.</w:t>
      </w:r>
      <w:r>
        <w:rPr>
          <w:spacing w:val="40"/>
        </w:rPr>
        <w:t xml:space="preserve"> </w:t>
      </w:r>
      <w:r>
        <w:t>Продолжается обучение построению чертежей изделий.</w:t>
      </w:r>
    </w:p>
    <w:p w:rsidR="00FE170F" w:rsidRDefault="0016628F">
      <w:pPr>
        <w:pStyle w:val="a3"/>
        <w:ind w:left="982"/>
        <w:jc w:val="both"/>
      </w:pPr>
      <w:r>
        <w:t>Обу</w:t>
      </w:r>
      <w:r>
        <w:t>чающиеся</w:t>
      </w:r>
      <w:r>
        <w:rPr>
          <w:spacing w:val="20"/>
        </w:rPr>
        <w:t xml:space="preserve"> </w:t>
      </w:r>
      <w:r>
        <w:t>шьют</w:t>
      </w:r>
      <w:r>
        <w:rPr>
          <w:spacing w:val="17"/>
        </w:rPr>
        <w:t xml:space="preserve"> </w:t>
      </w:r>
      <w:r>
        <w:t>косынки</w:t>
      </w:r>
      <w:r>
        <w:rPr>
          <w:spacing w:val="15"/>
        </w:rPr>
        <w:t xml:space="preserve"> </w:t>
      </w:r>
      <w:r>
        <w:t>для</w:t>
      </w:r>
      <w:r>
        <w:rPr>
          <w:spacing w:val="19"/>
        </w:rPr>
        <w:t xml:space="preserve"> </w:t>
      </w:r>
      <w:r>
        <w:t>работ,</w:t>
      </w:r>
      <w:r>
        <w:rPr>
          <w:spacing w:val="17"/>
        </w:rPr>
        <w:t xml:space="preserve"> </w:t>
      </w:r>
      <w:r>
        <w:t>различных</w:t>
      </w:r>
      <w:r>
        <w:rPr>
          <w:spacing w:val="17"/>
        </w:rPr>
        <w:t xml:space="preserve"> </w:t>
      </w:r>
      <w:r>
        <w:t>конструкций</w:t>
      </w:r>
      <w:r>
        <w:rPr>
          <w:spacing w:val="18"/>
        </w:rPr>
        <w:t xml:space="preserve"> </w:t>
      </w:r>
      <w:r>
        <w:t>фартуки,</w:t>
      </w:r>
      <w:r>
        <w:rPr>
          <w:spacing w:val="19"/>
        </w:rPr>
        <w:t xml:space="preserve"> </w:t>
      </w:r>
      <w:r>
        <w:t>ночную</w:t>
      </w:r>
      <w:r>
        <w:rPr>
          <w:spacing w:val="23"/>
        </w:rPr>
        <w:t xml:space="preserve"> </w:t>
      </w:r>
      <w:r>
        <w:rPr>
          <w:spacing w:val="-2"/>
        </w:rPr>
        <w:t>сорочку.</w:t>
      </w:r>
    </w:p>
    <w:p w:rsidR="00FE170F" w:rsidRDefault="0016628F">
      <w:pPr>
        <w:pStyle w:val="a3"/>
        <w:ind w:left="153"/>
        <w:jc w:val="both"/>
      </w:pPr>
      <w:r>
        <w:t>Учатся</w:t>
      </w:r>
      <w:r>
        <w:rPr>
          <w:spacing w:val="-2"/>
        </w:rPr>
        <w:t xml:space="preserve"> </w:t>
      </w:r>
      <w:r>
        <w:t>штопать</w:t>
      </w:r>
      <w:r>
        <w:rPr>
          <w:spacing w:val="-3"/>
        </w:rPr>
        <w:t xml:space="preserve"> </w:t>
      </w:r>
      <w:r>
        <w:t>и пришивать</w:t>
      </w:r>
      <w:r>
        <w:rPr>
          <w:spacing w:val="-3"/>
        </w:rPr>
        <w:t xml:space="preserve"> </w:t>
      </w:r>
      <w:r>
        <w:rPr>
          <w:spacing w:val="-2"/>
        </w:rPr>
        <w:t>заплаты.</w:t>
      </w:r>
    </w:p>
    <w:p w:rsidR="00FE170F" w:rsidRDefault="0016628F">
      <w:pPr>
        <w:pStyle w:val="a3"/>
        <w:ind w:left="153" w:right="150" w:firstLine="828"/>
        <w:jc w:val="both"/>
      </w:pPr>
      <w:r>
        <w:t xml:space="preserve">Учителю в начале учебного года необходимо первостепенное внимание уделять правильности выполнения обучающимися практических умений и </w:t>
      </w:r>
      <w:r>
        <w:t>технологических приемов. В начале обучения помощь должна быть максимальной. В отношении ориентировочных действий она состоит в демонстрации и объяснении конечного результата труда, а также условий работы (применяемых орудий, материалов, наглядных пособий).</w:t>
      </w:r>
      <w:r>
        <w:t xml:space="preserve"> Развёрнутая помощь в планировании заключается в групповом обсуждении предстоящей работы и в практическом показе учителем последовательности её выполнения, в применении демонстрационных предметно-технологических карт. Карты используются и при обсуждении пл</w:t>
      </w:r>
      <w:r>
        <w:t>ана работы</w:t>
      </w:r>
      <w:r>
        <w:rPr>
          <w:color w:val="00AFEF"/>
        </w:rPr>
        <w:t xml:space="preserve">, </w:t>
      </w:r>
      <w:r>
        <w:t xml:space="preserve">и во время самой работы обучающихся. Результативность обеспечивается за счёт полноты и точности сформированного у обучающихся образа конечного и промежуточного результатов работы, а также за счёт формирования контрольно- измерительных умений и </w:t>
      </w:r>
      <w:r>
        <w:t>привычки к выполнению контрольных действий. Целенаправленное обучение общетрудовым умениям позволяет учителю в дальнейшем перейти от развёрнутой помощи обучающимся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краткому</w:t>
      </w:r>
      <w:r>
        <w:rPr>
          <w:spacing w:val="-4"/>
        </w:rPr>
        <w:t xml:space="preserve"> </w:t>
      </w:r>
      <w:r>
        <w:t>инструктажу.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последующем</w:t>
      </w:r>
      <w:r>
        <w:rPr>
          <w:spacing w:val="-3"/>
        </w:rPr>
        <w:t xml:space="preserve"> </w:t>
      </w:r>
      <w:r>
        <w:t>наращивается</w:t>
      </w:r>
      <w:r>
        <w:rPr>
          <w:spacing w:val="-2"/>
        </w:rPr>
        <w:t xml:space="preserve"> </w:t>
      </w:r>
      <w:r>
        <w:t>степень</w:t>
      </w:r>
      <w:r>
        <w:rPr>
          <w:spacing w:val="-4"/>
        </w:rPr>
        <w:t xml:space="preserve"> </w:t>
      </w:r>
      <w:r>
        <w:t>овладения</w:t>
      </w:r>
      <w:r>
        <w:rPr>
          <w:spacing w:val="-4"/>
        </w:rPr>
        <w:t xml:space="preserve"> </w:t>
      </w:r>
      <w:r>
        <w:t>трудовыми навыками и те</w:t>
      </w:r>
      <w:r>
        <w:t>мп работы. С этой целью организуются занятия практического повторения, во время которых обучающиеся выполняют изученные виды работ.</w:t>
      </w:r>
    </w:p>
    <w:p w:rsidR="00FE170F" w:rsidRDefault="0016628F">
      <w:pPr>
        <w:pStyle w:val="a3"/>
        <w:ind w:left="4485"/>
        <w:jc w:val="both"/>
      </w:pPr>
      <w:r>
        <w:t>Содержание</w:t>
      </w:r>
      <w:r>
        <w:rPr>
          <w:spacing w:val="-2"/>
        </w:rPr>
        <w:t xml:space="preserve"> разделов</w:t>
      </w:r>
    </w:p>
    <w:p w:rsidR="00FE170F" w:rsidRDefault="00FE170F">
      <w:pPr>
        <w:pStyle w:val="a3"/>
        <w:spacing w:before="46"/>
        <w:rPr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"/>
        <w:gridCol w:w="5659"/>
        <w:gridCol w:w="1359"/>
        <w:gridCol w:w="1286"/>
      </w:tblGrid>
      <w:tr w:rsidR="00FE170F">
        <w:trPr>
          <w:trHeight w:val="552"/>
        </w:trPr>
        <w:tc>
          <w:tcPr>
            <w:tcW w:w="75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659" w:type="dxa"/>
          </w:tcPr>
          <w:p w:rsidR="00FE170F" w:rsidRDefault="0016628F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1359" w:type="dxa"/>
          </w:tcPr>
          <w:p w:rsidR="00FE170F" w:rsidRDefault="0016628F">
            <w:pPr>
              <w:pStyle w:val="TableParagraph"/>
              <w:spacing w:line="270" w:lineRule="atLeast"/>
              <w:ind w:left="304" w:right="48" w:hanging="1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 </w:t>
            </w:r>
            <w:r>
              <w:rPr>
                <w:sz w:val="24"/>
              </w:rPr>
              <w:t>о часов</w:t>
            </w:r>
          </w:p>
        </w:tc>
        <w:tc>
          <w:tcPr>
            <w:tcW w:w="128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70F">
        <w:trPr>
          <w:trHeight w:val="275"/>
        </w:trPr>
        <w:tc>
          <w:tcPr>
            <w:tcW w:w="756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659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обтачек и обработка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срезов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ткани</w:t>
            </w:r>
          </w:p>
        </w:tc>
        <w:tc>
          <w:tcPr>
            <w:tcW w:w="1359" w:type="dxa"/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86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76"/>
        </w:trPr>
        <w:tc>
          <w:tcPr>
            <w:tcW w:w="756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659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косых срезов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1359" w:type="dxa"/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286" w:type="dxa"/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6"/>
        </w:trPr>
        <w:tc>
          <w:tcPr>
            <w:tcW w:w="756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659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2"/>
                <w:sz w:val="24"/>
              </w:rPr>
              <w:t xml:space="preserve"> косынки</w:t>
            </w:r>
          </w:p>
        </w:tc>
        <w:tc>
          <w:tcPr>
            <w:tcW w:w="1359" w:type="dxa"/>
          </w:tcPr>
          <w:p w:rsidR="00FE170F" w:rsidRDefault="0016628F">
            <w:pPr>
              <w:pStyle w:val="TableParagraph"/>
              <w:spacing w:before="1" w:line="25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286" w:type="dxa"/>
          </w:tcPr>
          <w:p w:rsidR="00FE170F" w:rsidRDefault="0016628F">
            <w:pPr>
              <w:pStyle w:val="TableParagraph"/>
              <w:spacing w:before="1" w:line="25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6"/>
        </w:trPr>
        <w:tc>
          <w:tcPr>
            <w:tcW w:w="756" w:type="dxa"/>
          </w:tcPr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659" w:type="dxa"/>
          </w:tcPr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сборок</w:t>
            </w:r>
          </w:p>
        </w:tc>
        <w:tc>
          <w:tcPr>
            <w:tcW w:w="1359" w:type="dxa"/>
          </w:tcPr>
          <w:p w:rsidR="00FE170F" w:rsidRDefault="0016628F"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86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76"/>
        </w:trPr>
        <w:tc>
          <w:tcPr>
            <w:tcW w:w="756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659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2"/>
                <w:sz w:val="24"/>
              </w:rPr>
              <w:t xml:space="preserve"> фартука</w:t>
            </w:r>
          </w:p>
        </w:tc>
        <w:tc>
          <w:tcPr>
            <w:tcW w:w="1359" w:type="dxa"/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286" w:type="dxa"/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5"/>
        </w:trPr>
        <w:tc>
          <w:tcPr>
            <w:tcW w:w="756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659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одежды</w:t>
            </w:r>
          </w:p>
        </w:tc>
        <w:tc>
          <w:tcPr>
            <w:tcW w:w="1359" w:type="dxa"/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86" w:type="dxa"/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6"/>
        </w:trPr>
        <w:tc>
          <w:tcPr>
            <w:tcW w:w="756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659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Запошивочный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шов</w:t>
            </w:r>
          </w:p>
        </w:tc>
        <w:tc>
          <w:tcPr>
            <w:tcW w:w="1359" w:type="dxa"/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86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552"/>
        </w:trPr>
        <w:tc>
          <w:tcPr>
            <w:tcW w:w="756" w:type="dxa"/>
          </w:tcPr>
          <w:p w:rsidR="00FE170F" w:rsidRDefault="001662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659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тканью.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сорочки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z w:val="24"/>
              </w:rPr>
              <w:t>круглым вырезом</w:t>
            </w:r>
          </w:p>
        </w:tc>
        <w:tc>
          <w:tcPr>
            <w:tcW w:w="135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86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552"/>
        </w:trPr>
        <w:tc>
          <w:tcPr>
            <w:tcW w:w="756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659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накладных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карманов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основной деталью</w:t>
            </w:r>
          </w:p>
        </w:tc>
        <w:tc>
          <w:tcPr>
            <w:tcW w:w="1359" w:type="dxa"/>
          </w:tcPr>
          <w:p w:rsidR="00FE170F" w:rsidRDefault="0016628F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28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70F">
        <w:trPr>
          <w:trHeight w:val="275"/>
        </w:trPr>
        <w:tc>
          <w:tcPr>
            <w:tcW w:w="756" w:type="dxa"/>
          </w:tcPr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659" w:type="dxa"/>
          </w:tcPr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лоскутной 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изделиях</w:t>
            </w:r>
          </w:p>
        </w:tc>
        <w:tc>
          <w:tcPr>
            <w:tcW w:w="1359" w:type="dxa"/>
          </w:tcPr>
          <w:p w:rsidR="00FE170F" w:rsidRDefault="0016628F"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286" w:type="dxa"/>
          </w:tcPr>
          <w:p w:rsidR="00FE170F" w:rsidRDefault="0016628F"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6"/>
        </w:trPr>
        <w:tc>
          <w:tcPr>
            <w:tcW w:w="756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659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тканью.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Пошив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бриджей</w:t>
            </w:r>
          </w:p>
        </w:tc>
        <w:tc>
          <w:tcPr>
            <w:tcW w:w="1359" w:type="dxa"/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286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75"/>
        </w:trPr>
        <w:tc>
          <w:tcPr>
            <w:tcW w:w="756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659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одежды</w:t>
            </w:r>
          </w:p>
        </w:tc>
        <w:tc>
          <w:tcPr>
            <w:tcW w:w="1359" w:type="dxa"/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86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75"/>
        </w:trPr>
        <w:tc>
          <w:tcPr>
            <w:tcW w:w="756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659" w:type="dxa"/>
          </w:tcPr>
          <w:p w:rsidR="00FE170F" w:rsidRDefault="0016628F">
            <w:pPr>
              <w:pStyle w:val="TableParagraph"/>
              <w:spacing w:line="256" w:lineRule="exact"/>
              <w:ind w:left="141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359" w:type="dxa"/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286" w:type="dxa"/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552"/>
        </w:trPr>
        <w:tc>
          <w:tcPr>
            <w:tcW w:w="75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59" w:type="dxa"/>
          </w:tcPr>
          <w:p w:rsidR="00FE170F" w:rsidRDefault="0016628F">
            <w:pPr>
              <w:pStyle w:val="TableParagraph"/>
              <w:spacing w:line="275" w:lineRule="exact"/>
              <w:ind w:left="0" w:right="15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35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206</w:t>
            </w:r>
          </w:p>
        </w:tc>
        <w:tc>
          <w:tcPr>
            <w:tcW w:w="1286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</w:tr>
    </w:tbl>
    <w:p w:rsidR="00FE170F" w:rsidRDefault="00FE170F">
      <w:pPr>
        <w:pStyle w:val="a3"/>
        <w:spacing w:before="3"/>
      </w:pPr>
    </w:p>
    <w:p w:rsidR="00FE170F" w:rsidRDefault="0016628F">
      <w:pPr>
        <w:pStyle w:val="a4"/>
        <w:numPr>
          <w:ilvl w:val="1"/>
          <w:numId w:val="1"/>
        </w:numPr>
        <w:tabs>
          <w:tab w:val="left" w:pos="181"/>
        </w:tabs>
        <w:spacing w:line="240" w:lineRule="auto"/>
        <w:ind w:left="181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FE170F" w:rsidRDefault="00FE170F">
      <w:pPr>
        <w:pStyle w:val="a3"/>
        <w:rPr>
          <w:b/>
        </w:rPr>
      </w:pPr>
    </w:p>
    <w:p w:rsidR="00FE170F" w:rsidRDefault="0016628F">
      <w:pPr>
        <w:pStyle w:val="a3"/>
        <w:ind w:left="153" w:right="153" w:firstLine="708"/>
        <w:jc w:val="both"/>
      </w:pPr>
      <w:r>
        <w:t>Обучение профильному труду в 7 классе носит практическую направленность и тесно связано с другими учебными предметами, жизнью, готовит обучающихся к овладению профессионально- трудовыми знаниями и навыками. Распределение учебного материала осуществл</w:t>
      </w:r>
      <w:r>
        <w:t>яется концентрически,</w:t>
      </w:r>
      <w:r>
        <w:rPr>
          <w:spacing w:val="29"/>
        </w:rPr>
        <w:t xml:space="preserve"> </w:t>
      </w:r>
      <w:r>
        <w:t>что</w:t>
      </w:r>
      <w:r>
        <w:rPr>
          <w:spacing w:val="31"/>
        </w:rPr>
        <w:t xml:space="preserve"> </w:t>
      </w:r>
      <w:r>
        <w:t>позволяет</w:t>
      </w:r>
      <w:r>
        <w:rPr>
          <w:spacing w:val="33"/>
        </w:rPr>
        <w:t xml:space="preserve"> </w:t>
      </w:r>
      <w:r>
        <w:t>обеспечить</w:t>
      </w:r>
      <w:r>
        <w:rPr>
          <w:spacing w:val="32"/>
        </w:rPr>
        <w:t xml:space="preserve"> </w:t>
      </w:r>
      <w:r>
        <w:t>постепенный</w:t>
      </w:r>
      <w:r>
        <w:rPr>
          <w:spacing w:val="30"/>
        </w:rPr>
        <w:t xml:space="preserve"> </w:t>
      </w:r>
      <w:r>
        <w:t>переход</w:t>
      </w:r>
      <w:r>
        <w:rPr>
          <w:spacing w:val="32"/>
        </w:rPr>
        <w:t xml:space="preserve"> </w:t>
      </w:r>
      <w:r>
        <w:t>от</w:t>
      </w:r>
      <w:r>
        <w:rPr>
          <w:spacing w:val="29"/>
        </w:rPr>
        <w:t xml:space="preserve"> </w:t>
      </w:r>
      <w:r>
        <w:t>исключительно</w:t>
      </w:r>
      <w:r>
        <w:rPr>
          <w:spacing w:val="30"/>
        </w:rPr>
        <w:t xml:space="preserve"> </w:t>
      </w:r>
      <w:r>
        <w:rPr>
          <w:spacing w:val="-2"/>
        </w:rPr>
        <w:t>практического</w:t>
      </w:r>
    </w:p>
    <w:p w:rsidR="00FE170F" w:rsidRDefault="00FE170F">
      <w:pPr>
        <w:pStyle w:val="a3"/>
        <w:jc w:val="both"/>
        <w:sectPr w:rsidR="00FE170F">
          <w:footerReference w:type="default" r:id="rId12"/>
          <w:pgSz w:w="11910" w:h="16840"/>
          <w:pgMar w:top="900" w:right="566" w:bottom="1180" w:left="566" w:header="0" w:footer="982" w:gutter="0"/>
          <w:cols w:space="720"/>
        </w:sectPr>
      </w:pPr>
    </w:p>
    <w:p w:rsidR="00FE170F" w:rsidRDefault="0016628F">
      <w:pPr>
        <w:pStyle w:val="a3"/>
        <w:spacing w:before="66"/>
        <w:ind w:left="153" w:right="153"/>
        <w:jc w:val="both"/>
      </w:pPr>
      <w:r>
        <w:lastRenderedPageBreak/>
        <w:t xml:space="preserve">изучения профильного труда к практико-теоретическому изучению, с обязательным учётом значимости усваиваемых знаний и умений </w:t>
      </w:r>
      <w:r>
        <w:t>формирования жизненных компетенций.</w:t>
      </w:r>
    </w:p>
    <w:p w:rsidR="00FE170F" w:rsidRDefault="0016628F">
      <w:pPr>
        <w:pStyle w:val="a3"/>
        <w:ind w:left="153" w:right="152" w:firstLine="708"/>
        <w:jc w:val="both"/>
      </w:pPr>
      <w:r>
        <w:t>В 7 классе продолжается обучение построению чертежей изделий и их пошив с постоянным усложнением работы на швейной машине (регулировка стежка и натяжения нитей, смена машинной иглы, выполнение закрепки машинной строчки).</w:t>
      </w:r>
      <w:r>
        <w:t xml:space="preserve"> Формируются навыки работы на швейной машине. Материал программы в 7 классе достаточно сложен: изучаются технология пошива легкой одежды, свойства тканей, устройство швейных машин. Обучающиеся осваивают изготовление изделий, которое состоит из множества ме</w:t>
      </w:r>
      <w:r>
        <w:t>лких операций. Поэтому особое внимание уделяется обучению планировать процесс пошива, анализировать свои действия и их результаты. Обучение ведется с опорой на знания, которые обучающиеся приобретают на уроках математики. Эти знания помогают им строить чер</w:t>
      </w:r>
      <w:r>
        <w:t xml:space="preserve">тежи выкроек, учитывать расходы материалов, понимать процессы изготовления </w:t>
      </w:r>
      <w:r>
        <w:rPr>
          <w:spacing w:val="-2"/>
        </w:rPr>
        <w:t>тканей.</w:t>
      </w:r>
    </w:p>
    <w:p w:rsidR="00FE170F" w:rsidRDefault="0016628F">
      <w:pPr>
        <w:pStyle w:val="a3"/>
        <w:ind w:left="153" w:right="151" w:firstLine="708"/>
        <w:jc w:val="both"/>
      </w:pPr>
      <w:r>
        <w:t>Программа по профильному труду включает теоретические и практические занятия. При составлении программы учтены принципы повторяемости пройденного материала и постепенного вв</w:t>
      </w:r>
      <w:r>
        <w:t>ода нового.</w:t>
      </w:r>
    </w:p>
    <w:p w:rsidR="00FE170F" w:rsidRDefault="0016628F">
      <w:pPr>
        <w:pStyle w:val="a3"/>
        <w:ind w:left="153" w:right="150" w:firstLine="708"/>
        <w:jc w:val="both"/>
      </w:pPr>
      <w:r>
        <w:t>На уроках труда обучающиеся рассматривают образцы изделий, различные наглядные пособия, наблюдают за действием учителя при показе им трудовых приемов, за технологическим процессом во время просмотра учебных видео. Наблюдения особым образом орга</w:t>
      </w:r>
      <w:r>
        <w:t>низованы, продуман подбор объекта для наблюдений, четко поставлены задачи, даны объяснения, как наблюдать и регистрировать результаты.</w:t>
      </w:r>
    </w:p>
    <w:p w:rsidR="00FE170F" w:rsidRDefault="0016628F">
      <w:pPr>
        <w:pStyle w:val="a3"/>
        <w:ind w:left="153" w:right="151" w:firstLine="708"/>
        <w:jc w:val="both"/>
      </w:pPr>
      <w:r>
        <w:t>В обучении профильному труду</w:t>
      </w:r>
      <w:r>
        <w:rPr>
          <w:spacing w:val="40"/>
        </w:rPr>
        <w:t xml:space="preserve"> </w:t>
      </w:r>
      <w:r>
        <w:t xml:space="preserve">широко применяется инструктаж, который представляет собой не столько отдельный метод, </w:t>
      </w:r>
      <w:r>
        <w:t>сколько совокупность методов, словесных и наглядных, сочетание объяснения, наглядного показа способов действия, демонстрации таблиц, схем и т. д.</w:t>
      </w:r>
    </w:p>
    <w:p w:rsidR="00FE170F" w:rsidRDefault="0016628F">
      <w:pPr>
        <w:pStyle w:val="a3"/>
        <w:ind w:left="153" w:right="150" w:firstLine="708"/>
        <w:jc w:val="both"/>
      </w:pPr>
      <w:r>
        <w:t>Преподавание профильного труда базируется на знаниях, получаемых обучающимися на уроках математики, естествозн</w:t>
      </w:r>
      <w:r>
        <w:t>ания, истории и других предметов. Данная программа предусматривает обязательное обсуждение характеристик изделия, продумывание плана предстоящей работы, оценку сделанного. Большое внимание уделяется технике безопасности.</w:t>
      </w:r>
    </w:p>
    <w:p w:rsidR="00FE170F" w:rsidRDefault="00FE170F">
      <w:pPr>
        <w:pStyle w:val="a3"/>
      </w:pPr>
    </w:p>
    <w:p w:rsidR="00FE170F" w:rsidRDefault="0016628F">
      <w:pPr>
        <w:pStyle w:val="a3"/>
        <w:ind w:left="566" w:right="141"/>
        <w:jc w:val="center"/>
      </w:pPr>
      <w:r>
        <w:t>Содержание</w:t>
      </w:r>
      <w:r>
        <w:rPr>
          <w:spacing w:val="-2"/>
        </w:rPr>
        <w:t xml:space="preserve"> разделов</w:t>
      </w:r>
    </w:p>
    <w:p w:rsidR="00FE170F" w:rsidRDefault="00FE170F">
      <w:pPr>
        <w:pStyle w:val="a3"/>
        <w:spacing w:before="46"/>
        <w:rPr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4"/>
        <w:gridCol w:w="5438"/>
        <w:gridCol w:w="1418"/>
        <w:gridCol w:w="1695"/>
      </w:tblGrid>
      <w:tr w:rsidR="00FE170F">
        <w:trPr>
          <w:trHeight w:val="827"/>
        </w:trPr>
        <w:tc>
          <w:tcPr>
            <w:tcW w:w="794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438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</w:t>
            </w:r>
            <w:r>
              <w:rPr>
                <w:spacing w:val="-4"/>
                <w:sz w:val="24"/>
              </w:rPr>
              <w:t>мы</w:t>
            </w:r>
          </w:p>
        </w:tc>
        <w:tc>
          <w:tcPr>
            <w:tcW w:w="1418" w:type="dxa"/>
          </w:tcPr>
          <w:p w:rsidR="00FE170F" w:rsidRDefault="0016628F">
            <w:pPr>
              <w:pStyle w:val="TableParagraph"/>
              <w:ind w:left="425" w:hanging="3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pacing w:val="-4"/>
                <w:sz w:val="24"/>
              </w:rPr>
              <w:t>часов</w:t>
            </w:r>
          </w:p>
        </w:tc>
        <w:tc>
          <w:tcPr>
            <w:tcW w:w="1695" w:type="dxa"/>
          </w:tcPr>
          <w:p w:rsidR="00FE170F" w:rsidRDefault="0016628F">
            <w:pPr>
              <w:pStyle w:val="TableParagraph"/>
              <w:spacing w:line="270" w:lineRule="atLeast"/>
              <w:ind w:left="156" w:right="1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 работы,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тесты</w:t>
            </w:r>
          </w:p>
        </w:tc>
      </w:tr>
      <w:tr w:rsidR="00FE170F">
        <w:trPr>
          <w:trHeight w:val="276"/>
        </w:trPr>
        <w:tc>
          <w:tcPr>
            <w:tcW w:w="794" w:type="dxa"/>
          </w:tcPr>
          <w:p w:rsidR="00FE170F" w:rsidRDefault="0016628F">
            <w:pPr>
              <w:pStyle w:val="TableParagraph"/>
              <w:spacing w:line="256" w:lineRule="exact"/>
              <w:ind w:left="0"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438" w:type="dxa"/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внешних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подкройной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1418" w:type="dxa"/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695" w:type="dxa"/>
          </w:tcPr>
          <w:p w:rsidR="00FE170F" w:rsidRDefault="0016628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552"/>
        </w:trPr>
        <w:tc>
          <w:tcPr>
            <w:tcW w:w="794" w:type="dxa"/>
          </w:tcPr>
          <w:p w:rsidR="00FE170F" w:rsidRDefault="0016628F">
            <w:pPr>
              <w:pStyle w:val="TableParagraph"/>
              <w:spacing w:line="275" w:lineRule="exact"/>
              <w:ind w:left="0"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438" w:type="dxa"/>
          </w:tcPr>
          <w:p w:rsidR="00FE170F" w:rsidRDefault="0016628F">
            <w:pPr>
              <w:pStyle w:val="TableParagraph"/>
              <w:spacing w:line="276" w:lineRule="exact"/>
              <w:ind w:left="108" w:right="187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раскрой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женского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детского белья без плечевого шва</w:t>
            </w:r>
          </w:p>
        </w:tc>
        <w:tc>
          <w:tcPr>
            <w:tcW w:w="1418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695" w:type="dxa"/>
          </w:tcPr>
          <w:p w:rsidR="00FE170F" w:rsidRDefault="0016628F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552"/>
        </w:trPr>
        <w:tc>
          <w:tcPr>
            <w:tcW w:w="794" w:type="dxa"/>
          </w:tcPr>
          <w:p w:rsidR="00FE170F" w:rsidRDefault="0016628F">
            <w:pPr>
              <w:pStyle w:val="TableParagraph"/>
              <w:spacing w:before="1"/>
              <w:ind w:left="0"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438" w:type="dxa"/>
          </w:tcPr>
          <w:p w:rsidR="00FE170F" w:rsidRDefault="0016628F">
            <w:pPr>
              <w:pStyle w:val="TableParagraph"/>
              <w:spacing w:line="274" w:lineRule="exact"/>
              <w:ind w:left="108" w:right="187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горловины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ночной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сорочки подкройной обтачкой</w:t>
            </w:r>
          </w:p>
        </w:tc>
        <w:tc>
          <w:tcPr>
            <w:tcW w:w="1418" w:type="dxa"/>
          </w:tcPr>
          <w:p w:rsidR="00FE170F" w:rsidRDefault="0016628F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695" w:type="dxa"/>
          </w:tcPr>
          <w:p w:rsidR="00FE170F" w:rsidRDefault="0016628F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552"/>
        </w:trPr>
        <w:tc>
          <w:tcPr>
            <w:tcW w:w="794" w:type="dxa"/>
          </w:tcPr>
          <w:p w:rsidR="00FE170F" w:rsidRDefault="0016628F">
            <w:pPr>
              <w:pStyle w:val="TableParagraph"/>
              <w:ind w:left="0"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438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плечевого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бельевого изделия и раскрой</w:t>
            </w:r>
          </w:p>
        </w:tc>
        <w:tc>
          <w:tcPr>
            <w:tcW w:w="1418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9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70F">
        <w:trPr>
          <w:trHeight w:val="551"/>
        </w:trPr>
        <w:tc>
          <w:tcPr>
            <w:tcW w:w="794" w:type="dxa"/>
          </w:tcPr>
          <w:p w:rsidR="00FE170F" w:rsidRDefault="0016628F">
            <w:pPr>
              <w:pStyle w:val="TableParagraph"/>
              <w:ind w:left="0"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438" w:type="dxa"/>
          </w:tcPr>
          <w:p w:rsidR="00FE170F" w:rsidRDefault="0016628F">
            <w:pPr>
              <w:pStyle w:val="TableParagraph"/>
              <w:spacing w:line="274" w:lineRule="exact"/>
              <w:ind w:left="108" w:right="187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изделиях поясного белья</w:t>
            </w:r>
          </w:p>
        </w:tc>
        <w:tc>
          <w:tcPr>
            <w:tcW w:w="1418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695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6"/>
        </w:trPr>
        <w:tc>
          <w:tcPr>
            <w:tcW w:w="794" w:type="dxa"/>
          </w:tcPr>
          <w:p w:rsidR="00FE170F" w:rsidRDefault="0016628F">
            <w:pPr>
              <w:pStyle w:val="TableParagraph"/>
              <w:spacing w:line="256" w:lineRule="exact"/>
              <w:ind w:left="0"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438" w:type="dxa"/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складок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женском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платье</w:t>
            </w:r>
          </w:p>
        </w:tc>
        <w:tc>
          <w:tcPr>
            <w:tcW w:w="1418" w:type="dxa"/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9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552"/>
        </w:trPr>
        <w:tc>
          <w:tcPr>
            <w:tcW w:w="794" w:type="dxa"/>
          </w:tcPr>
          <w:p w:rsidR="00FE170F" w:rsidRDefault="0016628F">
            <w:pPr>
              <w:pStyle w:val="TableParagraph"/>
              <w:spacing w:line="275" w:lineRule="exact"/>
              <w:ind w:left="0"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438" w:type="dxa"/>
          </w:tcPr>
          <w:p w:rsidR="00FE170F" w:rsidRDefault="0016628F">
            <w:pPr>
              <w:pStyle w:val="TableParagraph"/>
              <w:spacing w:line="274" w:lineRule="exact"/>
              <w:ind w:left="108" w:right="187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застежек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боковом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поясных </w:t>
            </w:r>
            <w:r>
              <w:rPr>
                <w:spacing w:val="-2"/>
                <w:sz w:val="24"/>
              </w:rPr>
              <w:t>изделий</w:t>
            </w:r>
          </w:p>
        </w:tc>
        <w:tc>
          <w:tcPr>
            <w:tcW w:w="1418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9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70F">
        <w:trPr>
          <w:trHeight w:val="275"/>
        </w:trPr>
        <w:tc>
          <w:tcPr>
            <w:tcW w:w="794" w:type="dxa"/>
          </w:tcPr>
          <w:p w:rsidR="00FE170F" w:rsidRDefault="0016628F">
            <w:pPr>
              <w:pStyle w:val="TableParagraph"/>
              <w:spacing w:line="256" w:lineRule="exact"/>
              <w:ind w:left="0"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438" w:type="dxa"/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1418" w:type="dxa"/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69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552"/>
        </w:trPr>
        <w:tc>
          <w:tcPr>
            <w:tcW w:w="794" w:type="dxa"/>
          </w:tcPr>
          <w:p w:rsidR="00FE170F" w:rsidRDefault="0016628F">
            <w:pPr>
              <w:pStyle w:val="TableParagraph"/>
              <w:spacing w:line="275" w:lineRule="exact"/>
              <w:ind w:left="0" w:right="13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438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юбки. Построение выкройки и раскрой</w:t>
            </w:r>
          </w:p>
        </w:tc>
        <w:tc>
          <w:tcPr>
            <w:tcW w:w="1418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95" w:type="dxa"/>
          </w:tcPr>
          <w:p w:rsidR="00FE170F" w:rsidRDefault="0016628F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5"/>
        </w:trPr>
        <w:tc>
          <w:tcPr>
            <w:tcW w:w="794" w:type="dxa"/>
          </w:tcPr>
          <w:p w:rsidR="00FE170F" w:rsidRDefault="0016628F">
            <w:pPr>
              <w:pStyle w:val="TableParagraph"/>
              <w:spacing w:line="256" w:lineRule="exact"/>
              <w:ind w:left="0" w:right="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438" w:type="dxa"/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верхнего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среза прямой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2"/>
                <w:sz w:val="24"/>
              </w:rPr>
              <w:t xml:space="preserve"> поясом</w:t>
            </w:r>
          </w:p>
        </w:tc>
        <w:tc>
          <w:tcPr>
            <w:tcW w:w="1418" w:type="dxa"/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69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76"/>
        </w:trPr>
        <w:tc>
          <w:tcPr>
            <w:tcW w:w="794" w:type="dxa"/>
          </w:tcPr>
          <w:p w:rsidR="00FE170F" w:rsidRDefault="0016628F">
            <w:pPr>
              <w:pStyle w:val="TableParagraph"/>
              <w:spacing w:line="256" w:lineRule="exact"/>
              <w:ind w:left="0" w:right="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438" w:type="dxa"/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расклешенной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418" w:type="dxa"/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695" w:type="dxa"/>
          </w:tcPr>
          <w:p w:rsidR="00FE170F" w:rsidRDefault="0016628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5"/>
        </w:trPr>
        <w:tc>
          <w:tcPr>
            <w:tcW w:w="794" w:type="dxa"/>
          </w:tcPr>
          <w:p w:rsidR="00FE170F" w:rsidRDefault="0016628F">
            <w:pPr>
              <w:pStyle w:val="TableParagraph"/>
              <w:spacing w:line="256" w:lineRule="exact"/>
              <w:ind w:left="0" w:right="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438" w:type="dxa"/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оборок</w:t>
            </w:r>
          </w:p>
        </w:tc>
        <w:tc>
          <w:tcPr>
            <w:tcW w:w="1418" w:type="dxa"/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69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74"/>
        </w:trPr>
        <w:tc>
          <w:tcPr>
            <w:tcW w:w="794" w:type="dxa"/>
          </w:tcPr>
          <w:p w:rsidR="00FE170F" w:rsidRDefault="0016628F">
            <w:pPr>
              <w:pStyle w:val="TableParagraph"/>
              <w:spacing w:line="254" w:lineRule="exact"/>
              <w:ind w:left="0" w:right="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438" w:type="dxa"/>
          </w:tcPr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верхнего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расклешенной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1418" w:type="dxa"/>
          </w:tcPr>
          <w:p w:rsidR="00FE170F" w:rsidRDefault="0016628F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69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E170F" w:rsidRDefault="00FE170F">
      <w:pPr>
        <w:pStyle w:val="TableParagraph"/>
        <w:rPr>
          <w:sz w:val="20"/>
        </w:rPr>
        <w:sectPr w:rsidR="00FE170F">
          <w:pgSz w:w="11910" w:h="16840"/>
          <w:pgMar w:top="900" w:right="566" w:bottom="1240" w:left="566" w:header="0" w:footer="982" w:gutter="0"/>
          <w:cols w:space="720"/>
        </w:sectPr>
      </w:pPr>
    </w:p>
    <w:p w:rsidR="00FE170F" w:rsidRDefault="00FE170F">
      <w:pPr>
        <w:pStyle w:val="a3"/>
        <w:spacing w:before="4"/>
        <w:rPr>
          <w:sz w:val="2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4"/>
        <w:gridCol w:w="5438"/>
        <w:gridCol w:w="1418"/>
        <w:gridCol w:w="1695"/>
      </w:tblGrid>
      <w:tr w:rsidR="00FE170F">
        <w:trPr>
          <w:trHeight w:val="552"/>
        </w:trPr>
        <w:tc>
          <w:tcPr>
            <w:tcW w:w="79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38" w:type="dxa"/>
          </w:tcPr>
          <w:p w:rsidR="00FE170F" w:rsidRDefault="0016628F">
            <w:pPr>
              <w:pStyle w:val="TableParagraph"/>
              <w:spacing w:line="276" w:lineRule="exact"/>
              <w:ind w:left="108" w:right="187"/>
              <w:rPr>
                <w:sz w:val="24"/>
              </w:rPr>
            </w:pPr>
            <w:r>
              <w:rPr>
                <w:sz w:val="24"/>
              </w:rPr>
              <w:t>швом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вкладыванием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эластичной </w:t>
            </w:r>
            <w:r>
              <w:rPr>
                <w:spacing w:val="-2"/>
                <w:sz w:val="24"/>
              </w:rPr>
              <w:t>тесьмы</w:t>
            </w:r>
          </w:p>
        </w:tc>
        <w:tc>
          <w:tcPr>
            <w:tcW w:w="1418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70F">
        <w:trPr>
          <w:trHeight w:val="275"/>
        </w:trPr>
        <w:tc>
          <w:tcPr>
            <w:tcW w:w="794" w:type="dxa"/>
          </w:tcPr>
          <w:p w:rsidR="00FE170F" w:rsidRDefault="0016628F">
            <w:pPr>
              <w:pStyle w:val="TableParagraph"/>
              <w:spacing w:line="256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438" w:type="dxa"/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418" w:type="dxa"/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695" w:type="dxa"/>
          </w:tcPr>
          <w:p w:rsidR="00FE170F" w:rsidRDefault="0016628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5"/>
        </w:trPr>
        <w:tc>
          <w:tcPr>
            <w:tcW w:w="79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38" w:type="dxa"/>
          </w:tcPr>
          <w:p w:rsidR="00FE170F" w:rsidRDefault="0016628F">
            <w:pPr>
              <w:pStyle w:val="TableParagraph"/>
              <w:spacing w:line="256" w:lineRule="exact"/>
              <w:ind w:left="0" w:right="13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1418" w:type="dxa"/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238</w:t>
            </w:r>
          </w:p>
        </w:tc>
        <w:tc>
          <w:tcPr>
            <w:tcW w:w="1695" w:type="dxa"/>
          </w:tcPr>
          <w:p w:rsidR="00FE170F" w:rsidRDefault="0016628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</w:tbl>
    <w:p w:rsidR="00FE170F" w:rsidRDefault="00FE170F">
      <w:pPr>
        <w:pStyle w:val="a3"/>
        <w:spacing w:before="1"/>
      </w:pPr>
    </w:p>
    <w:p w:rsidR="00FE170F" w:rsidRDefault="0016628F">
      <w:pPr>
        <w:pStyle w:val="a4"/>
        <w:numPr>
          <w:ilvl w:val="1"/>
          <w:numId w:val="1"/>
        </w:numPr>
        <w:tabs>
          <w:tab w:val="left" w:pos="181"/>
        </w:tabs>
        <w:spacing w:before="1" w:line="240" w:lineRule="auto"/>
        <w:ind w:left="181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FE170F" w:rsidRDefault="00FE170F">
      <w:pPr>
        <w:pStyle w:val="a3"/>
        <w:rPr>
          <w:b/>
        </w:rPr>
      </w:pPr>
    </w:p>
    <w:p w:rsidR="00FE170F" w:rsidRDefault="0016628F">
      <w:pPr>
        <w:pStyle w:val="a3"/>
        <w:ind w:left="153" w:right="153" w:firstLine="708"/>
        <w:jc w:val="both"/>
      </w:pPr>
      <w:r>
        <w:t xml:space="preserve">Обучение профильному труду в 8 классе носит практическую направленность и тесно связано с другими учебными </w:t>
      </w:r>
      <w:r>
        <w:t>предметами, жизнью, готовит обучающихся к овладению профессионально- трудовыми знаниями и навыками. Распределение учебного материала осуществляется концентрически, что позволяет обеспечить постепенный переход от исключительно практического изучения профиль</w:t>
      </w:r>
      <w:r>
        <w:t>ного труда к практико-теоретическому изучению, с обязательным учётом значимости усваиваемых знаний и умений формирования жизненных компетенций.</w:t>
      </w:r>
    </w:p>
    <w:p w:rsidR="00FE170F" w:rsidRDefault="0016628F">
      <w:pPr>
        <w:pStyle w:val="a3"/>
        <w:ind w:left="153" w:right="151" w:firstLine="708"/>
        <w:jc w:val="both"/>
      </w:pPr>
      <w:r>
        <w:t>Программа по профильному труду включает теоретические и практические занятия. При составлении программы учтены п</w:t>
      </w:r>
      <w:r>
        <w:t>ринципы повторяемости пройденного материала и постепенного ввода нового.</w:t>
      </w:r>
    </w:p>
    <w:p w:rsidR="00FE170F" w:rsidRDefault="0016628F">
      <w:pPr>
        <w:pStyle w:val="a3"/>
        <w:ind w:left="153" w:right="150" w:firstLine="708"/>
        <w:jc w:val="both"/>
      </w:pPr>
      <w:r>
        <w:t xml:space="preserve">На уроках труда обучающиеся рассматривают образцы изделий, различные наглядные пособия, наблюдают за действием учителя при показе им трудовых приемов, за технологическим процессом во </w:t>
      </w:r>
      <w:r>
        <w:t>время просмотра учебных видео. Наблюдения особым образом организованы, продуман подбор объекта для наблюдений, четко поставлены задачи, даны объяснения, как наблюдать и регистрировать результаты.</w:t>
      </w:r>
    </w:p>
    <w:p w:rsidR="00FE170F" w:rsidRDefault="0016628F">
      <w:pPr>
        <w:pStyle w:val="a3"/>
        <w:ind w:left="153" w:right="150" w:firstLine="708"/>
        <w:jc w:val="both"/>
      </w:pPr>
      <w:r>
        <w:t>Также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уроках</w:t>
      </w:r>
      <w:r>
        <w:rPr>
          <w:spacing w:val="-2"/>
        </w:rPr>
        <w:t xml:space="preserve"> </w:t>
      </w:r>
      <w:r>
        <w:t>профильного</w:t>
      </w:r>
      <w:r>
        <w:rPr>
          <w:spacing w:val="-7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обучающиеся</w:t>
      </w:r>
      <w:r>
        <w:rPr>
          <w:spacing w:val="-4"/>
        </w:rPr>
        <w:t xml:space="preserve"> </w:t>
      </w:r>
      <w:r>
        <w:t>выполняют</w:t>
      </w:r>
      <w:r>
        <w:rPr>
          <w:spacing w:val="-6"/>
        </w:rPr>
        <w:t xml:space="preserve"> </w:t>
      </w:r>
      <w:r>
        <w:t>установочные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тренировочные упражнения, а также учебно-производственные и рабочие упражнения, которые даются</w:t>
      </w:r>
      <w:r>
        <w:rPr>
          <w:spacing w:val="40"/>
        </w:rPr>
        <w:t xml:space="preserve"> </w:t>
      </w:r>
      <w:r>
        <w:t xml:space="preserve">в виде определенных заданий. Учебно-производственные упражнения представляют собой совокупность взаимосвязанных трудовых операций, при завершении </w:t>
      </w:r>
      <w:r>
        <w:t>которых получается конечный результат в виде изделия, имеющего общественно полезное значение. Эти упражнения, называемые обычно практическими работами, обязательно включают элементы нового (новая конструкция изделия,</w:t>
      </w:r>
      <w:r>
        <w:rPr>
          <w:spacing w:val="40"/>
        </w:rPr>
        <w:t xml:space="preserve"> </w:t>
      </w:r>
      <w:r>
        <w:t xml:space="preserve">новая технология, новые материалы и т. </w:t>
      </w:r>
      <w:r>
        <w:t>д.).</w:t>
      </w:r>
    </w:p>
    <w:p w:rsidR="00FE170F" w:rsidRDefault="0016628F">
      <w:pPr>
        <w:pStyle w:val="a3"/>
        <w:ind w:left="153" w:right="150" w:firstLine="708"/>
        <w:jc w:val="both"/>
      </w:pPr>
      <w:r>
        <w:t>Преподавание профильного труда базируется на знаниях, получаемых обучающимися на уроках математики, естествознания, истории и других предметов. Данная программа предусматривает обязательное обсуждение характеристик изделия, продумывание плана предстоя</w:t>
      </w:r>
      <w:r>
        <w:t>щей работы, оценку сделанного. Большое внимание уделяется технике безопасности.</w:t>
      </w:r>
    </w:p>
    <w:p w:rsidR="00FE170F" w:rsidRDefault="0016628F">
      <w:pPr>
        <w:pStyle w:val="a3"/>
        <w:ind w:left="4272"/>
        <w:jc w:val="both"/>
      </w:pPr>
      <w:r>
        <w:t>Содержание</w:t>
      </w:r>
      <w:r>
        <w:rPr>
          <w:spacing w:val="-2"/>
        </w:rPr>
        <w:t xml:space="preserve"> разделов</w:t>
      </w:r>
    </w:p>
    <w:p w:rsidR="00FE170F" w:rsidRDefault="00FE170F">
      <w:pPr>
        <w:pStyle w:val="a3"/>
        <w:spacing w:before="45"/>
        <w:rPr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2"/>
        <w:gridCol w:w="5231"/>
        <w:gridCol w:w="930"/>
        <w:gridCol w:w="1977"/>
      </w:tblGrid>
      <w:tr w:rsidR="00FE170F">
        <w:trPr>
          <w:trHeight w:val="827"/>
        </w:trPr>
        <w:tc>
          <w:tcPr>
            <w:tcW w:w="922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231" w:type="dxa"/>
          </w:tcPr>
          <w:p w:rsidR="00FE170F" w:rsidRDefault="0016628F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930" w:type="dxa"/>
          </w:tcPr>
          <w:p w:rsidR="00FE170F" w:rsidRDefault="0016628F">
            <w:pPr>
              <w:pStyle w:val="TableParagraph"/>
              <w:spacing w:before="3" w:line="237" w:lineRule="auto"/>
              <w:ind w:left="180" w:right="90" w:hanging="72"/>
              <w:rPr>
                <w:sz w:val="24"/>
              </w:rPr>
            </w:pPr>
            <w:r>
              <w:rPr>
                <w:spacing w:val="-2"/>
                <w:sz w:val="24"/>
              </w:rPr>
              <w:t>Кол-во часов</w:t>
            </w:r>
          </w:p>
        </w:tc>
        <w:tc>
          <w:tcPr>
            <w:tcW w:w="1977" w:type="dxa"/>
          </w:tcPr>
          <w:p w:rsidR="00FE170F" w:rsidRDefault="0016628F">
            <w:pPr>
              <w:pStyle w:val="TableParagraph"/>
              <w:spacing w:before="3" w:line="237" w:lineRule="auto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 работы,</w:t>
            </w:r>
          </w:p>
          <w:p w:rsidR="00FE170F" w:rsidRDefault="0016628F">
            <w:pPr>
              <w:pStyle w:val="TableParagraph"/>
              <w:spacing w:before="1" w:line="25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тесты</w:t>
            </w:r>
          </w:p>
        </w:tc>
      </w:tr>
      <w:tr w:rsidR="00FE170F">
        <w:trPr>
          <w:trHeight w:val="276"/>
        </w:trPr>
        <w:tc>
          <w:tcPr>
            <w:tcW w:w="922" w:type="dxa"/>
          </w:tcPr>
          <w:p w:rsidR="00FE170F" w:rsidRDefault="0016628F">
            <w:pPr>
              <w:pStyle w:val="TableParagraph"/>
              <w:spacing w:line="256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231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Вышивка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гладью</w:t>
            </w:r>
          </w:p>
        </w:tc>
        <w:tc>
          <w:tcPr>
            <w:tcW w:w="930" w:type="dxa"/>
          </w:tcPr>
          <w:p w:rsidR="00FE170F" w:rsidRDefault="0016628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977" w:type="dxa"/>
          </w:tcPr>
          <w:p w:rsidR="00FE170F" w:rsidRDefault="0016628F">
            <w:pPr>
              <w:pStyle w:val="TableParagraph"/>
              <w:spacing w:line="25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552"/>
        </w:trPr>
        <w:tc>
          <w:tcPr>
            <w:tcW w:w="922" w:type="dxa"/>
          </w:tcPr>
          <w:p w:rsidR="00FE170F" w:rsidRDefault="0016628F">
            <w:pPr>
              <w:pStyle w:val="TableParagraph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231" w:type="dxa"/>
          </w:tcPr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Построение чертежа основы блузки, элементарное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моделирование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раскрой</w:t>
            </w:r>
          </w:p>
        </w:tc>
        <w:tc>
          <w:tcPr>
            <w:tcW w:w="93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977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70F">
        <w:trPr>
          <w:trHeight w:val="275"/>
        </w:trPr>
        <w:tc>
          <w:tcPr>
            <w:tcW w:w="922" w:type="dxa"/>
          </w:tcPr>
          <w:p w:rsidR="00FE170F" w:rsidRDefault="0016628F">
            <w:pPr>
              <w:pStyle w:val="TableParagraph"/>
              <w:spacing w:line="256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231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плечевых </w:t>
            </w:r>
            <w:r>
              <w:rPr>
                <w:spacing w:val="-2"/>
                <w:sz w:val="24"/>
              </w:rPr>
              <w:t>изделий</w:t>
            </w:r>
          </w:p>
        </w:tc>
        <w:tc>
          <w:tcPr>
            <w:tcW w:w="930" w:type="dxa"/>
          </w:tcPr>
          <w:p w:rsidR="00FE170F" w:rsidRDefault="0016628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977" w:type="dxa"/>
          </w:tcPr>
          <w:p w:rsidR="00FE170F" w:rsidRDefault="0016628F">
            <w:pPr>
              <w:pStyle w:val="TableParagraph"/>
              <w:spacing w:line="25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5"/>
        </w:trPr>
        <w:tc>
          <w:tcPr>
            <w:tcW w:w="922" w:type="dxa"/>
          </w:tcPr>
          <w:p w:rsidR="00FE170F" w:rsidRDefault="0016628F">
            <w:pPr>
              <w:pStyle w:val="TableParagraph"/>
              <w:spacing w:line="256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231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кокеток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обработки.</w:t>
            </w:r>
          </w:p>
        </w:tc>
        <w:tc>
          <w:tcPr>
            <w:tcW w:w="930" w:type="dxa"/>
          </w:tcPr>
          <w:p w:rsidR="00FE170F" w:rsidRDefault="0016628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77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552"/>
        </w:trPr>
        <w:tc>
          <w:tcPr>
            <w:tcW w:w="922" w:type="dxa"/>
          </w:tcPr>
          <w:p w:rsidR="00FE170F" w:rsidRDefault="0016628F">
            <w:pPr>
              <w:pStyle w:val="TableParagraph"/>
              <w:spacing w:before="1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231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Изготовление выкройки халата на основе выкройки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ночной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сорочки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плечевого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</w:p>
        </w:tc>
        <w:tc>
          <w:tcPr>
            <w:tcW w:w="930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77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70F">
        <w:trPr>
          <w:trHeight w:val="552"/>
        </w:trPr>
        <w:tc>
          <w:tcPr>
            <w:tcW w:w="922" w:type="dxa"/>
          </w:tcPr>
          <w:p w:rsidR="00FE170F" w:rsidRDefault="0016628F">
            <w:pPr>
              <w:pStyle w:val="TableParagraph"/>
              <w:spacing w:line="274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231" w:type="dxa"/>
          </w:tcPr>
          <w:p w:rsidR="00FE170F" w:rsidRDefault="0016628F">
            <w:pPr>
              <w:pStyle w:val="TableParagraph"/>
              <w:spacing w:line="276" w:lineRule="exact"/>
              <w:ind w:right="124"/>
              <w:rPr>
                <w:sz w:val="24"/>
              </w:rPr>
            </w:pPr>
            <w:r>
              <w:rPr>
                <w:sz w:val="24"/>
              </w:rPr>
              <w:t>Пошив халата, раскроенного на основе выкройки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ночной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сорочки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плечевого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</w:p>
        </w:tc>
        <w:tc>
          <w:tcPr>
            <w:tcW w:w="93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977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5"/>
        </w:trPr>
        <w:tc>
          <w:tcPr>
            <w:tcW w:w="922" w:type="dxa"/>
          </w:tcPr>
          <w:p w:rsidR="00FE170F" w:rsidRDefault="0016628F">
            <w:pPr>
              <w:pStyle w:val="TableParagraph"/>
              <w:spacing w:line="256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231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Отделка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легкой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одежды</w:t>
            </w:r>
          </w:p>
        </w:tc>
        <w:tc>
          <w:tcPr>
            <w:tcW w:w="930" w:type="dxa"/>
          </w:tcPr>
          <w:p w:rsidR="00FE170F" w:rsidRDefault="0016628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977" w:type="dxa"/>
          </w:tcPr>
          <w:p w:rsidR="00FE170F" w:rsidRDefault="0016628F">
            <w:pPr>
              <w:pStyle w:val="TableParagraph"/>
              <w:spacing w:line="25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552"/>
        </w:trPr>
        <w:tc>
          <w:tcPr>
            <w:tcW w:w="922" w:type="dxa"/>
          </w:tcPr>
          <w:p w:rsidR="00FE170F" w:rsidRDefault="0016628F">
            <w:pPr>
              <w:pStyle w:val="TableParagraph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231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втачного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воротника на стойке</w:t>
            </w:r>
          </w:p>
        </w:tc>
        <w:tc>
          <w:tcPr>
            <w:tcW w:w="93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77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70F">
        <w:trPr>
          <w:trHeight w:val="276"/>
        </w:trPr>
        <w:tc>
          <w:tcPr>
            <w:tcW w:w="922" w:type="dxa"/>
          </w:tcPr>
          <w:p w:rsidR="00FE170F" w:rsidRDefault="0016628F">
            <w:pPr>
              <w:pStyle w:val="TableParagraph"/>
              <w:spacing w:line="256" w:lineRule="exact"/>
              <w:ind w:left="467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231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блузки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воротником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рукавами</w:t>
            </w:r>
          </w:p>
        </w:tc>
        <w:tc>
          <w:tcPr>
            <w:tcW w:w="930" w:type="dxa"/>
          </w:tcPr>
          <w:p w:rsidR="00FE170F" w:rsidRDefault="0016628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77" w:type="dxa"/>
          </w:tcPr>
          <w:p w:rsidR="00FE170F" w:rsidRDefault="0016628F">
            <w:pPr>
              <w:pStyle w:val="TableParagraph"/>
              <w:spacing w:line="25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5"/>
        </w:trPr>
        <w:tc>
          <w:tcPr>
            <w:tcW w:w="922" w:type="dxa"/>
          </w:tcPr>
          <w:p w:rsidR="00FE170F" w:rsidRDefault="0016628F">
            <w:pPr>
              <w:pStyle w:val="TableParagraph"/>
              <w:spacing w:line="256" w:lineRule="exact"/>
              <w:ind w:left="0" w:right="1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231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930" w:type="dxa"/>
          </w:tcPr>
          <w:p w:rsidR="00FE170F" w:rsidRDefault="0016628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977" w:type="dxa"/>
          </w:tcPr>
          <w:p w:rsidR="00FE170F" w:rsidRDefault="0016628F">
            <w:pPr>
              <w:pStyle w:val="TableParagraph"/>
              <w:spacing w:line="25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4"/>
        </w:trPr>
        <w:tc>
          <w:tcPr>
            <w:tcW w:w="922" w:type="dxa"/>
          </w:tcPr>
          <w:p w:rsidR="00FE170F" w:rsidRDefault="0016628F">
            <w:pPr>
              <w:pStyle w:val="TableParagraph"/>
              <w:spacing w:line="254" w:lineRule="exact"/>
              <w:ind w:left="0" w:right="1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231" w:type="dxa"/>
          </w:tcPr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изделий </w:t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930" w:type="dxa"/>
          </w:tcPr>
          <w:p w:rsidR="00FE170F" w:rsidRDefault="0016628F">
            <w:pPr>
              <w:pStyle w:val="TableParagraph"/>
              <w:spacing w:line="254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77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E170F" w:rsidRDefault="00FE170F">
      <w:pPr>
        <w:pStyle w:val="TableParagraph"/>
        <w:rPr>
          <w:sz w:val="20"/>
        </w:rPr>
        <w:sectPr w:rsidR="00FE170F">
          <w:pgSz w:w="11910" w:h="16840"/>
          <w:pgMar w:top="940" w:right="566" w:bottom="1240" w:left="566" w:header="0" w:footer="982" w:gutter="0"/>
          <w:cols w:space="720"/>
        </w:sectPr>
      </w:pPr>
    </w:p>
    <w:p w:rsidR="00FE170F" w:rsidRDefault="00FE170F">
      <w:pPr>
        <w:pStyle w:val="a3"/>
        <w:spacing w:before="4"/>
        <w:rPr>
          <w:sz w:val="2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2"/>
        <w:gridCol w:w="5231"/>
        <w:gridCol w:w="930"/>
        <w:gridCol w:w="1977"/>
      </w:tblGrid>
      <w:tr w:rsidR="00FE170F">
        <w:trPr>
          <w:trHeight w:val="275"/>
        </w:trPr>
        <w:tc>
          <w:tcPr>
            <w:tcW w:w="92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31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синтетических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волокон</w:t>
            </w:r>
          </w:p>
        </w:tc>
        <w:tc>
          <w:tcPr>
            <w:tcW w:w="93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7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76"/>
        </w:trPr>
        <w:tc>
          <w:tcPr>
            <w:tcW w:w="922" w:type="dxa"/>
          </w:tcPr>
          <w:p w:rsidR="00FE170F" w:rsidRDefault="0016628F">
            <w:pPr>
              <w:pStyle w:val="TableParagraph"/>
              <w:spacing w:line="256" w:lineRule="exact"/>
              <w:ind w:left="0" w:right="1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231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930" w:type="dxa"/>
          </w:tcPr>
          <w:p w:rsidR="00FE170F" w:rsidRDefault="0016628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77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551"/>
        </w:trPr>
        <w:tc>
          <w:tcPr>
            <w:tcW w:w="922" w:type="dxa"/>
          </w:tcPr>
          <w:p w:rsidR="00FE170F" w:rsidRDefault="0016628F">
            <w:pPr>
              <w:pStyle w:val="TableParagraph"/>
              <w:spacing w:line="274" w:lineRule="exact"/>
              <w:ind w:left="0" w:right="1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231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Пошив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сарафана,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раскроенного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основе выкройки платья</w:t>
            </w:r>
          </w:p>
        </w:tc>
        <w:tc>
          <w:tcPr>
            <w:tcW w:w="93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977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6"/>
        </w:trPr>
        <w:tc>
          <w:tcPr>
            <w:tcW w:w="92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231" w:type="dxa"/>
          </w:tcPr>
          <w:p w:rsidR="00FE170F" w:rsidRDefault="0016628F">
            <w:pPr>
              <w:pStyle w:val="TableParagraph"/>
              <w:spacing w:line="256" w:lineRule="exact"/>
              <w:ind w:left="0" w:right="118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930" w:type="dxa"/>
          </w:tcPr>
          <w:p w:rsidR="00FE170F" w:rsidRDefault="0016628F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238</w:t>
            </w:r>
          </w:p>
        </w:tc>
        <w:tc>
          <w:tcPr>
            <w:tcW w:w="1977" w:type="dxa"/>
          </w:tcPr>
          <w:p w:rsidR="00FE170F" w:rsidRDefault="0016628F">
            <w:pPr>
              <w:pStyle w:val="TableParagraph"/>
              <w:spacing w:line="256" w:lineRule="exact"/>
              <w:ind w:left="12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</w:tr>
    </w:tbl>
    <w:p w:rsidR="00FE170F" w:rsidRDefault="00FE170F">
      <w:pPr>
        <w:pStyle w:val="a3"/>
      </w:pPr>
    </w:p>
    <w:p w:rsidR="00FE170F" w:rsidRDefault="00FE170F">
      <w:pPr>
        <w:pStyle w:val="a3"/>
        <w:spacing w:before="1"/>
      </w:pPr>
    </w:p>
    <w:p w:rsidR="00FE170F" w:rsidRDefault="0016628F">
      <w:pPr>
        <w:pStyle w:val="a4"/>
        <w:numPr>
          <w:ilvl w:val="1"/>
          <w:numId w:val="1"/>
        </w:numPr>
        <w:tabs>
          <w:tab w:val="left" w:pos="181"/>
        </w:tabs>
        <w:spacing w:line="240" w:lineRule="auto"/>
        <w:ind w:left="181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FE170F" w:rsidRDefault="00FE170F">
      <w:pPr>
        <w:pStyle w:val="a3"/>
        <w:rPr>
          <w:b/>
        </w:rPr>
      </w:pPr>
    </w:p>
    <w:p w:rsidR="00FE170F" w:rsidRDefault="0016628F">
      <w:pPr>
        <w:pStyle w:val="a3"/>
        <w:ind w:left="153" w:right="153" w:firstLine="708"/>
        <w:jc w:val="both"/>
      </w:pPr>
      <w:r>
        <w:t>Обучение профильному труду в 9 классе носит практическую направленность и тесно</w:t>
      </w:r>
      <w:r>
        <w:t xml:space="preserve"> связано с другими учебными предметами, жизнью, готовит обучающихся к овладению профессионально- трудовыми знаниями и навыками.</w:t>
      </w:r>
    </w:p>
    <w:p w:rsidR="00FE170F" w:rsidRDefault="0016628F">
      <w:pPr>
        <w:pStyle w:val="a3"/>
        <w:ind w:left="153" w:right="151" w:firstLine="708"/>
        <w:jc w:val="both"/>
      </w:pPr>
      <w:r>
        <w:t>Согласно программе у обучающихся постепенно будут формироваться прочные навыки и умения, необходимые для изготовления последующи</w:t>
      </w:r>
      <w:r>
        <w:t xml:space="preserve">х более сложных и интересных изделий. Обучающиеся изучают темы по специальным предметам: технология изготовления одежды, конструирование одежды, материаловедение, оборудование. При изучении теоретических вопросов технологии изготовления одежды обучающиеся </w:t>
      </w:r>
      <w:r>
        <w:t>получают знания по выполнению ручных работ, машинных, утюжильных работ, по обработке срезов</w:t>
      </w:r>
      <w:r>
        <w:rPr>
          <w:spacing w:val="40"/>
        </w:rPr>
        <w:t xml:space="preserve"> </w:t>
      </w:r>
      <w:r>
        <w:t>швейных изделий.</w:t>
      </w:r>
    </w:p>
    <w:p w:rsidR="00FE170F" w:rsidRDefault="0016628F">
      <w:pPr>
        <w:pStyle w:val="a3"/>
        <w:spacing w:before="1"/>
        <w:ind w:left="153" w:right="151" w:firstLine="708"/>
        <w:jc w:val="both"/>
      </w:pPr>
      <w:r>
        <w:t>Темы по конструированию одежды содержат основные правила снятия мерок для изделий, которые будут изготавливать в этом учебном году, а также строить</w:t>
      </w:r>
      <w:r>
        <w:t xml:space="preserve"> чертежи, оформлять их согласно требованиям, пользоваться масштабной линейкой и уметь читать чертежи. Теоретические вопросы</w:t>
      </w:r>
      <w:r>
        <w:rPr>
          <w:spacing w:val="40"/>
        </w:rPr>
        <w:t xml:space="preserve"> </w:t>
      </w:r>
      <w:r>
        <w:t>по материаловедению необходимы для того, чтобы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 xml:space="preserve">научились распознавать ткани по волокнистому составу, определять лицевую </w:t>
      </w:r>
      <w:r>
        <w:t>и изнаночную стороны ткани, правильно подбирать ткани разного ассортимента и другие материалы для изготовления всех видов швейных изделий.</w:t>
      </w:r>
    </w:p>
    <w:p w:rsidR="00FE170F" w:rsidRDefault="0016628F">
      <w:pPr>
        <w:pStyle w:val="a3"/>
        <w:ind w:left="153" w:right="151" w:firstLine="708"/>
        <w:jc w:val="both"/>
      </w:pPr>
      <w:r>
        <w:t>Теоретические</w:t>
      </w:r>
      <w:r>
        <w:rPr>
          <w:spacing w:val="-4"/>
        </w:rPr>
        <w:t xml:space="preserve"> </w:t>
      </w:r>
      <w:r>
        <w:t>темы включают</w:t>
      </w:r>
      <w:r>
        <w:rPr>
          <w:spacing w:val="-4"/>
        </w:rPr>
        <w:t xml:space="preserve"> </w:t>
      </w:r>
      <w:r>
        <w:t>новый</w:t>
      </w:r>
      <w:r>
        <w:rPr>
          <w:spacing w:val="-3"/>
        </w:rPr>
        <w:t xml:space="preserve"> </w:t>
      </w:r>
      <w:r>
        <w:t>познавательный</w:t>
      </w:r>
      <w:r>
        <w:rPr>
          <w:spacing w:val="-3"/>
        </w:rPr>
        <w:t xml:space="preserve"> </w:t>
      </w:r>
      <w:r>
        <w:t>материал,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повторение</w:t>
      </w:r>
      <w:r>
        <w:rPr>
          <w:spacing w:val="-3"/>
        </w:rPr>
        <w:t xml:space="preserve"> </w:t>
      </w:r>
      <w:r>
        <w:t>уже</w:t>
      </w:r>
      <w:r>
        <w:rPr>
          <w:spacing w:val="-1"/>
        </w:rPr>
        <w:t xml:space="preserve"> </w:t>
      </w:r>
      <w:r>
        <w:t xml:space="preserve">изученных </w:t>
      </w:r>
      <w:r>
        <w:rPr>
          <w:spacing w:val="-2"/>
        </w:rPr>
        <w:t>сведений.</w:t>
      </w:r>
    </w:p>
    <w:p w:rsidR="00FE170F" w:rsidRDefault="0016628F">
      <w:pPr>
        <w:pStyle w:val="a3"/>
        <w:ind w:left="153" w:right="95" w:firstLine="708"/>
        <w:jc w:val="both"/>
      </w:pPr>
      <w:r>
        <w:t>В</w:t>
      </w:r>
      <w:r>
        <w:rPr>
          <w:spacing w:val="-3"/>
        </w:rPr>
        <w:t xml:space="preserve"> </w:t>
      </w:r>
      <w:r>
        <w:t>9</w:t>
      </w:r>
      <w:r>
        <w:rPr>
          <w:spacing w:val="-3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познакомятся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некоторыми</w:t>
      </w:r>
      <w:r>
        <w:rPr>
          <w:spacing w:val="-2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синтетических</w:t>
      </w:r>
      <w:r>
        <w:rPr>
          <w:spacing w:val="-3"/>
        </w:rPr>
        <w:t xml:space="preserve"> </w:t>
      </w:r>
      <w:r>
        <w:t>волокон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тканей, научатся изготавливать и переводить готовые выкройки и чертежи, познакомятся с основными правами и обязанностями рабочих и служащих, охраной труда и безопасностью труда на </w:t>
      </w:r>
      <w:r>
        <w:rPr>
          <w:spacing w:val="-2"/>
        </w:rPr>
        <w:t>предпри</w:t>
      </w:r>
      <w:r>
        <w:rPr>
          <w:spacing w:val="-2"/>
        </w:rPr>
        <w:t>ятиях.</w:t>
      </w:r>
    </w:p>
    <w:p w:rsidR="00FE170F" w:rsidRDefault="00FE170F">
      <w:pPr>
        <w:pStyle w:val="a3"/>
      </w:pPr>
    </w:p>
    <w:p w:rsidR="00FE170F" w:rsidRDefault="0016628F">
      <w:pPr>
        <w:pStyle w:val="a3"/>
        <w:ind w:left="1" w:right="142"/>
        <w:jc w:val="center"/>
      </w:pPr>
      <w:r>
        <w:t>Содержание</w:t>
      </w:r>
      <w:r>
        <w:rPr>
          <w:spacing w:val="-5"/>
        </w:rPr>
        <w:t xml:space="preserve"> </w:t>
      </w:r>
      <w:r>
        <w:rPr>
          <w:spacing w:val="-2"/>
        </w:rPr>
        <w:t>разделов</w:t>
      </w:r>
    </w:p>
    <w:p w:rsidR="00FE170F" w:rsidRDefault="00FE170F">
      <w:pPr>
        <w:pStyle w:val="a3"/>
        <w:spacing w:before="45"/>
        <w:rPr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5357"/>
        <w:gridCol w:w="1383"/>
        <w:gridCol w:w="1563"/>
      </w:tblGrid>
      <w:tr w:rsidR="00FE170F">
        <w:trPr>
          <w:trHeight w:val="828"/>
        </w:trPr>
        <w:tc>
          <w:tcPr>
            <w:tcW w:w="757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5357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1383" w:type="dxa"/>
          </w:tcPr>
          <w:p w:rsidR="00FE170F" w:rsidRDefault="0016628F">
            <w:pPr>
              <w:pStyle w:val="TableParagraph"/>
              <w:spacing w:before="2" w:line="237" w:lineRule="auto"/>
              <w:ind w:left="317" w:right="140" w:hanging="1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 </w:t>
            </w:r>
            <w:r>
              <w:rPr>
                <w:sz w:val="24"/>
              </w:rPr>
              <w:t>о часов</w:t>
            </w:r>
          </w:p>
        </w:tc>
        <w:tc>
          <w:tcPr>
            <w:tcW w:w="1563" w:type="dxa"/>
          </w:tcPr>
          <w:p w:rsidR="00FE170F" w:rsidRDefault="0016628F">
            <w:pPr>
              <w:pStyle w:val="TableParagraph"/>
              <w:spacing w:before="2" w:line="237" w:lineRule="auto"/>
              <w:ind w:left="122" w:right="1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Контрольны </w:t>
            </w:r>
            <w:r>
              <w:rPr>
                <w:sz w:val="24"/>
              </w:rPr>
              <w:t>е работы,</w:t>
            </w:r>
          </w:p>
          <w:p w:rsidR="00FE170F" w:rsidRDefault="0016628F">
            <w:pPr>
              <w:pStyle w:val="TableParagraph"/>
              <w:spacing w:before="1" w:line="258" w:lineRule="exact"/>
              <w:ind w:left="122" w:righ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тесты</w:t>
            </w:r>
          </w:p>
        </w:tc>
      </w:tr>
      <w:tr w:rsidR="00FE170F">
        <w:trPr>
          <w:trHeight w:val="552"/>
        </w:trPr>
        <w:tc>
          <w:tcPr>
            <w:tcW w:w="757" w:type="dxa"/>
          </w:tcPr>
          <w:p w:rsidR="00FE170F" w:rsidRDefault="0016628F">
            <w:pPr>
              <w:pStyle w:val="TableParagraph"/>
              <w:ind w:left="0" w:right="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357" w:type="dxa"/>
          </w:tcPr>
          <w:p w:rsidR="00FE170F" w:rsidRDefault="0016628F">
            <w:pPr>
              <w:pStyle w:val="TableParagraph"/>
              <w:spacing w:line="270" w:lineRule="atLeast"/>
              <w:ind w:left="106" w:right="153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цельнокроеного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1383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563" w:type="dxa"/>
          </w:tcPr>
          <w:p w:rsidR="00FE170F" w:rsidRDefault="0016628F">
            <w:pPr>
              <w:pStyle w:val="TableParagraph"/>
              <w:ind w:left="122" w:right="1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5"/>
        </w:trPr>
        <w:tc>
          <w:tcPr>
            <w:tcW w:w="757" w:type="dxa"/>
          </w:tcPr>
          <w:p w:rsidR="00FE170F" w:rsidRDefault="0016628F">
            <w:pPr>
              <w:pStyle w:val="TableParagraph"/>
              <w:spacing w:line="256" w:lineRule="exact"/>
              <w:ind w:left="0" w:right="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357" w:type="dxa"/>
          </w:tcPr>
          <w:p w:rsidR="00FE170F" w:rsidRDefault="0016628F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платья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раскроя</w:t>
            </w:r>
          </w:p>
        </w:tc>
        <w:tc>
          <w:tcPr>
            <w:tcW w:w="1383" w:type="dxa"/>
          </w:tcPr>
          <w:p w:rsidR="00FE170F" w:rsidRDefault="0016628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563" w:type="dxa"/>
          </w:tcPr>
          <w:p w:rsidR="00FE170F" w:rsidRDefault="0016628F">
            <w:pPr>
              <w:pStyle w:val="TableParagraph"/>
              <w:spacing w:line="256" w:lineRule="exact"/>
              <w:ind w:left="122" w:right="1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552"/>
        </w:trPr>
        <w:tc>
          <w:tcPr>
            <w:tcW w:w="757" w:type="dxa"/>
          </w:tcPr>
          <w:p w:rsidR="00FE170F" w:rsidRDefault="0016628F">
            <w:pPr>
              <w:pStyle w:val="TableParagraph"/>
              <w:spacing w:line="275" w:lineRule="exact"/>
              <w:ind w:left="0" w:right="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357" w:type="dxa"/>
          </w:tcPr>
          <w:p w:rsidR="00FE170F" w:rsidRDefault="0016628F">
            <w:pPr>
              <w:pStyle w:val="TableParagraph"/>
              <w:spacing w:line="276" w:lineRule="exact"/>
              <w:ind w:left="106" w:right="153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 синтетических тканей</w:t>
            </w:r>
          </w:p>
        </w:tc>
        <w:tc>
          <w:tcPr>
            <w:tcW w:w="1383" w:type="dxa"/>
          </w:tcPr>
          <w:p w:rsidR="00FE170F" w:rsidRDefault="0016628F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6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70F">
        <w:trPr>
          <w:trHeight w:val="552"/>
        </w:trPr>
        <w:tc>
          <w:tcPr>
            <w:tcW w:w="757" w:type="dxa"/>
          </w:tcPr>
          <w:p w:rsidR="00FE170F" w:rsidRDefault="0016628F">
            <w:pPr>
              <w:pStyle w:val="TableParagraph"/>
              <w:spacing w:before="1"/>
              <w:ind w:left="0" w:right="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357" w:type="dxa"/>
          </w:tcPr>
          <w:p w:rsidR="00FE170F" w:rsidRDefault="0016628F">
            <w:pPr>
              <w:pStyle w:val="TableParagraph"/>
              <w:spacing w:line="274" w:lineRule="exact"/>
              <w:ind w:left="106" w:right="153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раскрой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платья отрезного по линии талии и бедер</w:t>
            </w:r>
          </w:p>
        </w:tc>
        <w:tc>
          <w:tcPr>
            <w:tcW w:w="1383" w:type="dxa"/>
          </w:tcPr>
          <w:p w:rsidR="00FE170F" w:rsidRDefault="0016628F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56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70F">
        <w:trPr>
          <w:trHeight w:val="275"/>
        </w:trPr>
        <w:tc>
          <w:tcPr>
            <w:tcW w:w="757" w:type="dxa"/>
          </w:tcPr>
          <w:p w:rsidR="00FE170F" w:rsidRDefault="0016628F">
            <w:pPr>
              <w:pStyle w:val="TableParagraph"/>
              <w:spacing w:line="256" w:lineRule="exact"/>
              <w:ind w:left="0" w:right="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357" w:type="dxa"/>
          </w:tcPr>
          <w:p w:rsidR="00FE170F" w:rsidRDefault="0016628F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лифа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юбкой</w:t>
            </w:r>
          </w:p>
        </w:tc>
        <w:tc>
          <w:tcPr>
            <w:tcW w:w="1383" w:type="dxa"/>
          </w:tcPr>
          <w:p w:rsidR="00FE170F" w:rsidRDefault="0016628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563" w:type="dxa"/>
          </w:tcPr>
          <w:p w:rsidR="00FE170F" w:rsidRDefault="0016628F">
            <w:pPr>
              <w:pStyle w:val="TableParagraph"/>
              <w:spacing w:line="256" w:lineRule="exact"/>
              <w:ind w:left="122" w:right="1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6"/>
        </w:trPr>
        <w:tc>
          <w:tcPr>
            <w:tcW w:w="757" w:type="dxa"/>
          </w:tcPr>
          <w:p w:rsidR="00FE170F" w:rsidRDefault="0016628F">
            <w:pPr>
              <w:pStyle w:val="TableParagraph"/>
              <w:spacing w:line="256" w:lineRule="exact"/>
              <w:ind w:left="0" w:right="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357" w:type="dxa"/>
          </w:tcPr>
          <w:p w:rsidR="00FE170F" w:rsidRDefault="0016628F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Волокна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ткани.</w:t>
            </w:r>
          </w:p>
        </w:tc>
        <w:tc>
          <w:tcPr>
            <w:tcW w:w="1383" w:type="dxa"/>
          </w:tcPr>
          <w:p w:rsidR="00FE170F" w:rsidRDefault="0016628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63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551"/>
        </w:trPr>
        <w:tc>
          <w:tcPr>
            <w:tcW w:w="757" w:type="dxa"/>
          </w:tcPr>
          <w:p w:rsidR="00FE170F" w:rsidRDefault="0016628F">
            <w:pPr>
              <w:pStyle w:val="TableParagraph"/>
              <w:ind w:left="0" w:right="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357" w:type="dxa"/>
          </w:tcPr>
          <w:p w:rsidR="00FE170F" w:rsidRDefault="0016628F">
            <w:pPr>
              <w:pStyle w:val="TableParagraph"/>
              <w:spacing w:line="274" w:lineRule="exact"/>
              <w:ind w:left="106" w:right="153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готовыми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выкройками.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Изделие: деловой костюм: пиджак и юбка</w:t>
            </w:r>
          </w:p>
        </w:tc>
        <w:tc>
          <w:tcPr>
            <w:tcW w:w="1383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1563" w:type="dxa"/>
          </w:tcPr>
          <w:p w:rsidR="00FE170F" w:rsidRDefault="0016628F">
            <w:pPr>
              <w:pStyle w:val="TableParagraph"/>
              <w:ind w:left="122" w:right="1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E170F">
        <w:trPr>
          <w:trHeight w:val="276"/>
        </w:trPr>
        <w:tc>
          <w:tcPr>
            <w:tcW w:w="757" w:type="dxa"/>
          </w:tcPr>
          <w:p w:rsidR="00FE170F" w:rsidRDefault="0016628F">
            <w:pPr>
              <w:pStyle w:val="TableParagraph"/>
              <w:spacing w:line="256" w:lineRule="exact"/>
              <w:ind w:left="0" w:right="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357" w:type="dxa"/>
          </w:tcPr>
          <w:p w:rsidR="00FE170F" w:rsidRDefault="0016628F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деталей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1383" w:type="dxa"/>
          </w:tcPr>
          <w:p w:rsidR="00FE170F" w:rsidRDefault="0016628F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563" w:type="dxa"/>
          </w:tcPr>
          <w:p w:rsidR="00FE170F" w:rsidRDefault="0016628F">
            <w:pPr>
              <w:pStyle w:val="TableParagraph"/>
              <w:spacing w:line="256" w:lineRule="exact"/>
              <w:ind w:left="122" w:right="1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FE170F">
        <w:trPr>
          <w:trHeight w:val="275"/>
        </w:trPr>
        <w:tc>
          <w:tcPr>
            <w:tcW w:w="757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57" w:type="dxa"/>
          </w:tcPr>
          <w:p w:rsidR="00FE170F" w:rsidRDefault="0016628F">
            <w:pPr>
              <w:pStyle w:val="TableParagraph"/>
              <w:spacing w:line="256" w:lineRule="exact"/>
              <w:ind w:left="0" w:right="12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383" w:type="dxa"/>
          </w:tcPr>
          <w:p w:rsidR="00FE170F" w:rsidRDefault="0016628F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238</w:t>
            </w:r>
          </w:p>
        </w:tc>
        <w:tc>
          <w:tcPr>
            <w:tcW w:w="1563" w:type="dxa"/>
          </w:tcPr>
          <w:p w:rsidR="00FE170F" w:rsidRDefault="0016628F">
            <w:pPr>
              <w:pStyle w:val="TableParagraph"/>
              <w:spacing w:line="256" w:lineRule="exact"/>
              <w:ind w:left="122" w:right="11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</w:tbl>
    <w:p w:rsidR="00FE170F" w:rsidRDefault="00FE170F">
      <w:pPr>
        <w:pStyle w:val="a3"/>
        <w:spacing w:before="2"/>
      </w:pPr>
    </w:p>
    <w:p w:rsidR="00FE170F" w:rsidRDefault="0016628F">
      <w:pPr>
        <w:pStyle w:val="a4"/>
        <w:numPr>
          <w:ilvl w:val="0"/>
          <w:numId w:val="1"/>
        </w:numPr>
        <w:tabs>
          <w:tab w:val="left" w:pos="3869"/>
        </w:tabs>
        <w:spacing w:line="240" w:lineRule="auto"/>
        <w:ind w:left="3869" w:hanging="699"/>
        <w:jc w:val="left"/>
        <w:rPr>
          <w:b/>
          <w:sz w:val="24"/>
        </w:rPr>
      </w:pPr>
      <w:bookmarkStart w:id="4" w:name="III.ПЛАНИРУЕМЫЕ_РЕЗУЛЬТАТЫ"/>
      <w:bookmarkEnd w:id="4"/>
      <w:r>
        <w:rPr>
          <w:b/>
          <w:sz w:val="24"/>
        </w:rPr>
        <w:t>ПЛАНИРУЕМЫЕ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FE170F" w:rsidRDefault="00FE170F">
      <w:pPr>
        <w:pStyle w:val="a4"/>
        <w:spacing w:line="240" w:lineRule="auto"/>
        <w:rPr>
          <w:b/>
          <w:sz w:val="24"/>
        </w:rPr>
        <w:sectPr w:rsidR="00FE170F">
          <w:pgSz w:w="11910" w:h="16840"/>
          <w:pgMar w:top="940" w:right="566" w:bottom="1240" w:left="566" w:header="0" w:footer="982" w:gutter="0"/>
          <w:cols w:space="720"/>
        </w:sectPr>
      </w:pPr>
    </w:p>
    <w:p w:rsidR="00FE170F" w:rsidRDefault="0016628F">
      <w:pPr>
        <w:pStyle w:val="a4"/>
        <w:numPr>
          <w:ilvl w:val="1"/>
          <w:numId w:val="1"/>
        </w:numPr>
        <w:tabs>
          <w:tab w:val="left" w:pos="181"/>
        </w:tabs>
        <w:spacing w:before="66" w:line="240" w:lineRule="auto"/>
        <w:ind w:left="181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класс</w:t>
      </w:r>
    </w:p>
    <w:p w:rsidR="00FE170F" w:rsidRDefault="00FE170F">
      <w:pPr>
        <w:pStyle w:val="a3"/>
        <w:rPr>
          <w:b/>
        </w:rPr>
      </w:pPr>
    </w:p>
    <w:p w:rsidR="00FE170F" w:rsidRDefault="0016628F">
      <w:pPr>
        <w:spacing w:line="276" w:lineRule="exact"/>
        <w:ind w:left="874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результаты: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сформированность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возможностях;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овладение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трудовыми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используемыми в</w:t>
      </w:r>
      <w:r>
        <w:rPr>
          <w:spacing w:val="-3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  <w:tab w:val="left" w:pos="2023"/>
          <w:tab w:val="left" w:pos="3504"/>
          <w:tab w:val="left" w:pos="4735"/>
          <w:tab w:val="left" w:pos="6480"/>
          <w:tab w:val="left" w:pos="6825"/>
          <w:tab w:val="left" w:pos="8208"/>
          <w:tab w:val="left" w:pos="9333"/>
        </w:tabs>
        <w:spacing w:before="1" w:line="240" w:lineRule="auto"/>
        <w:ind w:left="153" w:right="151" w:firstLine="424"/>
        <w:rPr>
          <w:rFonts w:ascii="Symbol" w:hAnsi="Symbol"/>
          <w:sz w:val="24"/>
        </w:rPr>
      </w:pPr>
      <w:r>
        <w:rPr>
          <w:spacing w:val="-2"/>
          <w:sz w:val="24"/>
        </w:rPr>
        <w:t>владение</w:t>
      </w:r>
      <w:r>
        <w:rPr>
          <w:sz w:val="24"/>
        </w:rPr>
        <w:tab/>
      </w:r>
      <w:r>
        <w:rPr>
          <w:spacing w:val="-2"/>
          <w:sz w:val="24"/>
        </w:rPr>
        <w:t>начальными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коммуникации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принятыми</w:t>
      </w:r>
      <w:r>
        <w:rPr>
          <w:sz w:val="24"/>
        </w:rPr>
        <w:tab/>
      </w:r>
      <w:r>
        <w:rPr>
          <w:spacing w:val="-2"/>
          <w:sz w:val="24"/>
        </w:rPr>
        <w:t>нормами</w:t>
      </w:r>
      <w:r>
        <w:rPr>
          <w:sz w:val="24"/>
        </w:rPr>
        <w:tab/>
      </w:r>
      <w:r>
        <w:rPr>
          <w:spacing w:val="-2"/>
          <w:sz w:val="24"/>
        </w:rPr>
        <w:t>социального взаимодействия;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  <w:tab w:val="left" w:pos="3086"/>
        </w:tabs>
        <w:spacing w:line="240" w:lineRule="auto"/>
        <w:ind w:left="153" w:right="150" w:firstLine="424"/>
        <w:rPr>
          <w:rFonts w:ascii="Symbol" w:hAnsi="Symbol"/>
          <w:sz w:val="24"/>
        </w:rPr>
      </w:pPr>
      <w:r>
        <w:rPr>
          <w:spacing w:val="-2"/>
          <w:sz w:val="24"/>
        </w:rPr>
        <w:t>сформированность</w:t>
      </w:r>
      <w:r>
        <w:rPr>
          <w:sz w:val="24"/>
        </w:rPr>
        <w:tab/>
        <w:t>начальных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40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уроках профильного труда;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rPr>
          <w:rFonts w:ascii="Symbol" w:hAnsi="Symbol"/>
          <w:sz w:val="24"/>
        </w:rPr>
      </w:pPr>
      <w:r>
        <w:rPr>
          <w:sz w:val="24"/>
        </w:rPr>
        <w:t>воспитание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чувств;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сформированность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</w:t>
      </w:r>
      <w:r>
        <w:rPr>
          <w:sz w:val="24"/>
        </w:rPr>
        <w:t>овки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 </w:t>
      </w:r>
      <w:r>
        <w:rPr>
          <w:sz w:val="24"/>
        </w:rPr>
        <w:t>бережное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 материальным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ценностям.</w:t>
      </w:r>
    </w:p>
    <w:p w:rsidR="00FE170F" w:rsidRDefault="0016628F">
      <w:pPr>
        <w:spacing w:before="238"/>
        <w:ind w:left="862"/>
        <w:rPr>
          <w:b/>
          <w:sz w:val="24"/>
        </w:rPr>
      </w:pPr>
      <w:r>
        <w:rPr>
          <w:b/>
          <w:spacing w:val="-2"/>
          <w:sz w:val="24"/>
        </w:rPr>
        <w:t>Предметные:</w:t>
      </w:r>
    </w:p>
    <w:p w:rsidR="00FE170F" w:rsidRDefault="00FE170F">
      <w:pPr>
        <w:pStyle w:val="a3"/>
        <w:rPr>
          <w:b/>
        </w:rPr>
      </w:pPr>
    </w:p>
    <w:p w:rsidR="00FE170F" w:rsidRDefault="0016628F">
      <w:pPr>
        <w:pStyle w:val="a3"/>
        <w:ind w:left="862"/>
      </w:pPr>
      <w:r>
        <w:rPr>
          <w:u w:val="single"/>
        </w:rPr>
        <w:t>Минимальный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:rsidR="00FE170F" w:rsidRDefault="0016628F">
      <w:pPr>
        <w:pStyle w:val="a3"/>
        <w:spacing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2"/>
        </w:rPr>
        <w:t xml:space="preserve">  </w:t>
      </w:r>
      <w:r>
        <w:rPr>
          <w:color w:val="000009"/>
        </w:rPr>
        <w:t>знать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правила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техники</w:t>
      </w:r>
      <w:r>
        <w:rPr>
          <w:color w:val="000009"/>
          <w:spacing w:val="-2"/>
        </w:rPr>
        <w:t xml:space="preserve"> безопасности;</w:t>
      </w:r>
    </w:p>
    <w:p w:rsidR="00FE170F" w:rsidRDefault="0016628F">
      <w:pPr>
        <w:pStyle w:val="a3"/>
        <w:spacing w:before="4" w:line="230" w:lineRule="auto"/>
        <w:ind w:left="153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rPr>
          <w:color w:val="000009"/>
        </w:rPr>
        <w:t xml:space="preserve">понимать значимость организации школьного рабочего места, обеспечивающего внутреннюю </w:t>
      </w:r>
      <w:r>
        <w:rPr>
          <w:color w:val="000009"/>
          <w:spacing w:val="-2"/>
        </w:rPr>
        <w:t>дисциплину;</w:t>
      </w:r>
    </w:p>
    <w:p w:rsidR="00FE170F" w:rsidRDefault="0016628F">
      <w:pPr>
        <w:pStyle w:val="a3"/>
        <w:tabs>
          <w:tab w:val="left" w:pos="5414"/>
          <w:tab w:val="left" w:pos="7553"/>
          <w:tab w:val="left" w:pos="7977"/>
          <w:tab w:val="left" w:pos="10490"/>
        </w:tabs>
        <w:spacing w:before="10" w:line="230" w:lineRule="auto"/>
        <w:ind w:left="153" w:right="152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rPr>
          <w:color w:val="000009"/>
        </w:rPr>
        <w:t>знать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названия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некоторых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материалов</w:t>
      </w:r>
      <w:r>
        <w:rPr>
          <w:color w:val="000009"/>
        </w:rPr>
        <w:tab/>
        <w:t>изделий,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которые</w:t>
      </w:r>
      <w:r>
        <w:rPr>
          <w:color w:val="000009"/>
        </w:rPr>
        <w:tab/>
      </w:r>
      <w:r>
        <w:rPr>
          <w:color w:val="000009"/>
          <w:spacing w:val="-6"/>
        </w:rPr>
        <w:t>из</w:t>
      </w:r>
      <w:r>
        <w:rPr>
          <w:color w:val="000009"/>
        </w:rPr>
        <w:tab/>
        <w:t>них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изготавливаются</w:t>
      </w:r>
      <w:r>
        <w:rPr>
          <w:color w:val="000009"/>
        </w:rPr>
        <w:tab/>
      </w:r>
      <w:r>
        <w:rPr>
          <w:color w:val="000009"/>
          <w:spacing w:val="-10"/>
        </w:rPr>
        <w:t xml:space="preserve">и </w:t>
      </w:r>
      <w:r>
        <w:rPr>
          <w:color w:val="000009"/>
        </w:rPr>
        <w:t>применяются в быту;</w:t>
      </w:r>
    </w:p>
    <w:p w:rsidR="00FE170F" w:rsidRDefault="0016628F">
      <w:pPr>
        <w:pStyle w:val="a3"/>
        <w:spacing w:before="2" w:line="286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0"/>
        </w:rPr>
        <w:t xml:space="preserve">  </w:t>
      </w:r>
      <w:r>
        <w:rPr>
          <w:color w:val="000009"/>
        </w:rPr>
        <w:t>иметь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представления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об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основных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свойствах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 xml:space="preserve">используемых </w:t>
      </w:r>
      <w:r>
        <w:rPr>
          <w:color w:val="000009"/>
          <w:spacing w:val="-2"/>
        </w:rPr>
        <w:t>материалов;</w:t>
      </w:r>
    </w:p>
    <w:p w:rsidR="00FE170F" w:rsidRDefault="0016628F">
      <w:pPr>
        <w:pStyle w:val="a3"/>
        <w:spacing w:before="1" w:line="230" w:lineRule="auto"/>
        <w:ind w:left="153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rPr>
          <w:color w:val="000009"/>
        </w:rPr>
        <w:t>знать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правила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хранения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материалов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санитарно-гигиенических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требований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при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работе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 xml:space="preserve">производственными </w:t>
      </w:r>
      <w:r>
        <w:rPr>
          <w:color w:val="000009"/>
        </w:rPr>
        <w:t>материалами;</w:t>
      </w:r>
    </w:p>
    <w:p w:rsidR="00FE170F" w:rsidRDefault="0016628F">
      <w:pPr>
        <w:pStyle w:val="a3"/>
        <w:spacing w:before="2"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rPr>
          <w:color w:val="000009"/>
        </w:rPr>
        <w:t>уметь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отобрать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(с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помощью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учителя)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материалы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инструменты,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необходим</w:t>
      </w:r>
      <w:r>
        <w:t>ые</w:t>
      </w:r>
      <w:r>
        <w:rPr>
          <w:spacing w:val="-3"/>
        </w:rPr>
        <w:t xml:space="preserve"> </w:t>
      </w:r>
      <w:r>
        <w:rPr>
          <w:color w:val="000009"/>
        </w:rPr>
        <w:t>для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работы;</w:t>
      </w:r>
    </w:p>
    <w:p w:rsidR="00FE170F" w:rsidRDefault="0016628F">
      <w:pPr>
        <w:pStyle w:val="a3"/>
        <w:spacing w:before="3" w:line="230" w:lineRule="auto"/>
        <w:ind w:left="153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  <w:w w:val="150"/>
        </w:rPr>
        <w:t xml:space="preserve"> </w:t>
      </w:r>
      <w:r>
        <w:rPr>
          <w:color w:val="000009"/>
        </w:rPr>
        <w:t>иметь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представления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о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принципах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действия,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общем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устройстве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швейной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машины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ее основных частей;</w:t>
      </w:r>
    </w:p>
    <w:p w:rsidR="00FE170F" w:rsidRDefault="0016628F">
      <w:pPr>
        <w:pStyle w:val="a3"/>
        <w:tabs>
          <w:tab w:val="left" w:pos="1958"/>
          <w:tab w:val="left" w:pos="3261"/>
          <w:tab w:val="left" w:pos="4651"/>
          <w:tab w:val="left" w:pos="6048"/>
          <w:tab w:val="left" w:pos="6465"/>
          <w:tab w:val="left" w:pos="7464"/>
          <w:tab w:val="left" w:pos="8707"/>
        </w:tabs>
        <w:spacing w:before="11" w:line="230" w:lineRule="auto"/>
        <w:ind w:left="153" w:right="151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rPr>
          <w:color w:val="000009"/>
        </w:rPr>
        <w:t>владеть</w:t>
      </w:r>
      <w:r>
        <w:rPr>
          <w:color w:val="000009"/>
        </w:rPr>
        <w:tab/>
      </w:r>
      <w:r>
        <w:rPr>
          <w:color w:val="000009"/>
          <w:spacing w:val="-2"/>
        </w:rPr>
        <w:t>базовыми</w:t>
      </w:r>
      <w:r>
        <w:rPr>
          <w:color w:val="000009"/>
        </w:rPr>
        <w:tab/>
      </w:r>
      <w:r>
        <w:rPr>
          <w:color w:val="000009"/>
          <w:spacing w:val="-2"/>
        </w:rPr>
        <w:t>умениями,</w:t>
      </w:r>
      <w:r>
        <w:rPr>
          <w:color w:val="000009"/>
        </w:rPr>
        <w:tab/>
      </w:r>
      <w:r>
        <w:rPr>
          <w:color w:val="000009"/>
          <w:spacing w:val="-2"/>
        </w:rPr>
        <w:t>лежащими</w:t>
      </w:r>
      <w:r>
        <w:rPr>
          <w:color w:val="000009"/>
        </w:rPr>
        <w:tab/>
      </w:r>
      <w:r>
        <w:rPr>
          <w:color w:val="000009"/>
          <w:spacing w:val="-10"/>
        </w:rPr>
        <w:t>в</w:t>
      </w:r>
      <w:r>
        <w:rPr>
          <w:color w:val="000009"/>
        </w:rPr>
        <w:tab/>
      </w:r>
      <w:r>
        <w:rPr>
          <w:color w:val="000009"/>
          <w:spacing w:val="-2"/>
        </w:rPr>
        <w:t>основе</w:t>
      </w:r>
      <w:r>
        <w:rPr>
          <w:color w:val="000009"/>
        </w:rPr>
        <w:tab/>
      </w:r>
      <w:r>
        <w:rPr>
          <w:color w:val="000009"/>
          <w:spacing w:val="-2"/>
        </w:rPr>
        <w:t>наиболее</w:t>
      </w:r>
      <w:r>
        <w:rPr>
          <w:color w:val="000009"/>
        </w:rPr>
        <w:tab/>
      </w:r>
      <w:r>
        <w:rPr>
          <w:color w:val="000009"/>
          <w:spacing w:val="-2"/>
        </w:rPr>
        <w:t xml:space="preserve">распространенных </w:t>
      </w:r>
      <w:r>
        <w:rPr>
          <w:color w:val="000009"/>
        </w:rPr>
        <w:t>производственных технологических процессов (шитье);</w:t>
      </w:r>
    </w:p>
    <w:p w:rsidR="00FE170F" w:rsidRDefault="0016628F">
      <w:pPr>
        <w:pStyle w:val="a3"/>
        <w:spacing w:before="12" w:line="228" w:lineRule="auto"/>
        <w:ind w:left="153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rPr>
          <w:color w:val="000009"/>
        </w:rPr>
        <w:t>читать (с помощью учителя) технологическ</w:t>
      </w:r>
      <w:r>
        <w:t xml:space="preserve">ую </w:t>
      </w:r>
      <w:r>
        <w:rPr>
          <w:color w:val="000009"/>
        </w:rPr>
        <w:t xml:space="preserve">карту, используемую в процессе изготовления </w:t>
      </w:r>
      <w:r>
        <w:rPr>
          <w:color w:val="000009"/>
          <w:spacing w:val="-2"/>
        </w:rPr>
        <w:t>изделия;</w:t>
      </w:r>
    </w:p>
    <w:p w:rsidR="00FE170F" w:rsidRDefault="0016628F">
      <w:pPr>
        <w:pStyle w:val="a3"/>
        <w:spacing w:before="5"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t>заботливо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бережно</w:t>
      </w:r>
      <w:r>
        <w:rPr>
          <w:spacing w:val="1"/>
        </w:rPr>
        <w:t xml:space="preserve"> </w:t>
      </w:r>
      <w:r>
        <w:t>относиться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общественному</w:t>
      </w:r>
      <w:r>
        <w:rPr>
          <w:spacing w:val="-1"/>
        </w:rPr>
        <w:t xml:space="preserve"> </w:t>
      </w:r>
      <w:r>
        <w:rPr>
          <w:spacing w:val="-2"/>
        </w:rPr>
        <w:t>достоянию;</w:t>
      </w:r>
    </w:p>
    <w:p w:rsidR="00FE170F" w:rsidRDefault="0016628F">
      <w:pPr>
        <w:pStyle w:val="a3"/>
        <w:spacing w:before="6" w:line="228" w:lineRule="auto"/>
        <w:ind w:left="153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rPr>
          <w:color w:val="000009"/>
        </w:rPr>
        <w:t>уметь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выразить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отношение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к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результатам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собственной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чужой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творческой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деятельности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(«нравится» / «не нравится»);</w:t>
      </w:r>
    </w:p>
    <w:p w:rsidR="00FE170F" w:rsidRDefault="0016628F">
      <w:pPr>
        <w:pStyle w:val="a3"/>
        <w:spacing w:before="2"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2"/>
        </w:rPr>
        <w:t xml:space="preserve">  </w:t>
      </w:r>
      <w:r>
        <w:t>выполнять</w:t>
      </w:r>
      <w:r>
        <w:rPr>
          <w:spacing w:val="-3"/>
        </w:rPr>
        <w:t xml:space="preserve"> </w:t>
      </w:r>
      <w:r>
        <w:t>прямые,</w:t>
      </w:r>
      <w:r>
        <w:rPr>
          <w:spacing w:val="-1"/>
        </w:rPr>
        <w:t xml:space="preserve"> </w:t>
      </w:r>
      <w:r>
        <w:t>косые</w:t>
      </w:r>
      <w:r>
        <w:rPr>
          <w:spacing w:val="-1"/>
        </w:rPr>
        <w:t xml:space="preserve"> </w:t>
      </w:r>
      <w:r>
        <w:rPr>
          <w:spacing w:val="-2"/>
        </w:rPr>
        <w:t>стежки;</w:t>
      </w:r>
    </w:p>
    <w:p w:rsidR="00FE170F" w:rsidRDefault="0016628F">
      <w:pPr>
        <w:pStyle w:val="a3"/>
        <w:spacing w:line="281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t>пришивать</w:t>
      </w:r>
      <w:r>
        <w:rPr>
          <w:spacing w:val="-1"/>
        </w:rPr>
        <w:t xml:space="preserve"> </w:t>
      </w:r>
      <w:r>
        <w:t>плоские</w:t>
      </w:r>
      <w:r>
        <w:rPr>
          <w:spacing w:val="-2"/>
        </w:rPr>
        <w:t xml:space="preserve"> пуговицы;</w:t>
      </w:r>
    </w:p>
    <w:p w:rsidR="00FE170F" w:rsidRDefault="0016628F">
      <w:pPr>
        <w:pStyle w:val="a3"/>
        <w:spacing w:line="281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29"/>
        </w:rPr>
        <w:t xml:space="preserve">  </w:t>
      </w:r>
      <w:r>
        <w:t>производить</w:t>
      </w:r>
      <w:r>
        <w:rPr>
          <w:spacing w:val="-3"/>
        </w:rPr>
        <w:t xml:space="preserve"> </w:t>
      </w:r>
      <w:r>
        <w:t>влажно-тепловую</w:t>
      </w:r>
      <w:r>
        <w:rPr>
          <w:spacing w:val="1"/>
        </w:rPr>
        <w:t xml:space="preserve"> </w:t>
      </w:r>
      <w:r>
        <w:t>обработку</w:t>
      </w:r>
      <w:r>
        <w:rPr>
          <w:spacing w:val="-2"/>
        </w:rPr>
        <w:t xml:space="preserve"> </w:t>
      </w:r>
      <w:r>
        <w:t>хлопчатобумажных</w:t>
      </w:r>
      <w:r>
        <w:rPr>
          <w:spacing w:val="-2"/>
        </w:rPr>
        <w:t xml:space="preserve"> тканей;</w:t>
      </w:r>
    </w:p>
    <w:p w:rsidR="00FE170F" w:rsidRDefault="0016628F">
      <w:pPr>
        <w:pStyle w:val="a3"/>
        <w:spacing w:before="3" w:line="230" w:lineRule="auto"/>
        <w:ind w:left="153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 xml:space="preserve">машинные швы: стачные </w:t>
      </w:r>
      <w:r>
        <w:t>взаутюжку и вразутюжку, двойной шов, шов вподгибку с закрытым срезом;</w:t>
      </w:r>
    </w:p>
    <w:p w:rsidR="00FE170F" w:rsidRDefault="0016628F">
      <w:pPr>
        <w:pStyle w:val="a3"/>
        <w:spacing w:before="2" w:line="286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0"/>
        </w:rPr>
        <w:t xml:space="preserve">  </w:t>
      </w:r>
      <w:r>
        <w:t>уметь подготавливать</w:t>
      </w:r>
      <w:r>
        <w:rPr>
          <w:spacing w:val="-1"/>
        </w:rPr>
        <w:t xml:space="preserve"> </w:t>
      </w:r>
      <w:r>
        <w:t>ткани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раскрою,</w:t>
      </w:r>
      <w:r>
        <w:rPr>
          <w:spacing w:val="-1"/>
        </w:rPr>
        <w:t xml:space="preserve"> </w:t>
      </w:r>
      <w:r>
        <w:t>раскладывать</w:t>
      </w:r>
      <w:r>
        <w:rPr>
          <w:spacing w:val="-1"/>
        </w:rPr>
        <w:t xml:space="preserve"> </w:t>
      </w:r>
      <w:r>
        <w:t>выкройку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ткани</w:t>
      </w:r>
      <w:r>
        <w:rPr>
          <w:spacing w:val="-4"/>
        </w:rPr>
        <w:t xml:space="preserve"> </w:t>
      </w:r>
      <w:r>
        <w:t>и раскраивать</w:t>
      </w:r>
      <w:r>
        <w:rPr>
          <w:spacing w:val="-2"/>
        </w:rPr>
        <w:t xml:space="preserve"> детали;</w:t>
      </w:r>
    </w:p>
    <w:p w:rsidR="00FE170F" w:rsidRDefault="0016628F">
      <w:pPr>
        <w:pStyle w:val="a3"/>
        <w:spacing w:line="286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rPr>
          <w:color w:val="000009"/>
        </w:rPr>
        <w:t>соблюдать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процессе выполнения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трудовых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заданий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порядок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 xml:space="preserve">и </w:t>
      </w:r>
      <w:r>
        <w:rPr>
          <w:spacing w:val="-2"/>
        </w:rPr>
        <w:t>аккуратность.</w:t>
      </w:r>
    </w:p>
    <w:p w:rsidR="00FE170F" w:rsidRDefault="0016628F">
      <w:pPr>
        <w:pStyle w:val="a3"/>
        <w:spacing w:before="148"/>
        <w:ind w:left="862"/>
        <w:jc w:val="both"/>
      </w:pPr>
      <w:r>
        <w:rPr>
          <w:u w:val="single"/>
        </w:rPr>
        <w:t>Достаточный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:rsidR="00FE170F" w:rsidRDefault="0016628F">
      <w:pPr>
        <w:pStyle w:val="a3"/>
        <w:spacing w:line="287" w:lineRule="exact"/>
        <w:ind w:left="578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t>знать</w:t>
      </w:r>
      <w:r>
        <w:rPr>
          <w:spacing w:val="-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техники</w:t>
      </w:r>
      <w:r>
        <w:rPr>
          <w:spacing w:val="-3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соблюдать</w:t>
      </w:r>
      <w:r>
        <w:rPr>
          <w:spacing w:val="-1"/>
        </w:rPr>
        <w:t xml:space="preserve"> </w:t>
      </w:r>
      <w:r>
        <w:rPr>
          <w:spacing w:val="-5"/>
        </w:rPr>
        <w:t>их;</w:t>
      </w:r>
    </w:p>
    <w:p w:rsidR="00FE170F" w:rsidRDefault="0016628F">
      <w:pPr>
        <w:pStyle w:val="a3"/>
        <w:spacing w:before="6" w:line="228" w:lineRule="auto"/>
        <w:ind w:left="153" w:right="152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>понимать значимость организации школьного рабочего места, обеспечивающего внутреннюю дисциплину и чёткое умение организовывать своё рабочее место;</w:t>
      </w:r>
    </w:p>
    <w:p w:rsidR="00FE170F" w:rsidRDefault="0016628F">
      <w:pPr>
        <w:pStyle w:val="a3"/>
        <w:spacing w:before="5" w:line="287" w:lineRule="exact"/>
        <w:ind w:left="578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t>производить</w:t>
      </w:r>
      <w:r>
        <w:rPr>
          <w:spacing w:val="-4"/>
        </w:rPr>
        <w:t xml:space="preserve"> </w:t>
      </w:r>
      <w:r>
        <w:t>самостоятельный</w:t>
      </w:r>
      <w:r>
        <w:rPr>
          <w:spacing w:val="-3"/>
        </w:rPr>
        <w:t xml:space="preserve"> </w:t>
      </w:r>
      <w:r>
        <w:t>отбор</w:t>
      </w:r>
      <w:r>
        <w:rPr>
          <w:spacing w:val="-1"/>
        </w:rPr>
        <w:t xml:space="preserve"> </w:t>
      </w:r>
      <w:r>
        <w:t>материала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инструментов,</w:t>
      </w:r>
      <w:r>
        <w:rPr>
          <w:spacing w:val="-1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работы;</w:t>
      </w:r>
    </w:p>
    <w:p w:rsidR="00FE170F" w:rsidRDefault="0016628F">
      <w:pPr>
        <w:pStyle w:val="a3"/>
        <w:spacing w:line="232" w:lineRule="auto"/>
        <w:ind w:left="153" w:right="152" w:firstLine="424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>определять</w:t>
      </w:r>
      <w:r>
        <w:rPr>
          <w:spacing w:val="-3"/>
        </w:rPr>
        <w:t xml:space="preserve"> </w:t>
      </w:r>
      <w:r>
        <w:t>возможности</w:t>
      </w:r>
      <w:r>
        <w:rPr>
          <w:spacing w:val="-5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материалов,</w:t>
      </w:r>
      <w:r>
        <w:rPr>
          <w:spacing w:val="-3"/>
        </w:rPr>
        <w:t xml:space="preserve"> </w:t>
      </w:r>
      <w:r>
        <w:t>осуществлять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целенаправленный</w:t>
      </w:r>
      <w:r>
        <w:rPr>
          <w:spacing w:val="-2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(с помощью учителя) в соответствии с физическими, декоративно-художественными и конструктивными свойствами в зависимости</w:t>
      </w:r>
      <w:r>
        <w:t xml:space="preserve"> от задач предметно-практической деятельности;</w:t>
      </w:r>
    </w:p>
    <w:p w:rsidR="00FE170F" w:rsidRDefault="0016628F">
      <w:pPr>
        <w:pStyle w:val="a3"/>
        <w:spacing w:before="4" w:line="287" w:lineRule="exact"/>
        <w:ind w:left="578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t>экономно</w:t>
      </w:r>
      <w:r>
        <w:rPr>
          <w:spacing w:val="1"/>
        </w:rPr>
        <w:t xml:space="preserve"> </w:t>
      </w:r>
      <w:r>
        <w:t>расходовать</w:t>
      </w:r>
      <w:r>
        <w:rPr>
          <w:spacing w:val="-3"/>
        </w:rPr>
        <w:t xml:space="preserve"> </w:t>
      </w:r>
      <w:r>
        <w:rPr>
          <w:spacing w:val="-2"/>
        </w:rPr>
        <w:t>материалы;</w:t>
      </w:r>
    </w:p>
    <w:p w:rsidR="00FE170F" w:rsidRDefault="0016628F">
      <w:pPr>
        <w:pStyle w:val="a3"/>
        <w:spacing w:line="287" w:lineRule="exact"/>
        <w:ind w:left="578"/>
        <w:jc w:val="both"/>
      </w:pPr>
      <w:r>
        <w:rPr>
          <w:rFonts w:ascii="Calibri" w:hAnsi="Calibri"/>
        </w:rPr>
        <w:t>−</w:t>
      </w:r>
      <w:r>
        <w:rPr>
          <w:rFonts w:ascii="Calibri" w:hAnsi="Calibri"/>
          <w:spacing w:val="30"/>
        </w:rPr>
        <w:t xml:space="preserve">  </w:t>
      </w:r>
      <w:r>
        <w:t>планировать</w:t>
      </w:r>
      <w:r>
        <w:rPr>
          <w:spacing w:val="26"/>
        </w:rPr>
        <w:t xml:space="preserve">  </w:t>
      </w:r>
      <w:r>
        <w:t>предстоящую</w:t>
      </w:r>
      <w:r>
        <w:rPr>
          <w:spacing w:val="3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rPr>
          <w:spacing w:val="-2"/>
        </w:rPr>
        <w:t>работу;</w:t>
      </w:r>
    </w:p>
    <w:p w:rsidR="00FE170F" w:rsidRDefault="00FE170F">
      <w:pPr>
        <w:pStyle w:val="a3"/>
        <w:spacing w:line="287" w:lineRule="exact"/>
        <w:jc w:val="both"/>
        <w:sectPr w:rsidR="00FE170F">
          <w:pgSz w:w="11910" w:h="16840"/>
          <w:pgMar w:top="900" w:right="566" w:bottom="1240" w:left="566" w:header="0" w:footer="982" w:gutter="0"/>
          <w:cols w:space="720"/>
        </w:sectPr>
      </w:pPr>
    </w:p>
    <w:p w:rsidR="00FE170F" w:rsidRDefault="0016628F">
      <w:pPr>
        <w:pStyle w:val="a3"/>
        <w:spacing w:before="75" w:line="230" w:lineRule="auto"/>
        <w:ind w:left="153" w:firstLine="424"/>
      </w:pPr>
      <w:r>
        <w:rPr>
          <w:rFonts w:ascii="Calibri" w:hAnsi="Calibri"/>
        </w:rPr>
        <w:lastRenderedPageBreak/>
        <w:t>−</w:t>
      </w:r>
      <w:r>
        <w:rPr>
          <w:rFonts w:ascii="Calibri" w:hAnsi="Calibri"/>
          <w:spacing w:val="80"/>
        </w:rPr>
        <w:t xml:space="preserve"> </w:t>
      </w:r>
      <w:r>
        <w:t>знать</w:t>
      </w:r>
      <w:r>
        <w:rPr>
          <w:spacing w:val="40"/>
        </w:rPr>
        <w:t xml:space="preserve"> </w:t>
      </w:r>
      <w:r>
        <w:t>оптимальные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доступные</w:t>
      </w:r>
      <w:r>
        <w:rPr>
          <w:spacing w:val="40"/>
        </w:rPr>
        <w:t xml:space="preserve"> </w:t>
      </w:r>
      <w:r>
        <w:t>технологические</w:t>
      </w:r>
      <w:r>
        <w:rPr>
          <w:spacing w:val="40"/>
        </w:rPr>
        <w:t xml:space="preserve"> </w:t>
      </w:r>
      <w:r>
        <w:t>приемы</w:t>
      </w:r>
      <w:r>
        <w:rPr>
          <w:spacing w:val="40"/>
        </w:rPr>
        <w:t xml:space="preserve"> </w:t>
      </w:r>
      <w:r>
        <w:t>ручной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машинной</w:t>
      </w:r>
      <w:r>
        <w:rPr>
          <w:spacing w:val="40"/>
        </w:rPr>
        <w:t xml:space="preserve"> </w:t>
      </w:r>
      <w:r>
        <w:t xml:space="preserve">обработки швейных материалов в </w:t>
      </w:r>
      <w:r>
        <w:t>зависимости от свойств материалов и поставленных целей;</w:t>
      </w:r>
    </w:p>
    <w:p w:rsidR="00FE170F" w:rsidRDefault="0016628F">
      <w:pPr>
        <w:pStyle w:val="a3"/>
        <w:spacing w:before="11" w:line="230" w:lineRule="auto"/>
        <w:ind w:left="153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>осуществлять текущий самоконтроль выполняемых практических действий и корректировку хода практической работы;</w:t>
      </w:r>
    </w:p>
    <w:p w:rsidR="00FE170F" w:rsidRDefault="0016628F">
      <w:pPr>
        <w:pStyle w:val="a3"/>
        <w:spacing w:before="1"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2"/>
        </w:rPr>
        <w:t xml:space="preserve">  </w:t>
      </w:r>
      <w:r>
        <w:t>соблюдать</w:t>
      </w:r>
      <w:r>
        <w:rPr>
          <w:spacing w:val="-3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швейной машины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rPr>
          <w:spacing w:val="-2"/>
        </w:rPr>
        <w:t>работе;</w:t>
      </w:r>
    </w:p>
    <w:p w:rsidR="00FE170F" w:rsidRDefault="0016628F">
      <w:pPr>
        <w:pStyle w:val="a3"/>
        <w:spacing w:line="280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2"/>
        </w:rPr>
        <w:t xml:space="preserve">  </w:t>
      </w:r>
      <w:r>
        <w:t>знать</w:t>
      </w:r>
      <w:r>
        <w:rPr>
          <w:spacing w:val="-3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механизмы</w:t>
      </w:r>
      <w:r>
        <w:rPr>
          <w:spacing w:val="-1"/>
        </w:rPr>
        <w:t xml:space="preserve"> </w:t>
      </w:r>
      <w:r>
        <w:t>швейных</w:t>
      </w:r>
      <w:r>
        <w:rPr>
          <w:spacing w:val="-1"/>
        </w:rPr>
        <w:t xml:space="preserve"> </w:t>
      </w:r>
      <w:r>
        <w:t>машин</w:t>
      </w:r>
      <w:r>
        <w:rPr>
          <w:spacing w:val="-2"/>
        </w:rPr>
        <w:t xml:space="preserve"> </w:t>
      </w:r>
      <w:r>
        <w:t xml:space="preserve">с </w:t>
      </w:r>
      <w:r>
        <w:rPr>
          <w:spacing w:val="-2"/>
        </w:rPr>
        <w:t>электроприводом;</w:t>
      </w:r>
    </w:p>
    <w:p w:rsidR="00FE170F" w:rsidRDefault="0016628F">
      <w:pPr>
        <w:pStyle w:val="a3"/>
        <w:spacing w:line="281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t>знать</w:t>
      </w:r>
      <w:r>
        <w:rPr>
          <w:spacing w:val="-4"/>
        </w:rPr>
        <w:t xml:space="preserve"> </w:t>
      </w:r>
      <w:r>
        <w:t>приемы</w:t>
      </w:r>
      <w:r>
        <w:rPr>
          <w:spacing w:val="-2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ручных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машинных</w:t>
      </w:r>
      <w:r>
        <w:rPr>
          <w:spacing w:val="-1"/>
        </w:rPr>
        <w:t xml:space="preserve"> </w:t>
      </w:r>
      <w:r>
        <w:rPr>
          <w:spacing w:val="-2"/>
        </w:rPr>
        <w:t>работ;</w:t>
      </w:r>
    </w:p>
    <w:p w:rsidR="00FE170F" w:rsidRDefault="0016628F">
      <w:pPr>
        <w:pStyle w:val="a3"/>
        <w:spacing w:line="281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t>уметь</w:t>
      </w:r>
      <w:r>
        <w:rPr>
          <w:spacing w:val="-2"/>
        </w:rPr>
        <w:t xml:space="preserve"> </w:t>
      </w:r>
      <w:r>
        <w:t>определять</w:t>
      </w:r>
      <w:r>
        <w:rPr>
          <w:spacing w:val="-3"/>
        </w:rPr>
        <w:t xml:space="preserve"> </w:t>
      </w:r>
      <w:r>
        <w:t>хлопчатобумажные ткани,</w:t>
      </w:r>
      <w:r>
        <w:rPr>
          <w:spacing w:val="-1"/>
        </w:rPr>
        <w:t xml:space="preserve"> </w:t>
      </w:r>
      <w:r>
        <w:t>знать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rPr>
          <w:spacing w:val="-2"/>
        </w:rPr>
        <w:t>свойства;</w:t>
      </w:r>
    </w:p>
    <w:p w:rsidR="00FE170F" w:rsidRDefault="0016628F">
      <w:pPr>
        <w:pStyle w:val="a3"/>
        <w:tabs>
          <w:tab w:val="left" w:pos="2184"/>
          <w:tab w:val="left" w:pos="3237"/>
          <w:tab w:val="left" w:pos="4125"/>
          <w:tab w:val="left" w:pos="6033"/>
          <w:tab w:val="left" w:pos="7836"/>
          <w:tab w:val="left" w:pos="9182"/>
        </w:tabs>
        <w:spacing w:before="2" w:line="230" w:lineRule="auto"/>
        <w:ind w:left="153" w:right="155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>выполнять</w:t>
      </w:r>
      <w:r>
        <w:tab/>
      </w:r>
      <w:r>
        <w:rPr>
          <w:spacing w:val="-2"/>
        </w:rPr>
        <w:t>прямые,</w:t>
      </w:r>
      <w:r>
        <w:tab/>
      </w:r>
      <w:r>
        <w:rPr>
          <w:spacing w:val="-2"/>
        </w:rPr>
        <w:t>косые,</w:t>
      </w:r>
      <w:r>
        <w:tab/>
      </w:r>
      <w:r>
        <w:rPr>
          <w:spacing w:val="-2"/>
        </w:rPr>
        <w:t>крестообразные,</w:t>
      </w:r>
      <w:r>
        <w:tab/>
      </w:r>
      <w:r>
        <w:rPr>
          <w:spacing w:val="-2"/>
        </w:rPr>
        <w:t>петлеобразные,</w:t>
      </w:r>
      <w:r>
        <w:tab/>
      </w:r>
      <w:r>
        <w:rPr>
          <w:spacing w:val="-2"/>
        </w:rPr>
        <w:t>петельные,</w:t>
      </w:r>
      <w:r>
        <w:tab/>
      </w:r>
      <w:r>
        <w:rPr>
          <w:spacing w:val="-2"/>
        </w:rPr>
        <w:t xml:space="preserve">стебельчатые, </w:t>
      </w:r>
      <w:r>
        <w:t>тамбурные стежки;</w:t>
      </w:r>
    </w:p>
    <w:p w:rsidR="00FE170F" w:rsidRDefault="0016628F">
      <w:pPr>
        <w:pStyle w:val="a3"/>
        <w:spacing w:before="11" w:line="230" w:lineRule="auto"/>
        <w:ind w:left="153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>пришивать</w:t>
      </w:r>
      <w:r>
        <w:rPr>
          <w:spacing w:val="30"/>
        </w:rPr>
        <w:t xml:space="preserve"> </w:t>
      </w:r>
      <w:r>
        <w:t>плоские</w:t>
      </w:r>
      <w:r>
        <w:rPr>
          <w:spacing w:val="30"/>
        </w:rPr>
        <w:t xml:space="preserve"> </w:t>
      </w:r>
      <w:r>
        <w:t>пуговицы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пуговиц</w:t>
      </w:r>
      <w:r>
        <w:rPr>
          <w:spacing w:val="32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стойке,</w:t>
      </w:r>
      <w:r>
        <w:rPr>
          <w:spacing w:val="31"/>
        </w:rPr>
        <w:t xml:space="preserve"> </w:t>
      </w:r>
      <w:r>
        <w:t>определять</w:t>
      </w:r>
      <w:r>
        <w:rPr>
          <w:spacing w:val="32"/>
        </w:rPr>
        <w:t xml:space="preserve"> </w:t>
      </w:r>
      <w:r>
        <w:t>места</w:t>
      </w:r>
      <w:r>
        <w:rPr>
          <w:spacing w:val="33"/>
        </w:rPr>
        <w:t xml:space="preserve"> </w:t>
      </w:r>
      <w:r>
        <w:t>оторванной</w:t>
      </w:r>
      <w:r>
        <w:rPr>
          <w:spacing w:val="28"/>
        </w:rPr>
        <w:t xml:space="preserve"> </w:t>
      </w:r>
      <w:r>
        <w:t>пуговице, стачивать распоровшийся шов;</w:t>
      </w:r>
    </w:p>
    <w:p w:rsidR="00FE170F" w:rsidRDefault="0016628F">
      <w:pPr>
        <w:pStyle w:val="a3"/>
        <w:spacing w:before="1"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29"/>
        </w:rPr>
        <w:t xml:space="preserve">  </w:t>
      </w:r>
      <w:r>
        <w:t>производить</w:t>
      </w:r>
      <w:r>
        <w:rPr>
          <w:spacing w:val="-3"/>
        </w:rPr>
        <w:t xml:space="preserve"> </w:t>
      </w:r>
      <w:r>
        <w:t>влажно-тепловую</w:t>
      </w:r>
      <w:r>
        <w:rPr>
          <w:spacing w:val="1"/>
        </w:rPr>
        <w:t xml:space="preserve"> </w:t>
      </w:r>
      <w:r>
        <w:t>обработку</w:t>
      </w:r>
      <w:r>
        <w:rPr>
          <w:spacing w:val="-2"/>
        </w:rPr>
        <w:t xml:space="preserve"> </w:t>
      </w:r>
      <w:r>
        <w:t>хлопчатобумажных</w:t>
      </w:r>
      <w:r>
        <w:rPr>
          <w:spacing w:val="-2"/>
        </w:rPr>
        <w:t xml:space="preserve"> тканей;</w:t>
      </w:r>
    </w:p>
    <w:p w:rsidR="00FE170F" w:rsidRDefault="0016628F">
      <w:pPr>
        <w:pStyle w:val="a3"/>
        <w:spacing w:before="3" w:line="230" w:lineRule="auto"/>
        <w:ind w:left="153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 xml:space="preserve">машинные швы: стачные взаутюжку и вразутюжку, двойной шов, шов </w:t>
      </w:r>
      <w:r>
        <w:t>вподгибку с закрытым срезом;</w:t>
      </w:r>
    </w:p>
    <w:p w:rsidR="00FE170F" w:rsidRDefault="0016628F">
      <w:pPr>
        <w:pStyle w:val="a3"/>
        <w:spacing w:before="13" w:line="228" w:lineRule="auto"/>
        <w:ind w:left="153" w:right="155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>уметь</w:t>
      </w:r>
      <w:r>
        <w:rPr>
          <w:spacing w:val="32"/>
        </w:rPr>
        <w:t xml:space="preserve"> </w:t>
      </w:r>
      <w:r>
        <w:t>строить</w:t>
      </w:r>
      <w:r>
        <w:rPr>
          <w:spacing w:val="30"/>
        </w:rPr>
        <w:t xml:space="preserve"> </w:t>
      </w:r>
      <w:r>
        <w:t>чертеж</w:t>
      </w:r>
      <w:r>
        <w:rPr>
          <w:spacing w:val="32"/>
        </w:rPr>
        <w:t xml:space="preserve"> </w:t>
      </w:r>
      <w:r>
        <w:t>салфетки</w:t>
      </w:r>
      <w:r>
        <w:rPr>
          <w:spacing w:val="34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подготавливать</w:t>
      </w:r>
      <w:r>
        <w:rPr>
          <w:spacing w:val="31"/>
        </w:rPr>
        <w:t xml:space="preserve"> </w:t>
      </w:r>
      <w:r>
        <w:t>ткани</w:t>
      </w:r>
      <w:r>
        <w:rPr>
          <w:spacing w:val="30"/>
        </w:rPr>
        <w:t xml:space="preserve"> </w:t>
      </w:r>
      <w:r>
        <w:t>к</w:t>
      </w:r>
      <w:r>
        <w:rPr>
          <w:spacing w:val="32"/>
        </w:rPr>
        <w:t xml:space="preserve"> </w:t>
      </w:r>
      <w:r>
        <w:t>раскрою,</w:t>
      </w:r>
      <w:r>
        <w:rPr>
          <w:spacing w:val="31"/>
        </w:rPr>
        <w:t xml:space="preserve"> </w:t>
      </w:r>
      <w:r>
        <w:t>раскладывать</w:t>
      </w:r>
      <w:r>
        <w:rPr>
          <w:spacing w:val="32"/>
        </w:rPr>
        <w:t xml:space="preserve"> </w:t>
      </w:r>
      <w:r>
        <w:t>выкройку на ткани и раскраивать детали;</w:t>
      </w:r>
    </w:p>
    <w:p w:rsidR="00FE170F" w:rsidRDefault="0016628F">
      <w:pPr>
        <w:pStyle w:val="a3"/>
        <w:spacing w:before="12" w:line="230" w:lineRule="auto"/>
        <w:ind w:left="153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>понимать</w:t>
      </w:r>
      <w:r>
        <w:rPr>
          <w:spacing w:val="40"/>
        </w:rPr>
        <w:t xml:space="preserve"> </w:t>
      </w:r>
      <w:r>
        <w:t>общественную</w:t>
      </w:r>
      <w:r>
        <w:rPr>
          <w:spacing w:val="40"/>
        </w:rPr>
        <w:t xml:space="preserve"> </w:t>
      </w:r>
      <w:r>
        <w:t>значимость</w:t>
      </w:r>
      <w:r>
        <w:rPr>
          <w:spacing w:val="40"/>
        </w:rPr>
        <w:t xml:space="preserve"> </w:t>
      </w:r>
      <w:r>
        <w:t>своего</w:t>
      </w:r>
      <w:r>
        <w:rPr>
          <w:spacing w:val="40"/>
        </w:rPr>
        <w:t xml:space="preserve"> </w:t>
      </w:r>
      <w:r>
        <w:t>труда,</w:t>
      </w:r>
      <w:r>
        <w:rPr>
          <w:spacing w:val="40"/>
        </w:rPr>
        <w:t xml:space="preserve"> </w:t>
      </w:r>
      <w:r>
        <w:t>своих</w:t>
      </w:r>
      <w:r>
        <w:rPr>
          <w:spacing w:val="40"/>
        </w:rPr>
        <w:t xml:space="preserve"> </w:t>
      </w:r>
      <w:r>
        <w:t>достижений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 xml:space="preserve">трудовой </w:t>
      </w:r>
      <w:r>
        <w:rPr>
          <w:spacing w:val="-2"/>
        </w:rPr>
        <w:t>деятельности.</w:t>
      </w:r>
    </w:p>
    <w:p w:rsidR="00FE170F" w:rsidRDefault="0016628F">
      <w:pPr>
        <w:pStyle w:val="a3"/>
        <w:spacing w:before="1"/>
        <w:ind w:left="153" w:right="149" w:firstLine="708"/>
        <w:jc w:val="both"/>
      </w:pPr>
      <w:r>
        <w:t xml:space="preserve">Оценка </w:t>
      </w:r>
      <w:r>
        <w:t>предметных результатов осуществляется по итогам индивидуального и фронтального опроса обучающихся, выполнения самостоятельных работ (по темам уроков), контрольных работ (входных, текущих, промежуточных и итоговых) и тестовых заданий.</w:t>
      </w:r>
      <w:r>
        <w:rPr>
          <w:spacing w:val="80"/>
        </w:rPr>
        <w:t xml:space="preserve"> </w:t>
      </w:r>
      <w:r>
        <w:t xml:space="preserve">При оценке предметных </w:t>
      </w:r>
      <w:r>
        <w:t>результатов учитывается уровень самостоятельности обучающегося и особенности его развития.</w:t>
      </w:r>
    </w:p>
    <w:p w:rsidR="00FE170F" w:rsidRDefault="00FE170F">
      <w:pPr>
        <w:pStyle w:val="a3"/>
        <w:spacing w:before="240"/>
      </w:pPr>
    </w:p>
    <w:p w:rsidR="00FE170F" w:rsidRDefault="0016628F">
      <w:pPr>
        <w:ind w:left="141" w:right="141"/>
        <w:jc w:val="center"/>
        <w:rPr>
          <w:b/>
          <w:sz w:val="24"/>
        </w:rPr>
      </w:pPr>
      <w:r>
        <w:rPr>
          <w:b/>
          <w:sz w:val="24"/>
        </w:rPr>
        <w:t>Система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достижений</w:t>
      </w:r>
    </w:p>
    <w:p w:rsidR="00FE170F" w:rsidRDefault="0016628F">
      <w:pPr>
        <w:pStyle w:val="a3"/>
        <w:spacing w:before="240"/>
        <w:ind w:left="153" w:right="151" w:firstLine="720"/>
        <w:jc w:val="both"/>
      </w:pPr>
      <w:r>
        <w:t xml:space="preserve">Оценка личностных результатов предполагает, прежде всего, оценку продвижения обучающегося в овладении социальными (жизненными) </w:t>
      </w:r>
      <w:r>
        <w:t>компетенциями, может быть представлена в условных единицах: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0</w:t>
      </w:r>
      <w:r>
        <w:rPr>
          <w:spacing w:val="-1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нет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фиксируемой </w:t>
      </w:r>
      <w:r>
        <w:rPr>
          <w:spacing w:val="-2"/>
          <w:sz w:val="24"/>
        </w:rPr>
        <w:t>динамики;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балл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минимальная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динамика;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spacing w:before="1"/>
        <w:ind w:left="873" w:hanging="359"/>
        <w:rPr>
          <w:rFonts w:ascii="Symbol" w:hAnsi="Symbol"/>
          <w:sz w:val="24"/>
        </w:rPr>
      </w:pP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удовлетворительная </w:t>
      </w:r>
      <w:r>
        <w:rPr>
          <w:spacing w:val="-2"/>
          <w:sz w:val="24"/>
        </w:rPr>
        <w:t>динамика;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балла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значительная </w:t>
      </w:r>
      <w:r>
        <w:rPr>
          <w:spacing w:val="-2"/>
          <w:sz w:val="24"/>
        </w:rPr>
        <w:t>динамика.</w:t>
      </w:r>
    </w:p>
    <w:p w:rsidR="00FE170F" w:rsidRDefault="0016628F">
      <w:pPr>
        <w:spacing w:before="158"/>
        <w:ind w:left="862" w:right="3885" w:firstLine="3734"/>
        <w:rPr>
          <w:sz w:val="24"/>
        </w:rPr>
      </w:pPr>
      <w:r>
        <w:rPr>
          <w:i/>
          <w:sz w:val="24"/>
        </w:rPr>
        <w:t>Устный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 xml:space="preserve">ответ Оценка «5» </w:t>
      </w:r>
      <w:r>
        <w:rPr>
          <w:sz w:val="24"/>
        </w:rPr>
        <w:t>ставится, если обучающийся:</w:t>
      </w:r>
    </w:p>
    <w:p w:rsidR="00FE170F" w:rsidRDefault="0016628F">
      <w:pPr>
        <w:pStyle w:val="a3"/>
        <w:spacing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0"/>
        </w:rPr>
        <w:t xml:space="preserve">  </w:t>
      </w:r>
      <w:r>
        <w:t>полностью</w:t>
      </w:r>
      <w:r>
        <w:rPr>
          <w:spacing w:val="-2"/>
        </w:rPr>
        <w:t xml:space="preserve"> </w:t>
      </w:r>
      <w:r>
        <w:t>излагает</w:t>
      </w:r>
      <w:r>
        <w:rPr>
          <w:spacing w:val="-1"/>
        </w:rPr>
        <w:t xml:space="preserve"> </w:t>
      </w:r>
      <w:r>
        <w:t>изученный</w:t>
      </w:r>
      <w:r>
        <w:rPr>
          <w:spacing w:val="-4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объеме</w:t>
      </w:r>
      <w:r>
        <w:rPr>
          <w:spacing w:val="-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швейному</w:t>
      </w:r>
      <w:r>
        <w:rPr>
          <w:spacing w:val="-2"/>
        </w:rPr>
        <w:t xml:space="preserve"> делу;</w:t>
      </w:r>
    </w:p>
    <w:p w:rsidR="00FE170F" w:rsidRDefault="0016628F">
      <w:pPr>
        <w:pStyle w:val="a3"/>
        <w:spacing w:line="281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t>умеет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таблицы,</w:t>
      </w:r>
      <w:r>
        <w:rPr>
          <w:spacing w:val="-1"/>
        </w:rPr>
        <w:t xml:space="preserve"> </w:t>
      </w:r>
      <w:r>
        <w:rPr>
          <w:spacing w:val="-2"/>
        </w:rPr>
        <w:t>схемы;</w:t>
      </w:r>
    </w:p>
    <w:p w:rsidR="00FE170F" w:rsidRDefault="0016628F">
      <w:pPr>
        <w:pStyle w:val="a3"/>
        <w:spacing w:line="281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t>понимает</w:t>
      </w:r>
      <w:r>
        <w:rPr>
          <w:spacing w:val="-1"/>
        </w:rPr>
        <w:t xml:space="preserve"> </w:t>
      </w:r>
      <w:r>
        <w:t>и объясняет</w:t>
      </w:r>
      <w:r>
        <w:rPr>
          <w:spacing w:val="-3"/>
        </w:rPr>
        <w:t xml:space="preserve"> </w:t>
      </w:r>
      <w:r>
        <w:t>терминологию</w:t>
      </w:r>
      <w:r>
        <w:rPr>
          <w:spacing w:val="-1"/>
        </w:rPr>
        <w:t xml:space="preserve"> </w:t>
      </w:r>
      <w:r>
        <w:rPr>
          <w:spacing w:val="-2"/>
        </w:rPr>
        <w:t>предмета;</w:t>
      </w:r>
    </w:p>
    <w:p w:rsidR="00FE170F" w:rsidRDefault="0016628F">
      <w:pPr>
        <w:pStyle w:val="a3"/>
        <w:spacing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t>самостоятельно</w:t>
      </w:r>
      <w:r>
        <w:rPr>
          <w:spacing w:val="-5"/>
        </w:rPr>
        <w:t xml:space="preserve"> </w:t>
      </w:r>
      <w:r>
        <w:t>выстраивает</w:t>
      </w:r>
      <w:r>
        <w:rPr>
          <w:spacing w:val="-1"/>
        </w:rPr>
        <w:t xml:space="preserve"> </w:t>
      </w:r>
      <w:r>
        <w:rPr>
          <w:spacing w:val="-4"/>
        </w:rPr>
        <w:t>ответ</w:t>
      </w:r>
    </w:p>
    <w:p w:rsidR="00FE170F" w:rsidRDefault="0016628F">
      <w:pPr>
        <w:spacing w:before="149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«4»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spacing w:val="-2"/>
          <w:sz w:val="24"/>
        </w:rPr>
        <w:t>обучающийся:</w:t>
      </w:r>
    </w:p>
    <w:p w:rsidR="00FE170F" w:rsidRDefault="0016628F">
      <w:pPr>
        <w:pStyle w:val="a3"/>
        <w:spacing w:line="286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t>воспроизводит</w:t>
      </w:r>
      <w:r>
        <w:rPr>
          <w:spacing w:val="-2"/>
        </w:rPr>
        <w:t xml:space="preserve"> </w:t>
      </w:r>
      <w:r>
        <w:t>учеб</w:t>
      </w:r>
      <w:r>
        <w:t>ный материал,</w:t>
      </w:r>
      <w:r>
        <w:rPr>
          <w:spacing w:val="-1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допускает</w:t>
      </w:r>
      <w:r>
        <w:rPr>
          <w:spacing w:val="-1"/>
        </w:rPr>
        <w:t xml:space="preserve"> </w:t>
      </w:r>
      <w:r>
        <w:t>1-2</w:t>
      </w:r>
      <w:r>
        <w:rPr>
          <w:spacing w:val="-1"/>
        </w:rPr>
        <w:t xml:space="preserve"> </w:t>
      </w:r>
      <w:r>
        <w:t>неточности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фактическом</w:t>
      </w:r>
      <w:r>
        <w:rPr>
          <w:spacing w:val="-2"/>
        </w:rPr>
        <w:t xml:space="preserve"> вопросе:</w:t>
      </w:r>
    </w:p>
    <w:p w:rsidR="00FE170F" w:rsidRDefault="0016628F">
      <w:pPr>
        <w:pStyle w:val="a3"/>
        <w:spacing w:line="280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t>не</w:t>
      </w:r>
      <w:r>
        <w:rPr>
          <w:spacing w:val="-4"/>
        </w:rPr>
        <w:t xml:space="preserve"> </w:t>
      </w:r>
      <w:r>
        <w:t>может</w:t>
      </w:r>
      <w:r>
        <w:rPr>
          <w:spacing w:val="3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 xml:space="preserve">привести </w:t>
      </w:r>
      <w:r>
        <w:rPr>
          <w:spacing w:val="-2"/>
        </w:rPr>
        <w:t>пример;</w:t>
      </w:r>
    </w:p>
    <w:p w:rsidR="00FE170F" w:rsidRDefault="0016628F">
      <w:pPr>
        <w:pStyle w:val="a3"/>
        <w:spacing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2"/>
        </w:rPr>
        <w:t xml:space="preserve">  </w:t>
      </w:r>
      <w:r>
        <w:t>отвечает на</w:t>
      </w:r>
      <w:r>
        <w:rPr>
          <w:spacing w:val="-1"/>
        </w:rPr>
        <w:t xml:space="preserve"> </w:t>
      </w:r>
      <w:r>
        <w:t>наводящие</w:t>
      </w:r>
      <w:r>
        <w:rPr>
          <w:spacing w:val="-5"/>
        </w:rPr>
        <w:t xml:space="preserve"> </w:t>
      </w:r>
      <w:r>
        <w:rPr>
          <w:spacing w:val="-2"/>
        </w:rPr>
        <w:t>вопрос.</w:t>
      </w:r>
    </w:p>
    <w:p w:rsidR="00FE170F" w:rsidRDefault="0016628F">
      <w:pPr>
        <w:spacing w:before="148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«3»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обучающийся:</w:t>
      </w:r>
    </w:p>
    <w:p w:rsidR="00FE170F" w:rsidRDefault="0016628F">
      <w:pPr>
        <w:pStyle w:val="a3"/>
        <w:spacing w:before="12" w:line="228" w:lineRule="auto"/>
        <w:ind w:left="153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>обнаруживает</w:t>
      </w:r>
      <w:r>
        <w:rPr>
          <w:spacing w:val="34"/>
        </w:rPr>
        <w:t xml:space="preserve"> </w:t>
      </w:r>
      <w:r>
        <w:t>знания</w:t>
      </w:r>
      <w:r>
        <w:rPr>
          <w:spacing w:val="34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понимание</w:t>
      </w:r>
      <w:r>
        <w:rPr>
          <w:spacing w:val="33"/>
        </w:rPr>
        <w:t xml:space="preserve"> </w:t>
      </w:r>
      <w:r>
        <w:t>учебного</w:t>
      </w:r>
      <w:r>
        <w:rPr>
          <w:spacing w:val="36"/>
        </w:rPr>
        <w:t xml:space="preserve"> </w:t>
      </w:r>
      <w:r>
        <w:t>материала</w:t>
      </w:r>
      <w:r>
        <w:rPr>
          <w:spacing w:val="35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данному</w:t>
      </w:r>
      <w:r>
        <w:rPr>
          <w:spacing w:val="34"/>
        </w:rPr>
        <w:t xml:space="preserve"> </w:t>
      </w:r>
      <w:r>
        <w:t>вопросу,</w:t>
      </w:r>
      <w:r>
        <w:rPr>
          <w:spacing w:val="36"/>
        </w:rPr>
        <w:t xml:space="preserve"> </w:t>
      </w:r>
      <w:r>
        <w:t>но</w:t>
      </w:r>
      <w:r>
        <w:rPr>
          <w:spacing w:val="34"/>
        </w:rPr>
        <w:t xml:space="preserve"> </w:t>
      </w:r>
      <w:r>
        <w:t>эти</w:t>
      </w:r>
      <w:r>
        <w:rPr>
          <w:spacing w:val="32"/>
        </w:rPr>
        <w:t xml:space="preserve"> </w:t>
      </w:r>
      <w:r>
        <w:t>знания излагает не полностью,</w:t>
      </w:r>
    </w:p>
    <w:p w:rsidR="00FE170F" w:rsidRDefault="0016628F">
      <w:pPr>
        <w:pStyle w:val="a3"/>
        <w:spacing w:before="3"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28"/>
        </w:rPr>
        <w:t xml:space="preserve">  </w:t>
      </w:r>
      <w:r>
        <w:t xml:space="preserve">демонстрирует несвязную монологическую </w:t>
      </w:r>
      <w:r>
        <w:rPr>
          <w:spacing w:val="-2"/>
        </w:rPr>
        <w:t>речь;</w:t>
      </w:r>
    </w:p>
    <w:p w:rsidR="00FE170F" w:rsidRDefault="0016628F">
      <w:pPr>
        <w:pStyle w:val="a3"/>
        <w:spacing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t>воспроизводит</w:t>
      </w:r>
      <w:r>
        <w:rPr>
          <w:spacing w:val="-2"/>
        </w:rPr>
        <w:t xml:space="preserve"> </w:t>
      </w:r>
      <w:r>
        <w:t>изученный материал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наводящим</w:t>
      </w:r>
      <w:r>
        <w:rPr>
          <w:spacing w:val="-2"/>
        </w:rPr>
        <w:t xml:space="preserve"> </w:t>
      </w:r>
      <w:r>
        <w:t>вопросам</w:t>
      </w:r>
      <w:r>
        <w:rPr>
          <w:spacing w:val="-2"/>
        </w:rPr>
        <w:t xml:space="preserve"> учителя.</w:t>
      </w:r>
    </w:p>
    <w:p w:rsidR="00FE170F" w:rsidRDefault="0016628F">
      <w:pPr>
        <w:spacing w:before="148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«2»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ставится</w:t>
      </w:r>
    </w:p>
    <w:p w:rsidR="00FE170F" w:rsidRDefault="00FE170F">
      <w:pPr>
        <w:rPr>
          <w:sz w:val="24"/>
        </w:rPr>
        <w:sectPr w:rsidR="00FE170F">
          <w:pgSz w:w="11910" w:h="16840"/>
          <w:pgMar w:top="900" w:right="566" w:bottom="1220" w:left="566" w:header="0" w:footer="982" w:gutter="0"/>
          <w:cols w:space="720"/>
        </w:sectPr>
      </w:pPr>
    </w:p>
    <w:p w:rsidR="00FE170F" w:rsidRDefault="0016628F">
      <w:pPr>
        <w:spacing w:before="62"/>
        <w:ind w:left="862"/>
        <w:rPr>
          <w:i/>
          <w:sz w:val="24"/>
        </w:rPr>
      </w:pPr>
      <w:r>
        <w:rPr>
          <w:i/>
          <w:sz w:val="24"/>
        </w:rPr>
        <w:lastRenderedPageBreak/>
        <w:t>Критерии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оценки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предметных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результатов.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Практическая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работа</w:t>
      </w:r>
    </w:p>
    <w:p w:rsidR="00FE170F" w:rsidRDefault="00FE170F">
      <w:pPr>
        <w:pStyle w:val="a3"/>
        <w:rPr>
          <w:i/>
        </w:rPr>
      </w:pPr>
    </w:p>
    <w:p w:rsidR="00FE170F" w:rsidRDefault="0016628F">
      <w:pPr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«5»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</w:t>
      </w:r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spacing w:val="-2"/>
          <w:sz w:val="24"/>
        </w:rPr>
        <w:t>обучающийся:</w:t>
      </w:r>
    </w:p>
    <w:p w:rsidR="00FE170F" w:rsidRDefault="0016628F">
      <w:pPr>
        <w:pStyle w:val="a3"/>
        <w:spacing w:before="9" w:line="230" w:lineRule="auto"/>
        <w:ind w:left="153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>умеет</w:t>
      </w:r>
      <w:r>
        <w:rPr>
          <w:spacing w:val="40"/>
        </w:rPr>
        <w:t xml:space="preserve"> </w:t>
      </w:r>
      <w:r>
        <w:t>ориентироваться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технологической</w:t>
      </w:r>
      <w:r>
        <w:rPr>
          <w:spacing w:val="40"/>
        </w:rPr>
        <w:t xml:space="preserve"> </w:t>
      </w:r>
      <w:r>
        <w:t>карте,</w:t>
      </w:r>
      <w:r>
        <w:rPr>
          <w:spacing w:val="40"/>
        </w:rPr>
        <w:t xml:space="preserve"> </w:t>
      </w:r>
      <w:r>
        <w:t>последовательно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аккуратно</w:t>
      </w:r>
      <w:r>
        <w:rPr>
          <w:spacing w:val="40"/>
        </w:rPr>
        <w:t xml:space="preserve"> </w:t>
      </w:r>
      <w:r>
        <w:t>выполняет операции на швейной машине;</w:t>
      </w:r>
    </w:p>
    <w:p w:rsidR="00FE170F" w:rsidRDefault="0016628F">
      <w:pPr>
        <w:pStyle w:val="a3"/>
        <w:spacing w:before="2"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0"/>
        </w:rPr>
        <w:t xml:space="preserve">  </w:t>
      </w:r>
      <w:r>
        <w:t>умеет</w:t>
      </w:r>
      <w:r>
        <w:rPr>
          <w:spacing w:val="-2"/>
        </w:rPr>
        <w:t xml:space="preserve"> </w:t>
      </w:r>
      <w:r>
        <w:t>рассказать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последовательности</w:t>
      </w:r>
      <w:r>
        <w:rPr>
          <w:spacing w:val="-3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данного</w:t>
      </w:r>
      <w:r>
        <w:rPr>
          <w:spacing w:val="-4"/>
        </w:rPr>
        <w:t xml:space="preserve"> </w:t>
      </w:r>
      <w:r>
        <w:t>практического</w:t>
      </w:r>
      <w:r>
        <w:rPr>
          <w:spacing w:val="-2"/>
        </w:rPr>
        <w:t xml:space="preserve"> задания;</w:t>
      </w:r>
    </w:p>
    <w:p w:rsidR="00FE170F" w:rsidRDefault="0016628F">
      <w:pPr>
        <w:pStyle w:val="a3"/>
        <w:spacing w:line="281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t>умеет</w:t>
      </w:r>
      <w:r>
        <w:rPr>
          <w:spacing w:val="-3"/>
        </w:rPr>
        <w:t xml:space="preserve"> </w:t>
      </w:r>
      <w:r>
        <w:t>сравнивать</w:t>
      </w:r>
      <w:r>
        <w:rPr>
          <w:spacing w:val="2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работу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образцом-</w:t>
      </w:r>
      <w:r>
        <w:rPr>
          <w:spacing w:val="-2"/>
        </w:rPr>
        <w:t>эталоном;</w:t>
      </w:r>
    </w:p>
    <w:p w:rsidR="00FE170F" w:rsidRDefault="0016628F">
      <w:pPr>
        <w:pStyle w:val="a3"/>
        <w:spacing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t>соблюдает</w:t>
      </w:r>
      <w:r>
        <w:rPr>
          <w:spacing w:val="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техники</w:t>
      </w:r>
      <w:r>
        <w:rPr>
          <w:spacing w:val="-3"/>
        </w:rPr>
        <w:t xml:space="preserve"> </w:t>
      </w:r>
      <w:r>
        <w:rPr>
          <w:spacing w:val="-2"/>
        </w:rPr>
        <w:t>безопасности</w:t>
      </w:r>
    </w:p>
    <w:p w:rsidR="00FE170F" w:rsidRDefault="0016628F">
      <w:pPr>
        <w:spacing w:before="146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«4»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</w:t>
      </w:r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spacing w:val="-2"/>
          <w:sz w:val="24"/>
        </w:rPr>
        <w:t>обучающийся:</w:t>
      </w:r>
    </w:p>
    <w:p w:rsidR="00FE170F" w:rsidRDefault="0016628F">
      <w:pPr>
        <w:pStyle w:val="a3"/>
        <w:spacing w:before="9" w:line="230" w:lineRule="auto"/>
        <w:ind w:left="153" w:right="155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>последовательно выполняет практическую работу, соблюдает правила техники безопасности, но допускает 1–2</w:t>
      </w:r>
      <w:r>
        <w:rPr>
          <w:spacing w:val="80"/>
        </w:rPr>
        <w:t xml:space="preserve"> </w:t>
      </w:r>
      <w:r>
        <w:t>неточности:</w:t>
      </w:r>
    </w:p>
    <w:p w:rsidR="00FE170F" w:rsidRDefault="0016628F">
      <w:pPr>
        <w:pStyle w:val="a3"/>
        <w:spacing w:before="2"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t>неаккуратно</w:t>
      </w:r>
      <w:r>
        <w:rPr>
          <w:spacing w:val="-1"/>
        </w:rPr>
        <w:t xml:space="preserve"> </w:t>
      </w:r>
      <w:r>
        <w:t>выполняет</w:t>
      </w:r>
      <w:r>
        <w:rPr>
          <w:spacing w:val="-4"/>
        </w:rPr>
        <w:t xml:space="preserve"> </w:t>
      </w:r>
      <w:r>
        <w:t>машинную</w:t>
      </w:r>
      <w:r>
        <w:rPr>
          <w:spacing w:val="2"/>
        </w:rPr>
        <w:t xml:space="preserve"> </w:t>
      </w:r>
      <w:r>
        <w:rPr>
          <w:spacing w:val="-2"/>
        </w:rPr>
        <w:t>строчку;</w:t>
      </w:r>
    </w:p>
    <w:p w:rsidR="00FE170F" w:rsidRDefault="0016628F">
      <w:pPr>
        <w:pStyle w:val="a3"/>
        <w:spacing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0"/>
        </w:rPr>
        <w:t xml:space="preserve">  </w:t>
      </w:r>
      <w:r>
        <w:t>незначительно</w:t>
      </w:r>
      <w:r>
        <w:rPr>
          <w:spacing w:val="-4"/>
        </w:rPr>
        <w:t xml:space="preserve"> </w:t>
      </w:r>
      <w:r>
        <w:t>нарушает</w:t>
      </w:r>
      <w:r>
        <w:rPr>
          <w:spacing w:val="-1"/>
        </w:rPr>
        <w:t xml:space="preserve"> </w:t>
      </w:r>
      <w:r>
        <w:t>пооперационную</w:t>
      </w:r>
      <w:r>
        <w:rPr>
          <w:spacing w:val="1"/>
        </w:rPr>
        <w:t xml:space="preserve"> </w:t>
      </w:r>
      <w:r>
        <w:rPr>
          <w:spacing w:val="-2"/>
        </w:rPr>
        <w:t>последовательность</w:t>
      </w:r>
    </w:p>
    <w:p w:rsidR="00FE170F" w:rsidRDefault="0016628F">
      <w:pPr>
        <w:spacing w:before="146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«3»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</w:t>
      </w:r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spacing w:val="-2"/>
          <w:sz w:val="24"/>
        </w:rPr>
        <w:t>обучающийся:</w:t>
      </w:r>
    </w:p>
    <w:p w:rsidR="00FE170F" w:rsidRDefault="0016628F">
      <w:pPr>
        <w:pStyle w:val="a3"/>
        <w:tabs>
          <w:tab w:val="left" w:pos="9252"/>
        </w:tabs>
        <w:spacing w:before="9" w:line="230" w:lineRule="auto"/>
        <w:ind w:left="153" w:right="155" w:firstLine="424"/>
      </w:pPr>
      <w:r>
        <w:rPr>
          <w:rFonts w:ascii="Calibri" w:hAnsi="Calibri"/>
        </w:rPr>
        <w:t>−</w:t>
      </w:r>
      <w:r>
        <w:rPr>
          <w:rFonts w:ascii="Calibri" w:hAnsi="Calibri"/>
          <w:spacing w:val="80"/>
        </w:rPr>
        <w:t xml:space="preserve"> </w:t>
      </w:r>
      <w:r>
        <w:t>последовательно</w:t>
      </w:r>
      <w:r>
        <w:rPr>
          <w:spacing w:val="80"/>
        </w:rPr>
        <w:t xml:space="preserve"> </w:t>
      </w:r>
      <w:r>
        <w:t>выполняет</w:t>
      </w:r>
      <w:r>
        <w:rPr>
          <w:spacing w:val="80"/>
        </w:rPr>
        <w:t xml:space="preserve"> </w:t>
      </w:r>
      <w:r>
        <w:t>практическую</w:t>
      </w:r>
      <w:r>
        <w:rPr>
          <w:spacing w:val="80"/>
        </w:rPr>
        <w:t xml:space="preserve"> </w:t>
      </w:r>
      <w:r>
        <w:t>работу,</w:t>
      </w:r>
      <w:r>
        <w:rPr>
          <w:spacing w:val="80"/>
        </w:rPr>
        <w:t xml:space="preserve"> </w:t>
      </w:r>
      <w:r>
        <w:t>но</w:t>
      </w:r>
      <w:r>
        <w:rPr>
          <w:spacing w:val="80"/>
        </w:rPr>
        <w:t xml:space="preserve"> </w:t>
      </w:r>
      <w:r>
        <w:t>допускает</w:t>
      </w:r>
      <w:r>
        <w:rPr>
          <w:spacing w:val="80"/>
        </w:rPr>
        <w:t xml:space="preserve"> </w:t>
      </w:r>
      <w:r>
        <w:t>3–4</w:t>
      </w:r>
      <w:r>
        <w:tab/>
        <w:t>ошибки</w:t>
      </w:r>
      <w:r>
        <w:rPr>
          <w:spacing w:val="80"/>
        </w:rPr>
        <w:t xml:space="preserve"> </w:t>
      </w:r>
      <w:r>
        <w:t>при выполнении, неточности при обработке:</w:t>
      </w:r>
    </w:p>
    <w:p w:rsidR="00FE170F" w:rsidRDefault="0016628F">
      <w:pPr>
        <w:pStyle w:val="a3"/>
        <w:spacing w:before="2"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29"/>
        </w:rPr>
        <w:t xml:space="preserve">  </w:t>
      </w:r>
      <w:r>
        <w:t>грубо наруш</w:t>
      </w:r>
      <w:r>
        <w:t>ает</w:t>
      </w:r>
      <w:r>
        <w:rPr>
          <w:spacing w:val="-2"/>
        </w:rPr>
        <w:t xml:space="preserve"> </w:t>
      </w:r>
      <w:r>
        <w:t>пооперационную</w:t>
      </w:r>
      <w:r>
        <w:rPr>
          <w:spacing w:val="2"/>
        </w:rPr>
        <w:t xml:space="preserve"> </w:t>
      </w:r>
      <w:r>
        <w:rPr>
          <w:spacing w:val="-2"/>
        </w:rPr>
        <w:t>последовательность;</w:t>
      </w:r>
    </w:p>
    <w:p w:rsidR="00FE170F" w:rsidRDefault="0016628F">
      <w:pPr>
        <w:pStyle w:val="a3"/>
        <w:spacing w:line="281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t>нарушает правила</w:t>
      </w:r>
      <w:r>
        <w:rPr>
          <w:spacing w:val="-2"/>
        </w:rPr>
        <w:t xml:space="preserve"> </w:t>
      </w:r>
      <w:r>
        <w:t>техника</w:t>
      </w:r>
      <w:r>
        <w:rPr>
          <w:spacing w:val="-2"/>
        </w:rPr>
        <w:t xml:space="preserve"> безопасности;</w:t>
      </w:r>
    </w:p>
    <w:p w:rsidR="00FE170F" w:rsidRDefault="0016628F">
      <w:pPr>
        <w:pStyle w:val="a3"/>
        <w:spacing w:line="287" w:lineRule="exact"/>
        <w:ind w:left="578"/>
      </w:pPr>
      <w:r>
        <w:rPr>
          <w:rFonts w:ascii="Calibri" w:hAnsi="Calibri"/>
        </w:rPr>
        <w:t>−</w:t>
      </w:r>
      <w:r>
        <w:rPr>
          <w:rFonts w:ascii="Calibri" w:hAnsi="Calibri"/>
          <w:spacing w:val="31"/>
        </w:rPr>
        <w:t xml:space="preserve">  </w:t>
      </w:r>
      <w:r>
        <w:t>не</w:t>
      </w:r>
      <w:r>
        <w:rPr>
          <w:spacing w:val="-5"/>
        </w:rPr>
        <w:t xml:space="preserve"> </w:t>
      </w:r>
      <w:r>
        <w:t>умеет</w:t>
      </w:r>
      <w:r>
        <w:rPr>
          <w:spacing w:val="-1"/>
        </w:rPr>
        <w:t xml:space="preserve"> </w:t>
      </w:r>
      <w:r>
        <w:t>пользоваться</w:t>
      </w:r>
      <w:r>
        <w:rPr>
          <w:spacing w:val="-2"/>
        </w:rPr>
        <w:t xml:space="preserve"> </w:t>
      </w:r>
      <w:r>
        <w:t>технологической</w:t>
      </w:r>
      <w:r>
        <w:rPr>
          <w:spacing w:val="-3"/>
        </w:rPr>
        <w:t xml:space="preserve"> </w:t>
      </w:r>
      <w:r>
        <w:rPr>
          <w:spacing w:val="-2"/>
        </w:rPr>
        <w:t>картой</w:t>
      </w:r>
    </w:p>
    <w:p w:rsidR="00FE170F" w:rsidRDefault="0016628F">
      <w:pPr>
        <w:spacing w:before="145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«2»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ставится.</w:t>
      </w:r>
    </w:p>
    <w:p w:rsidR="00FE170F" w:rsidRDefault="00FE170F">
      <w:pPr>
        <w:pStyle w:val="a3"/>
      </w:pPr>
    </w:p>
    <w:p w:rsidR="00FE170F" w:rsidRDefault="0016628F">
      <w:pPr>
        <w:pStyle w:val="a4"/>
        <w:numPr>
          <w:ilvl w:val="1"/>
          <w:numId w:val="1"/>
        </w:numPr>
        <w:tabs>
          <w:tab w:val="left" w:pos="238"/>
        </w:tabs>
        <w:spacing w:before="1" w:line="240" w:lineRule="auto"/>
        <w:ind w:left="238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FE170F" w:rsidRDefault="0016628F">
      <w:pPr>
        <w:spacing w:before="240" w:line="276" w:lineRule="exact"/>
        <w:ind w:left="862"/>
        <w:rPr>
          <w:b/>
          <w:sz w:val="24"/>
        </w:rPr>
      </w:pPr>
      <w:r>
        <w:rPr>
          <w:b/>
          <w:spacing w:val="-2"/>
          <w:sz w:val="24"/>
        </w:rPr>
        <w:t>Личностные: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сформированность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возможностях;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овладение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трудовыми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используемыми в</w:t>
      </w:r>
      <w:r>
        <w:rPr>
          <w:spacing w:val="-3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  <w:tab w:val="left" w:pos="5419"/>
        </w:tabs>
        <w:spacing w:before="1" w:line="240" w:lineRule="auto"/>
        <w:ind w:left="153" w:right="154" w:firstLine="424"/>
        <w:rPr>
          <w:rFonts w:ascii="Symbol" w:hAnsi="Symbol"/>
          <w:sz w:val="24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безопасный</w:t>
      </w:r>
      <w:r>
        <w:rPr>
          <w:sz w:val="24"/>
        </w:rPr>
        <w:tab/>
        <w:t>образ</w:t>
      </w:r>
      <w:r>
        <w:rPr>
          <w:spacing w:val="40"/>
          <w:sz w:val="24"/>
        </w:rPr>
        <w:t xml:space="preserve"> </w:t>
      </w:r>
      <w:r>
        <w:rPr>
          <w:sz w:val="24"/>
        </w:rPr>
        <w:t>жизни,</w:t>
      </w:r>
      <w:r>
        <w:rPr>
          <w:spacing w:val="40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40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творческому </w:t>
      </w:r>
      <w:r>
        <w:rPr>
          <w:spacing w:val="-2"/>
          <w:sz w:val="24"/>
        </w:rPr>
        <w:t>труду;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0" w:firstLine="424"/>
        <w:rPr>
          <w:rFonts w:ascii="Symbol" w:hAnsi="Symbol"/>
          <w:sz w:val="24"/>
        </w:rPr>
      </w:pPr>
      <w:r>
        <w:rPr>
          <w:sz w:val="24"/>
        </w:rPr>
        <w:t>сформированность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80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на уроках профильного </w:t>
      </w:r>
      <w:r>
        <w:rPr>
          <w:sz w:val="24"/>
        </w:rPr>
        <w:t>труда;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rPr>
          <w:rFonts w:ascii="Symbol" w:hAnsi="Symbol"/>
          <w:sz w:val="24"/>
        </w:rPr>
      </w:pPr>
      <w:r>
        <w:rPr>
          <w:sz w:val="24"/>
        </w:rPr>
        <w:t>воспитание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чувств.</w:t>
      </w:r>
    </w:p>
    <w:p w:rsidR="00FE170F" w:rsidRDefault="0016628F">
      <w:pPr>
        <w:spacing w:line="276" w:lineRule="exact"/>
        <w:ind w:left="862"/>
        <w:rPr>
          <w:b/>
          <w:sz w:val="24"/>
        </w:rPr>
      </w:pPr>
      <w:r>
        <w:rPr>
          <w:b/>
          <w:spacing w:val="-2"/>
          <w:sz w:val="24"/>
        </w:rPr>
        <w:t>Предметные:</w:t>
      </w:r>
    </w:p>
    <w:p w:rsidR="00FE170F" w:rsidRDefault="0016628F">
      <w:pPr>
        <w:pStyle w:val="a3"/>
        <w:spacing w:before="275"/>
        <w:ind w:left="862"/>
      </w:pPr>
      <w:r>
        <w:rPr>
          <w:u w:val="single"/>
        </w:rPr>
        <w:t>Минимальный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:rsidR="00FE170F" w:rsidRDefault="0016628F">
      <w:pPr>
        <w:pStyle w:val="a3"/>
        <w:spacing w:line="276" w:lineRule="exact"/>
        <w:ind w:left="862"/>
      </w:pPr>
      <w:r>
        <w:t>Обучающиеся</w:t>
      </w:r>
      <w:r>
        <w:rPr>
          <w:spacing w:val="-3"/>
        </w:rPr>
        <w:t xml:space="preserve"> </w:t>
      </w:r>
      <w:r>
        <w:rPr>
          <w:spacing w:val="-2"/>
        </w:rPr>
        <w:t>должны: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color w:val="000009"/>
          <w:sz w:val="24"/>
        </w:rPr>
        <w:t>знать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правила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техники</w:t>
      </w:r>
      <w:r>
        <w:rPr>
          <w:color w:val="000009"/>
          <w:spacing w:val="-2"/>
          <w:sz w:val="24"/>
        </w:rPr>
        <w:t xml:space="preserve"> безопасности;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2" w:firstLine="424"/>
        <w:rPr>
          <w:rFonts w:ascii="Symbol" w:hAnsi="Symbol"/>
          <w:sz w:val="24"/>
        </w:rPr>
      </w:pPr>
      <w:r>
        <w:rPr>
          <w:color w:val="000009"/>
          <w:sz w:val="24"/>
        </w:rPr>
        <w:t xml:space="preserve">понимать значимость организации школьного рабочего места, обеспечивающего внутреннюю </w:t>
      </w:r>
      <w:r>
        <w:rPr>
          <w:color w:val="000009"/>
          <w:spacing w:val="-2"/>
          <w:sz w:val="24"/>
        </w:rPr>
        <w:t>дисциплину;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  <w:tab w:val="left" w:pos="5414"/>
          <w:tab w:val="left" w:pos="7553"/>
          <w:tab w:val="left" w:pos="7977"/>
          <w:tab w:val="left" w:pos="10490"/>
        </w:tabs>
        <w:spacing w:line="240" w:lineRule="auto"/>
        <w:ind w:left="153" w:right="152" w:firstLine="424"/>
        <w:rPr>
          <w:rFonts w:ascii="Symbol" w:hAnsi="Symbol"/>
          <w:sz w:val="24"/>
        </w:rPr>
      </w:pPr>
      <w:r>
        <w:rPr>
          <w:color w:val="000009"/>
          <w:sz w:val="24"/>
        </w:rPr>
        <w:t>знать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названия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некоторых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материалов</w:t>
      </w:r>
      <w:r>
        <w:rPr>
          <w:color w:val="000009"/>
          <w:sz w:val="24"/>
        </w:rPr>
        <w:tab/>
        <w:t>изделий,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которые</w:t>
      </w:r>
      <w:r>
        <w:rPr>
          <w:color w:val="000009"/>
          <w:sz w:val="24"/>
        </w:rPr>
        <w:tab/>
      </w:r>
      <w:r>
        <w:rPr>
          <w:color w:val="000009"/>
          <w:spacing w:val="-6"/>
          <w:sz w:val="24"/>
        </w:rPr>
        <w:t>из</w:t>
      </w:r>
      <w:r>
        <w:rPr>
          <w:color w:val="000009"/>
          <w:sz w:val="24"/>
        </w:rPr>
        <w:tab/>
        <w:t>них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изготавливаются</w:t>
      </w:r>
      <w:r>
        <w:rPr>
          <w:color w:val="000009"/>
          <w:sz w:val="24"/>
        </w:rPr>
        <w:tab/>
      </w:r>
      <w:r>
        <w:rPr>
          <w:color w:val="000009"/>
          <w:spacing w:val="-10"/>
          <w:sz w:val="24"/>
        </w:rPr>
        <w:t xml:space="preserve">и </w:t>
      </w:r>
      <w:r>
        <w:rPr>
          <w:color w:val="000009"/>
          <w:sz w:val="24"/>
        </w:rPr>
        <w:t>применяются в быту;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color w:val="000009"/>
          <w:sz w:val="24"/>
        </w:rPr>
        <w:t>иметь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представления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об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основных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свойствах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 xml:space="preserve">используемых </w:t>
      </w:r>
      <w:r>
        <w:rPr>
          <w:color w:val="000009"/>
          <w:spacing w:val="-2"/>
          <w:sz w:val="24"/>
        </w:rPr>
        <w:t>материалов;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3" w:firstLine="424"/>
        <w:rPr>
          <w:rFonts w:ascii="Symbol" w:hAnsi="Symbol"/>
          <w:sz w:val="24"/>
        </w:rPr>
      </w:pPr>
      <w:r>
        <w:rPr>
          <w:color w:val="000009"/>
          <w:sz w:val="24"/>
        </w:rPr>
        <w:t>знать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правила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хранения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материалов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санитарно-гигиенических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требований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при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работе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 xml:space="preserve">с </w:t>
      </w:r>
      <w:r>
        <w:rPr>
          <w:color w:val="000009"/>
          <w:sz w:val="24"/>
        </w:rPr>
        <w:t>производственными материалами;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rPr>
          <w:rFonts w:ascii="Symbol" w:hAnsi="Symbol"/>
          <w:sz w:val="24"/>
        </w:rPr>
      </w:pPr>
      <w:r>
        <w:rPr>
          <w:color w:val="000009"/>
          <w:sz w:val="24"/>
        </w:rPr>
        <w:t>уметь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отобрать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(с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помощью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учителя)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материалы 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инструменты,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необходим</w:t>
      </w:r>
      <w:r>
        <w:rPr>
          <w:sz w:val="24"/>
        </w:rPr>
        <w:t>ые</w:t>
      </w:r>
      <w:r>
        <w:rPr>
          <w:spacing w:val="-3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работы;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3" w:firstLine="424"/>
        <w:rPr>
          <w:rFonts w:ascii="Symbol" w:hAnsi="Symbol"/>
          <w:sz w:val="24"/>
        </w:rPr>
      </w:pPr>
      <w:r>
        <w:rPr>
          <w:color w:val="000009"/>
          <w:sz w:val="24"/>
        </w:rPr>
        <w:t>иметь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представления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о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принципах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действия,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общем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устройстве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швейной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машины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ее основных частей;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  <w:tab w:val="left" w:pos="1958"/>
          <w:tab w:val="left" w:pos="3261"/>
          <w:tab w:val="left" w:pos="4651"/>
          <w:tab w:val="left" w:pos="6048"/>
          <w:tab w:val="left" w:pos="6465"/>
          <w:tab w:val="left" w:pos="7464"/>
          <w:tab w:val="left" w:pos="8707"/>
        </w:tabs>
        <w:spacing w:line="240" w:lineRule="auto"/>
        <w:ind w:left="153" w:right="151" w:firstLine="424"/>
        <w:rPr>
          <w:rFonts w:ascii="Symbol" w:hAnsi="Symbol"/>
          <w:sz w:val="24"/>
        </w:rPr>
      </w:pPr>
      <w:r>
        <w:rPr>
          <w:color w:val="000009"/>
          <w:spacing w:val="-2"/>
          <w:sz w:val="24"/>
        </w:rPr>
        <w:t>владеть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базовыми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умениями,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лежащими</w:t>
      </w:r>
      <w:r>
        <w:rPr>
          <w:color w:val="000009"/>
          <w:sz w:val="24"/>
        </w:rPr>
        <w:tab/>
      </w:r>
      <w:r>
        <w:rPr>
          <w:color w:val="000009"/>
          <w:spacing w:val="-10"/>
          <w:sz w:val="24"/>
        </w:rPr>
        <w:t>в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основе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наиболее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 xml:space="preserve">распространенных </w:t>
      </w:r>
      <w:r>
        <w:rPr>
          <w:color w:val="000009"/>
          <w:sz w:val="24"/>
        </w:rPr>
        <w:t>производственных технологических процессов (шитье);</w:t>
      </w:r>
    </w:p>
    <w:p w:rsidR="00FE170F" w:rsidRDefault="00FE170F">
      <w:pPr>
        <w:pStyle w:val="a4"/>
        <w:spacing w:line="240" w:lineRule="auto"/>
        <w:rPr>
          <w:rFonts w:ascii="Symbol" w:hAnsi="Symbol"/>
          <w:sz w:val="24"/>
        </w:rPr>
        <w:sectPr w:rsidR="00FE170F">
          <w:pgSz w:w="11910" w:h="16840"/>
          <w:pgMar w:top="1180" w:right="566" w:bottom="1240" w:left="566" w:header="0" w:footer="982" w:gutter="0"/>
          <w:cols w:space="720"/>
        </w:sectPr>
      </w:pP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before="85" w:line="240" w:lineRule="auto"/>
        <w:ind w:left="153" w:right="151" w:firstLine="424"/>
        <w:rPr>
          <w:rFonts w:ascii="Symbol" w:hAnsi="Symbol"/>
          <w:sz w:val="24"/>
        </w:rPr>
      </w:pPr>
      <w:r>
        <w:rPr>
          <w:color w:val="000009"/>
          <w:sz w:val="24"/>
        </w:rPr>
        <w:lastRenderedPageBreak/>
        <w:t>читать (с помощью учителя) технологическ</w:t>
      </w:r>
      <w:r>
        <w:rPr>
          <w:sz w:val="24"/>
        </w:rPr>
        <w:t xml:space="preserve">ую </w:t>
      </w:r>
      <w:r>
        <w:rPr>
          <w:color w:val="000009"/>
          <w:sz w:val="24"/>
        </w:rPr>
        <w:t xml:space="preserve">карту, используемую в процессе изготовления </w:t>
      </w:r>
      <w:r>
        <w:rPr>
          <w:color w:val="000009"/>
          <w:spacing w:val="-2"/>
          <w:sz w:val="24"/>
        </w:rPr>
        <w:t>изделия;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заботливо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бережно относиться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общественному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достоянию;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before="2" w:line="240" w:lineRule="auto"/>
        <w:ind w:left="153" w:right="152" w:firstLine="424"/>
        <w:rPr>
          <w:rFonts w:ascii="Symbol" w:hAnsi="Symbol"/>
          <w:sz w:val="24"/>
        </w:rPr>
      </w:pPr>
      <w:r>
        <w:rPr>
          <w:color w:val="000009"/>
          <w:sz w:val="24"/>
        </w:rPr>
        <w:t>уметь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выразить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отношение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к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результатам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собственной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чужой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творческой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деятельности («нравится» / «не нравится»);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rPr>
          <w:rFonts w:ascii="Symbol" w:hAnsi="Symbol"/>
          <w:sz w:val="24"/>
        </w:rPr>
      </w:pPr>
      <w:r>
        <w:rPr>
          <w:sz w:val="24"/>
        </w:rPr>
        <w:t>выполнять</w:t>
      </w:r>
      <w:r>
        <w:rPr>
          <w:spacing w:val="-5"/>
          <w:sz w:val="24"/>
        </w:rPr>
        <w:t xml:space="preserve"> </w:t>
      </w:r>
      <w:r>
        <w:rPr>
          <w:sz w:val="24"/>
        </w:rPr>
        <w:t>прямые, косые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стежки;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пришивать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плоские</w:t>
      </w:r>
      <w:r>
        <w:rPr>
          <w:spacing w:val="-2"/>
          <w:sz w:val="24"/>
        </w:rPr>
        <w:t xml:space="preserve"> пуговицы;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производить</w:t>
      </w:r>
      <w:r>
        <w:rPr>
          <w:spacing w:val="-8"/>
          <w:sz w:val="24"/>
        </w:rPr>
        <w:t xml:space="preserve"> </w:t>
      </w:r>
      <w:r>
        <w:rPr>
          <w:sz w:val="24"/>
        </w:rPr>
        <w:t>влажно-тепловую обработку</w:t>
      </w:r>
      <w:r>
        <w:rPr>
          <w:spacing w:val="-3"/>
          <w:sz w:val="24"/>
        </w:rPr>
        <w:t xml:space="preserve"> </w:t>
      </w:r>
      <w:r>
        <w:rPr>
          <w:sz w:val="24"/>
        </w:rPr>
        <w:t>хлопчатобумажных,</w:t>
      </w:r>
      <w:r>
        <w:rPr>
          <w:spacing w:val="-3"/>
          <w:sz w:val="24"/>
        </w:rPr>
        <w:t xml:space="preserve"> </w:t>
      </w:r>
      <w:r>
        <w:rPr>
          <w:sz w:val="24"/>
        </w:rPr>
        <w:t>льняных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тканей;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3" w:firstLine="424"/>
        <w:rPr>
          <w:rFonts w:ascii="Symbol" w:hAnsi="Symbol"/>
          <w:sz w:val="24"/>
        </w:rPr>
      </w:pPr>
      <w:r>
        <w:rPr>
          <w:sz w:val="24"/>
        </w:rPr>
        <w:t>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машинные швы: стачные взаутюжку и вразутюжку, двойной шов, шов вподгибку с закрытым срезом, запошивочный;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подготавливать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ткани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раскрою,</w:t>
      </w:r>
      <w:r>
        <w:rPr>
          <w:spacing w:val="-2"/>
          <w:sz w:val="24"/>
        </w:rPr>
        <w:t xml:space="preserve"> </w:t>
      </w:r>
      <w:r>
        <w:rPr>
          <w:sz w:val="24"/>
        </w:rPr>
        <w:t>раскладывать выкройку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ткани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раскраивать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детали;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2" w:firstLine="424"/>
        <w:rPr>
          <w:rFonts w:ascii="Symbol" w:hAnsi="Symbol"/>
          <w:sz w:val="24"/>
        </w:rPr>
      </w:pPr>
      <w:r>
        <w:rPr>
          <w:sz w:val="24"/>
        </w:rPr>
        <w:t>выполнять</w:t>
      </w:r>
      <w:r>
        <w:rPr>
          <w:spacing w:val="80"/>
          <w:sz w:val="24"/>
        </w:rPr>
        <w:t xml:space="preserve"> </w:t>
      </w:r>
      <w:r>
        <w:rPr>
          <w:sz w:val="24"/>
        </w:rPr>
        <w:t>технологическую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80"/>
          <w:sz w:val="24"/>
        </w:rPr>
        <w:t xml:space="preserve"> </w:t>
      </w:r>
      <w:r>
        <w:rPr>
          <w:sz w:val="24"/>
        </w:rPr>
        <w:t>косы</w:t>
      </w:r>
      <w:r>
        <w:rPr>
          <w:sz w:val="24"/>
        </w:rPr>
        <w:t>нки,</w:t>
      </w:r>
      <w:r>
        <w:rPr>
          <w:spacing w:val="80"/>
          <w:sz w:val="24"/>
        </w:rPr>
        <w:t xml:space="preserve"> </w:t>
      </w:r>
      <w:r>
        <w:rPr>
          <w:sz w:val="24"/>
        </w:rPr>
        <w:t>фартука,</w:t>
      </w:r>
      <w:r>
        <w:rPr>
          <w:spacing w:val="80"/>
          <w:sz w:val="24"/>
        </w:rPr>
        <w:t xml:space="preserve"> </w:t>
      </w:r>
      <w:r>
        <w:rPr>
          <w:sz w:val="24"/>
        </w:rPr>
        <w:t>ночной</w:t>
      </w:r>
      <w:r>
        <w:rPr>
          <w:spacing w:val="80"/>
          <w:sz w:val="24"/>
        </w:rPr>
        <w:t xml:space="preserve"> </w:t>
      </w:r>
      <w:r>
        <w:rPr>
          <w:sz w:val="24"/>
        </w:rPr>
        <w:t>сорочки с помощью учителя;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62"/>
          <w:tab w:val="left" w:pos="872"/>
        </w:tabs>
        <w:spacing w:line="240" w:lineRule="auto"/>
        <w:ind w:left="862" w:right="1862" w:hanging="284"/>
        <w:rPr>
          <w:rFonts w:ascii="Symbol" w:hAnsi="Symbol"/>
          <w:sz w:val="24"/>
        </w:rPr>
      </w:pPr>
      <w:r>
        <w:rPr>
          <w:color w:val="000009"/>
          <w:sz w:val="24"/>
        </w:rPr>
        <w:t>соблюдать в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процессе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выполнения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трудовых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заданий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порядок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3"/>
          <w:sz w:val="24"/>
        </w:rPr>
        <w:t xml:space="preserve"> </w:t>
      </w:r>
      <w:r>
        <w:rPr>
          <w:sz w:val="24"/>
        </w:rPr>
        <w:t xml:space="preserve">аккуратность. </w:t>
      </w:r>
      <w:r>
        <w:rPr>
          <w:sz w:val="24"/>
          <w:u w:val="single"/>
        </w:rPr>
        <w:t>Достаточный уровень: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rPr>
          <w:rFonts w:ascii="Symbol" w:hAnsi="Symbol"/>
          <w:sz w:val="24"/>
        </w:rPr>
      </w:pPr>
      <w:r>
        <w:rPr>
          <w:sz w:val="24"/>
        </w:rPr>
        <w:t>знать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 и</w:t>
      </w:r>
      <w:r>
        <w:rPr>
          <w:spacing w:val="-3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их;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214" w:firstLine="424"/>
        <w:jc w:val="both"/>
        <w:rPr>
          <w:rFonts w:ascii="Symbol" w:hAnsi="Symbol"/>
          <w:sz w:val="24"/>
        </w:rPr>
      </w:pPr>
      <w:r>
        <w:rPr>
          <w:sz w:val="24"/>
        </w:rPr>
        <w:t>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значимость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места,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обеспечивающего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внутреннюю дисциплину и чёткое умение организовывать своё рабочее место;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jc w:val="both"/>
        <w:rPr>
          <w:rFonts w:ascii="Symbol" w:hAnsi="Symbol"/>
          <w:sz w:val="24"/>
        </w:rPr>
      </w:pPr>
      <w:r>
        <w:rPr>
          <w:sz w:val="24"/>
        </w:rPr>
        <w:t>производить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самостоятельный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отбор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материала и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инструментов,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2" w:firstLine="424"/>
        <w:jc w:val="both"/>
        <w:rPr>
          <w:rFonts w:ascii="Symbol" w:hAnsi="Symbol"/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целенаправленный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</w:t>
      </w:r>
      <w:r>
        <w:rPr>
          <w:spacing w:val="-1"/>
          <w:sz w:val="24"/>
        </w:rPr>
        <w:t xml:space="preserve"> </w:t>
      </w:r>
      <w:r>
        <w:rPr>
          <w:sz w:val="24"/>
        </w:rPr>
        <w:t>(с помощью учителя) в соответствии с физическими, декоративно-художественными и конструктивными свойствами в зависимости от задач предметно-практической деятельности;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jc w:val="both"/>
        <w:rPr>
          <w:rFonts w:ascii="Symbol" w:hAnsi="Symbol"/>
          <w:sz w:val="24"/>
        </w:rPr>
      </w:pPr>
      <w:r>
        <w:rPr>
          <w:sz w:val="24"/>
        </w:rPr>
        <w:t>экономно</w:t>
      </w:r>
      <w:r>
        <w:rPr>
          <w:spacing w:val="-2"/>
          <w:sz w:val="24"/>
        </w:rPr>
        <w:t xml:space="preserve"> </w:t>
      </w:r>
      <w:r>
        <w:rPr>
          <w:sz w:val="24"/>
        </w:rPr>
        <w:t>расходовать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материалы;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jc w:val="both"/>
        <w:rPr>
          <w:rFonts w:ascii="Symbol" w:hAnsi="Symbol"/>
          <w:sz w:val="24"/>
        </w:rPr>
      </w:pPr>
      <w:r>
        <w:rPr>
          <w:sz w:val="24"/>
        </w:rPr>
        <w:t>планировать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предстоящую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практическую </w:t>
      </w:r>
      <w:r>
        <w:rPr>
          <w:spacing w:val="-2"/>
          <w:sz w:val="24"/>
        </w:rPr>
        <w:t>работу;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689" w:firstLine="424"/>
        <w:rPr>
          <w:rFonts w:ascii="Symbol" w:hAnsi="Symbol"/>
          <w:sz w:val="24"/>
        </w:rPr>
      </w:pPr>
      <w:r>
        <w:rPr>
          <w:sz w:val="24"/>
        </w:rPr>
        <w:t>знать</w:t>
      </w:r>
      <w:r>
        <w:rPr>
          <w:spacing w:val="-5"/>
          <w:sz w:val="24"/>
        </w:rPr>
        <w:t xml:space="preserve"> </w:t>
      </w:r>
      <w:r>
        <w:rPr>
          <w:sz w:val="24"/>
        </w:rPr>
        <w:t>оптим</w:t>
      </w:r>
      <w:r>
        <w:rPr>
          <w:sz w:val="24"/>
        </w:rPr>
        <w:t>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доступные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-4"/>
          <w:sz w:val="24"/>
        </w:rPr>
        <w:t xml:space="preserve"> </w:t>
      </w:r>
      <w:r>
        <w:rPr>
          <w:sz w:val="24"/>
        </w:rPr>
        <w:t>ручной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машинной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обработки швейных материалов в зависимости от свойств материалов и поставленных целей;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341" w:firstLine="424"/>
        <w:rPr>
          <w:rFonts w:ascii="Symbol" w:hAnsi="Symbol"/>
          <w:sz w:val="24"/>
        </w:rPr>
      </w:pPr>
      <w:r>
        <w:rPr>
          <w:sz w:val="24"/>
        </w:rPr>
        <w:t>осуществлять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-3"/>
          <w:sz w:val="24"/>
        </w:rPr>
        <w:t xml:space="preserve"> </w:t>
      </w:r>
      <w:r>
        <w:rPr>
          <w:sz w:val="24"/>
        </w:rPr>
        <w:t>самоконтроль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выполняемых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корректировку хода практической работы;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rPr>
          <w:rFonts w:ascii="Symbol" w:hAnsi="Symbol"/>
          <w:sz w:val="24"/>
        </w:rPr>
      </w:pPr>
      <w:r>
        <w:rPr>
          <w:sz w:val="24"/>
        </w:rPr>
        <w:t>соблюдать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швейной машины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работе;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знать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2"/>
          <w:sz w:val="24"/>
        </w:rPr>
        <w:t xml:space="preserve"> </w:t>
      </w:r>
      <w:r>
        <w:rPr>
          <w:sz w:val="24"/>
        </w:rPr>
        <w:t>механизмы</w:t>
      </w:r>
      <w:r>
        <w:rPr>
          <w:spacing w:val="-1"/>
          <w:sz w:val="24"/>
        </w:rPr>
        <w:t xml:space="preserve"> </w:t>
      </w:r>
      <w:r>
        <w:rPr>
          <w:sz w:val="24"/>
        </w:rPr>
        <w:t>швейных</w:t>
      </w:r>
      <w:r>
        <w:rPr>
          <w:spacing w:val="-1"/>
          <w:sz w:val="24"/>
        </w:rPr>
        <w:t xml:space="preserve"> </w:t>
      </w:r>
      <w:r>
        <w:rPr>
          <w:sz w:val="24"/>
        </w:rPr>
        <w:t>машин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электроприводом;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знать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ручных и</w:t>
      </w:r>
      <w:r>
        <w:rPr>
          <w:spacing w:val="-1"/>
          <w:sz w:val="24"/>
        </w:rPr>
        <w:t xml:space="preserve"> </w:t>
      </w:r>
      <w:r>
        <w:rPr>
          <w:sz w:val="24"/>
        </w:rPr>
        <w:t>машинных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хлопчатобумажные,</w:t>
      </w:r>
      <w:r>
        <w:rPr>
          <w:spacing w:val="-2"/>
          <w:sz w:val="24"/>
        </w:rPr>
        <w:t xml:space="preserve"> </w:t>
      </w:r>
      <w:r>
        <w:rPr>
          <w:sz w:val="24"/>
        </w:rPr>
        <w:t>льняные</w:t>
      </w:r>
      <w:r>
        <w:rPr>
          <w:spacing w:val="-2"/>
          <w:sz w:val="24"/>
        </w:rPr>
        <w:t xml:space="preserve"> </w:t>
      </w:r>
      <w:r>
        <w:rPr>
          <w:sz w:val="24"/>
        </w:rPr>
        <w:t>ткани,</w:t>
      </w:r>
      <w:r>
        <w:rPr>
          <w:spacing w:val="-2"/>
          <w:sz w:val="24"/>
        </w:rPr>
        <w:t xml:space="preserve"> </w:t>
      </w:r>
      <w:r>
        <w:rPr>
          <w:sz w:val="24"/>
        </w:rPr>
        <w:t>знать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свойства;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085" w:firstLine="424"/>
        <w:rPr>
          <w:rFonts w:ascii="Symbol" w:hAnsi="Symbol"/>
          <w:sz w:val="24"/>
        </w:rPr>
      </w:pPr>
      <w:r>
        <w:rPr>
          <w:sz w:val="24"/>
        </w:rPr>
        <w:t>выполнять</w:t>
      </w:r>
      <w:r>
        <w:rPr>
          <w:spacing w:val="-9"/>
          <w:sz w:val="24"/>
        </w:rPr>
        <w:t xml:space="preserve"> </w:t>
      </w:r>
      <w:r>
        <w:rPr>
          <w:sz w:val="24"/>
        </w:rPr>
        <w:t>прямые,</w:t>
      </w:r>
      <w:r>
        <w:rPr>
          <w:spacing w:val="-5"/>
          <w:sz w:val="24"/>
        </w:rPr>
        <w:t xml:space="preserve"> </w:t>
      </w:r>
      <w:r>
        <w:rPr>
          <w:sz w:val="24"/>
        </w:rPr>
        <w:t>косые,</w:t>
      </w:r>
      <w:r>
        <w:rPr>
          <w:spacing w:val="-5"/>
          <w:sz w:val="24"/>
        </w:rPr>
        <w:t xml:space="preserve"> </w:t>
      </w:r>
      <w:r>
        <w:rPr>
          <w:sz w:val="24"/>
        </w:rPr>
        <w:t>крестообразные,</w:t>
      </w:r>
      <w:r>
        <w:rPr>
          <w:spacing w:val="-5"/>
          <w:sz w:val="24"/>
        </w:rPr>
        <w:t xml:space="preserve"> </w:t>
      </w:r>
      <w:r>
        <w:rPr>
          <w:sz w:val="24"/>
        </w:rPr>
        <w:t>петлеобразные,</w:t>
      </w:r>
      <w:r>
        <w:rPr>
          <w:spacing w:val="-5"/>
          <w:sz w:val="24"/>
        </w:rPr>
        <w:t xml:space="preserve"> </w:t>
      </w:r>
      <w:r>
        <w:rPr>
          <w:sz w:val="24"/>
        </w:rPr>
        <w:t>петельные,</w:t>
      </w:r>
      <w:r>
        <w:rPr>
          <w:spacing w:val="-5"/>
          <w:sz w:val="24"/>
        </w:rPr>
        <w:t xml:space="preserve"> </w:t>
      </w:r>
      <w:r>
        <w:rPr>
          <w:sz w:val="24"/>
        </w:rPr>
        <w:t>стебельчатые, тамбурные стежки;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487" w:firstLine="424"/>
        <w:rPr>
          <w:rFonts w:ascii="Symbol" w:hAnsi="Symbol"/>
          <w:sz w:val="24"/>
        </w:rPr>
      </w:pPr>
      <w:r>
        <w:rPr>
          <w:sz w:val="24"/>
        </w:rPr>
        <w:t>пришивать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плоские</w:t>
      </w:r>
      <w:r>
        <w:rPr>
          <w:spacing w:val="-4"/>
          <w:sz w:val="24"/>
        </w:rPr>
        <w:t xml:space="preserve"> </w:t>
      </w:r>
      <w:r>
        <w:rPr>
          <w:sz w:val="24"/>
        </w:rPr>
        <w:t>пуговицы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пуговиц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стойке,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оторванной</w:t>
      </w:r>
      <w:r>
        <w:rPr>
          <w:spacing w:val="-7"/>
          <w:sz w:val="24"/>
        </w:rPr>
        <w:t xml:space="preserve"> </w:t>
      </w:r>
      <w:r>
        <w:rPr>
          <w:sz w:val="24"/>
        </w:rPr>
        <w:t>пуговице, стачивать распоровшийся шов;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rPr>
          <w:rFonts w:ascii="Symbol" w:hAnsi="Symbol"/>
          <w:sz w:val="24"/>
        </w:rPr>
      </w:pPr>
      <w:r>
        <w:rPr>
          <w:sz w:val="24"/>
        </w:rPr>
        <w:t>производить</w:t>
      </w:r>
      <w:r>
        <w:rPr>
          <w:spacing w:val="-8"/>
          <w:sz w:val="24"/>
        </w:rPr>
        <w:t xml:space="preserve"> </w:t>
      </w:r>
      <w:r>
        <w:rPr>
          <w:sz w:val="24"/>
        </w:rPr>
        <w:t>влажно-тепловую обработку</w:t>
      </w:r>
      <w:r>
        <w:rPr>
          <w:spacing w:val="-3"/>
          <w:sz w:val="24"/>
        </w:rPr>
        <w:t xml:space="preserve"> </w:t>
      </w:r>
      <w:r>
        <w:rPr>
          <w:sz w:val="24"/>
        </w:rPr>
        <w:t>хлопчатобумажных,</w:t>
      </w:r>
      <w:r>
        <w:rPr>
          <w:spacing w:val="-3"/>
          <w:sz w:val="24"/>
        </w:rPr>
        <w:t xml:space="preserve"> </w:t>
      </w:r>
      <w:r>
        <w:rPr>
          <w:sz w:val="24"/>
        </w:rPr>
        <w:t>льняных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тканей;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933"/>
        </w:tabs>
        <w:ind w:left="933" w:hanging="355"/>
        <w:rPr>
          <w:rFonts w:ascii="Symbol" w:hAnsi="Symbol"/>
          <w:sz w:val="24"/>
        </w:rPr>
      </w:pPr>
      <w:r>
        <w:rPr>
          <w:sz w:val="24"/>
        </w:rPr>
        <w:t>обрабатывать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срезы</w:t>
      </w:r>
      <w:r>
        <w:rPr>
          <w:spacing w:val="-2"/>
          <w:sz w:val="24"/>
        </w:rPr>
        <w:t xml:space="preserve"> </w:t>
      </w:r>
      <w:r>
        <w:rPr>
          <w:sz w:val="24"/>
        </w:rPr>
        <w:t>ткани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косыми </w:t>
      </w:r>
      <w:r>
        <w:rPr>
          <w:spacing w:val="-2"/>
          <w:sz w:val="24"/>
        </w:rPr>
        <w:t>обтачками;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201" w:firstLine="424"/>
        <w:rPr>
          <w:rFonts w:ascii="Symbol" w:hAnsi="Symbol"/>
          <w:sz w:val="24"/>
        </w:rPr>
      </w:pPr>
      <w:r>
        <w:rPr>
          <w:sz w:val="24"/>
        </w:rPr>
        <w:t>выполнять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машинные</w:t>
      </w:r>
      <w:r>
        <w:rPr>
          <w:spacing w:val="-4"/>
          <w:sz w:val="24"/>
        </w:rPr>
        <w:t xml:space="preserve"> </w:t>
      </w:r>
      <w:r>
        <w:rPr>
          <w:sz w:val="24"/>
        </w:rPr>
        <w:t>швы:</w:t>
      </w:r>
      <w:r>
        <w:rPr>
          <w:spacing w:val="-5"/>
          <w:sz w:val="24"/>
        </w:rPr>
        <w:t xml:space="preserve"> </w:t>
      </w:r>
      <w:r>
        <w:rPr>
          <w:sz w:val="24"/>
        </w:rPr>
        <w:t>стачные</w:t>
      </w:r>
      <w:r>
        <w:rPr>
          <w:spacing w:val="-2"/>
          <w:sz w:val="24"/>
        </w:rPr>
        <w:t xml:space="preserve"> </w:t>
      </w:r>
      <w:r>
        <w:rPr>
          <w:sz w:val="24"/>
        </w:rPr>
        <w:t>взаутюжку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вразутюжку,</w:t>
      </w:r>
      <w:r>
        <w:rPr>
          <w:spacing w:val="-3"/>
          <w:sz w:val="24"/>
        </w:rPr>
        <w:t xml:space="preserve"> </w:t>
      </w:r>
      <w:r>
        <w:rPr>
          <w:sz w:val="24"/>
        </w:rPr>
        <w:t>двойной</w:t>
      </w:r>
      <w:r>
        <w:rPr>
          <w:spacing w:val="-5"/>
          <w:sz w:val="24"/>
        </w:rPr>
        <w:t xml:space="preserve"> </w:t>
      </w:r>
      <w:r>
        <w:rPr>
          <w:sz w:val="24"/>
        </w:rPr>
        <w:t>шов,</w:t>
      </w:r>
      <w:r>
        <w:rPr>
          <w:spacing w:val="-3"/>
          <w:sz w:val="24"/>
        </w:rPr>
        <w:t xml:space="preserve"> </w:t>
      </w:r>
      <w:r>
        <w:rPr>
          <w:sz w:val="24"/>
        </w:rPr>
        <w:t>шов</w:t>
      </w:r>
      <w:r>
        <w:rPr>
          <w:spacing w:val="-4"/>
          <w:sz w:val="24"/>
        </w:rPr>
        <w:t xml:space="preserve"> </w:t>
      </w:r>
      <w:r>
        <w:rPr>
          <w:sz w:val="24"/>
        </w:rPr>
        <w:t>вподгибку</w:t>
      </w:r>
      <w:r>
        <w:rPr>
          <w:spacing w:val="-3"/>
          <w:sz w:val="24"/>
        </w:rPr>
        <w:t xml:space="preserve"> </w:t>
      </w:r>
      <w:r>
        <w:rPr>
          <w:sz w:val="24"/>
        </w:rPr>
        <w:t>с закрытым срезом, запошивочный;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631" w:firstLine="424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-4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6"/>
          <w:sz w:val="24"/>
        </w:rPr>
        <w:t xml:space="preserve"> </w:t>
      </w:r>
      <w:r>
        <w:rPr>
          <w:sz w:val="24"/>
        </w:rPr>
        <w:t>чертеж салфетки,</w:t>
      </w:r>
      <w:r>
        <w:rPr>
          <w:spacing w:val="-4"/>
          <w:sz w:val="24"/>
        </w:rPr>
        <w:t xml:space="preserve"> </w:t>
      </w:r>
      <w:r>
        <w:rPr>
          <w:sz w:val="24"/>
        </w:rPr>
        <w:t>прихватки,</w:t>
      </w:r>
      <w:r>
        <w:rPr>
          <w:spacing w:val="-4"/>
          <w:sz w:val="24"/>
        </w:rPr>
        <w:t xml:space="preserve"> </w:t>
      </w:r>
      <w:r>
        <w:rPr>
          <w:sz w:val="24"/>
        </w:rPr>
        <w:t>диванной</w:t>
      </w:r>
      <w:r>
        <w:rPr>
          <w:spacing w:val="-6"/>
          <w:sz w:val="24"/>
        </w:rPr>
        <w:t xml:space="preserve"> </w:t>
      </w:r>
      <w:r>
        <w:rPr>
          <w:sz w:val="24"/>
        </w:rPr>
        <w:t>подушки,</w:t>
      </w:r>
      <w:r>
        <w:rPr>
          <w:spacing w:val="-4"/>
          <w:sz w:val="24"/>
        </w:rPr>
        <w:t xml:space="preserve"> </w:t>
      </w:r>
      <w:r>
        <w:rPr>
          <w:sz w:val="24"/>
        </w:rPr>
        <w:t>ночной</w:t>
      </w:r>
      <w:r>
        <w:rPr>
          <w:spacing w:val="-6"/>
          <w:sz w:val="24"/>
        </w:rPr>
        <w:t xml:space="preserve"> </w:t>
      </w:r>
      <w:r>
        <w:rPr>
          <w:sz w:val="24"/>
        </w:rPr>
        <w:t>сорочки,</w:t>
      </w:r>
      <w:r>
        <w:rPr>
          <w:spacing w:val="-4"/>
          <w:sz w:val="24"/>
        </w:rPr>
        <w:t xml:space="preserve"> </w:t>
      </w:r>
      <w:r>
        <w:rPr>
          <w:sz w:val="24"/>
        </w:rPr>
        <w:t>фартука, косы</w:t>
      </w:r>
      <w:r>
        <w:rPr>
          <w:sz w:val="24"/>
        </w:rPr>
        <w:t>нки, бриджей и подготавливать ткани к раскрою, раскладывать выкройку на ткани и раскраивать детали;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956" w:firstLine="424"/>
        <w:rPr>
          <w:rFonts w:ascii="Symbol" w:hAnsi="Symbol"/>
          <w:sz w:val="24"/>
        </w:rPr>
      </w:pPr>
      <w:r>
        <w:rPr>
          <w:sz w:val="24"/>
        </w:rPr>
        <w:t>выполнять</w:t>
      </w:r>
      <w:r>
        <w:rPr>
          <w:spacing w:val="-9"/>
          <w:sz w:val="24"/>
        </w:rPr>
        <w:t xml:space="preserve"> </w:t>
      </w:r>
      <w:r>
        <w:rPr>
          <w:sz w:val="24"/>
        </w:rPr>
        <w:t>технологическую последовательность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7"/>
          <w:sz w:val="24"/>
        </w:rPr>
        <w:t xml:space="preserve"> </w:t>
      </w:r>
      <w:r>
        <w:rPr>
          <w:sz w:val="24"/>
        </w:rPr>
        <w:t>косынки,</w:t>
      </w:r>
      <w:r>
        <w:rPr>
          <w:spacing w:val="-5"/>
          <w:sz w:val="24"/>
        </w:rPr>
        <w:t xml:space="preserve"> </w:t>
      </w:r>
      <w:r>
        <w:rPr>
          <w:sz w:val="24"/>
        </w:rPr>
        <w:t>фартука,</w:t>
      </w:r>
      <w:r>
        <w:rPr>
          <w:spacing w:val="-5"/>
          <w:sz w:val="24"/>
        </w:rPr>
        <w:t xml:space="preserve"> </w:t>
      </w:r>
      <w:r>
        <w:rPr>
          <w:sz w:val="24"/>
        </w:rPr>
        <w:t>ночной сорочки, прихватки, диванной подушки, бриджей.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692" w:firstLine="424"/>
        <w:rPr>
          <w:rFonts w:ascii="Symbol" w:hAnsi="Symbol"/>
          <w:sz w:val="24"/>
        </w:rPr>
      </w:pPr>
      <w:r>
        <w:rPr>
          <w:sz w:val="24"/>
        </w:rPr>
        <w:t>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общественную значимо</w:t>
      </w:r>
      <w:r>
        <w:rPr>
          <w:sz w:val="24"/>
        </w:rPr>
        <w:t>сть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5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5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трудовой </w:t>
      </w:r>
      <w:r>
        <w:rPr>
          <w:spacing w:val="-2"/>
          <w:sz w:val="24"/>
        </w:rPr>
        <w:t>деятельности.</w:t>
      </w:r>
    </w:p>
    <w:p w:rsidR="00FE170F" w:rsidRDefault="0016628F">
      <w:pPr>
        <w:pStyle w:val="a3"/>
        <w:ind w:left="153" w:right="149" w:firstLine="768"/>
        <w:jc w:val="both"/>
      </w:pPr>
      <w:r>
        <w:t xml:space="preserve">Оценка предметных результатов осуществляется по итогам индивидуального и фронтального опроса обучающихся, выполнения самостоятельных работ (по темам уроков), контрольных работ (входных, </w:t>
      </w:r>
      <w:r>
        <w:t>текущих, промежуточных и итоговых) и тестовых заданий.</w:t>
      </w:r>
      <w:r>
        <w:rPr>
          <w:spacing w:val="80"/>
        </w:rPr>
        <w:t xml:space="preserve"> </w:t>
      </w:r>
      <w:r>
        <w:t>При оценке предметных результатов учитывается уровень самостоятельности обучающегося и особенности его развития.</w:t>
      </w:r>
    </w:p>
    <w:p w:rsidR="00FE170F" w:rsidRDefault="00FE170F">
      <w:pPr>
        <w:pStyle w:val="a3"/>
        <w:jc w:val="both"/>
        <w:sectPr w:rsidR="00FE170F">
          <w:pgSz w:w="11910" w:h="16840"/>
          <w:pgMar w:top="880" w:right="566" w:bottom="1180" w:left="566" w:header="0" w:footer="982" w:gutter="0"/>
          <w:cols w:space="720"/>
        </w:sectPr>
      </w:pPr>
    </w:p>
    <w:p w:rsidR="00FE170F" w:rsidRDefault="0016628F">
      <w:pPr>
        <w:spacing w:before="66"/>
        <w:ind w:left="141" w:right="141"/>
        <w:jc w:val="center"/>
        <w:rPr>
          <w:b/>
          <w:sz w:val="24"/>
        </w:rPr>
      </w:pPr>
      <w:r>
        <w:rPr>
          <w:b/>
          <w:sz w:val="24"/>
        </w:rPr>
        <w:lastRenderedPageBreak/>
        <w:t>Система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достижений</w:t>
      </w:r>
    </w:p>
    <w:p w:rsidR="00FE170F" w:rsidRDefault="00FE170F">
      <w:pPr>
        <w:pStyle w:val="a3"/>
        <w:rPr>
          <w:b/>
        </w:rPr>
      </w:pPr>
    </w:p>
    <w:p w:rsidR="00FE170F" w:rsidRDefault="0016628F">
      <w:pPr>
        <w:pStyle w:val="a3"/>
        <w:ind w:left="153" w:right="151" w:firstLine="720"/>
        <w:jc w:val="both"/>
      </w:pPr>
      <w:r>
        <w:t>Оценка личностных результатов предполагает,</w:t>
      </w:r>
      <w:r>
        <w:t xml:space="preserve">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0</w:t>
      </w:r>
      <w:r>
        <w:rPr>
          <w:spacing w:val="-1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нет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фиксируемой </w:t>
      </w:r>
      <w:r>
        <w:rPr>
          <w:spacing w:val="-2"/>
          <w:sz w:val="24"/>
        </w:rPr>
        <w:t>динамики;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балл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минимальная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динамика;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spacing w:before="1"/>
        <w:ind w:left="873" w:hanging="359"/>
        <w:rPr>
          <w:rFonts w:ascii="Symbol" w:hAnsi="Symbol"/>
          <w:sz w:val="24"/>
        </w:rPr>
      </w:pP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удовлетворительная </w:t>
      </w:r>
      <w:r>
        <w:rPr>
          <w:spacing w:val="-2"/>
          <w:sz w:val="24"/>
        </w:rPr>
        <w:t>динамика;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бал</w:t>
      </w:r>
      <w:r>
        <w:rPr>
          <w:sz w:val="24"/>
        </w:rPr>
        <w:t>ла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значительная </w:t>
      </w:r>
      <w:r>
        <w:rPr>
          <w:spacing w:val="-2"/>
          <w:sz w:val="24"/>
        </w:rPr>
        <w:t>динамика.</w:t>
      </w:r>
    </w:p>
    <w:p w:rsidR="00FE170F" w:rsidRDefault="0016628F">
      <w:pPr>
        <w:ind w:left="862" w:right="3885" w:firstLine="3734"/>
        <w:rPr>
          <w:sz w:val="24"/>
        </w:rPr>
      </w:pPr>
      <w:r>
        <w:rPr>
          <w:i/>
          <w:sz w:val="24"/>
        </w:rPr>
        <w:t>Устный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 xml:space="preserve">ответ Оценка «5» </w:t>
      </w:r>
      <w:r>
        <w:rPr>
          <w:sz w:val="24"/>
        </w:rPr>
        <w:t>ставится, если обучающийся: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полностью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излагает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 в</w:t>
      </w:r>
      <w:r>
        <w:rPr>
          <w:spacing w:val="-2"/>
          <w:sz w:val="24"/>
        </w:rPr>
        <w:t xml:space="preserve"> </w:t>
      </w:r>
      <w:r>
        <w:rPr>
          <w:sz w:val="24"/>
        </w:rPr>
        <w:t>объеме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 по</w:t>
      </w:r>
      <w:r>
        <w:rPr>
          <w:spacing w:val="-5"/>
          <w:sz w:val="24"/>
        </w:rPr>
        <w:t xml:space="preserve"> </w:t>
      </w:r>
      <w:r>
        <w:rPr>
          <w:sz w:val="24"/>
        </w:rPr>
        <w:t>швейному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делу;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умеет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таблицы,</w:t>
      </w:r>
      <w:r>
        <w:rPr>
          <w:spacing w:val="-2"/>
          <w:sz w:val="24"/>
        </w:rPr>
        <w:t xml:space="preserve"> схемы;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понимает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объясняет</w:t>
      </w:r>
      <w:r>
        <w:rPr>
          <w:spacing w:val="-4"/>
          <w:sz w:val="24"/>
        </w:rPr>
        <w:t xml:space="preserve"> </w:t>
      </w:r>
      <w:r>
        <w:rPr>
          <w:sz w:val="24"/>
        </w:rPr>
        <w:t>терминологию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предмета;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выстраивает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ответ</w:t>
      </w:r>
      <w:r>
        <w:rPr>
          <w:color w:val="00AFEF"/>
          <w:spacing w:val="-2"/>
          <w:sz w:val="24"/>
        </w:rPr>
        <w:t>.</w:t>
      </w:r>
    </w:p>
    <w:p w:rsidR="00FE170F" w:rsidRDefault="0016628F">
      <w:pPr>
        <w:spacing w:before="159" w:line="276" w:lineRule="exact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«4»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spacing w:val="-2"/>
          <w:sz w:val="24"/>
        </w:rPr>
        <w:t>обучающийся;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воспроизводит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учебный материал,</w:t>
      </w:r>
      <w:r>
        <w:rPr>
          <w:spacing w:val="-1"/>
          <w:sz w:val="24"/>
        </w:rPr>
        <w:t xml:space="preserve"> </w:t>
      </w:r>
      <w:r>
        <w:rPr>
          <w:sz w:val="24"/>
        </w:rPr>
        <w:t>но</w:t>
      </w:r>
      <w:r>
        <w:rPr>
          <w:spacing w:val="-4"/>
          <w:sz w:val="24"/>
        </w:rPr>
        <w:t xml:space="preserve"> </w:t>
      </w:r>
      <w:r>
        <w:rPr>
          <w:sz w:val="24"/>
        </w:rPr>
        <w:t>допускает</w:t>
      </w:r>
      <w:r>
        <w:rPr>
          <w:spacing w:val="-2"/>
          <w:sz w:val="24"/>
        </w:rPr>
        <w:t xml:space="preserve"> </w:t>
      </w:r>
      <w:r>
        <w:rPr>
          <w:sz w:val="24"/>
        </w:rPr>
        <w:t>1-2</w:t>
      </w:r>
      <w:r>
        <w:rPr>
          <w:spacing w:val="-1"/>
          <w:sz w:val="24"/>
        </w:rPr>
        <w:t xml:space="preserve"> </w:t>
      </w:r>
      <w:r>
        <w:rPr>
          <w:sz w:val="24"/>
        </w:rPr>
        <w:t>неточности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фактическом</w:t>
      </w:r>
      <w:r>
        <w:rPr>
          <w:spacing w:val="-2"/>
          <w:sz w:val="24"/>
        </w:rPr>
        <w:t xml:space="preserve"> вопросе: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2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привести </w:t>
      </w:r>
      <w:r>
        <w:rPr>
          <w:spacing w:val="-2"/>
          <w:sz w:val="24"/>
        </w:rPr>
        <w:t>пример;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отвечает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наводящие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вопрос.</w:t>
      </w:r>
    </w:p>
    <w:p w:rsidR="00FE170F" w:rsidRDefault="0016628F">
      <w:pPr>
        <w:spacing w:before="160" w:line="276" w:lineRule="exact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«3»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i/>
          <w:spacing w:val="-2"/>
          <w:sz w:val="24"/>
        </w:rPr>
        <w:t>обучающийся</w:t>
      </w:r>
      <w:r>
        <w:rPr>
          <w:spacing w:val="-2"/>
          <w:sz w:val="24"/>
        </w:rPr>
        <w:t>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40" w:lineRule="auto"/>
        <w:ind w:left="153" w:right="151" w:firstLine="420"/>
        <w:rPr>
          <w:rFonts w:ascii="Symbol" w:hAnsi="Symbol"/>
          <w:sz w:val="24"/>
        </w:rPr>
      </w:pPr>
      <w:r>
        <w:rPr>
          <w:sz w:val="24"/>
        </w:rPr>
        <w:t>обнаруживает</w:t>
      </w:r>
      <w:r>
        <w:rPr>
          <w:spacing w:val="3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3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35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34"/>
          <w:sz w:val="24"/>
        </w:rPr>
        <w:t xml:space="preserve"> </w:t>
      </w:r>
      <w:r>
        <w:rPr>
          <w:sz w:val="24"/>
        </w:rPr>
        <w:t>по</w:t>
      </w:r>
      <w:r>
        <w:rPr>
          <w:spacing w:val="33"/>
          <w:sz w:val="24"/>
        </w:rPr>
        <w:t xml:space="preserve"> </w:t>
      </w:r>
      <w:r>
        <w:rPr>
          <w:sz w:val="24"/>
        </w:rPr>
        <w:t>данному</w:t>
      </w:r>
      <w:r>
        <w:rPr>
          <w:spacing w:val="33"/>
          <w:sz w:val="24"/>
        </w:rPr>
        <w:t xml:space="preserve"> </w:t>
      </w:r>
      <w:r>
        <w:rPr>
          <w:sz w:val="24"/>
        </w:rPr>
        <w:t>вопросу,</w:t>
      </w:r>
      <w:r>
        <w:rPr>
          <w:spacing w:val="35"/>
          <w:sz w:val="24"/>
        </w:rPr>
        <w:t xml:space="preserve"> </w:t>
      </w:r>
      <w:r>
        <w:rPr>
          <w:sz w:val="24"/>
        </w:rPr>
        <w:t>но</w:t>
      </w:r>
      <w:r>
        <w:rPr>
          <w:spacing w:val="33"/>
          <w:sz w:val="24"/>
        </w:rPr>
        <w:t xml:space="preserve"> </w:t>
      </w:r>
      <w:r>
        <w:rPr>
          <w:sz w:val="24"/>
        </w:rPr>
        <w:t>эти</w:t>
      </w:r>
      <w:r>
        <w:rPr>
          <w:spacing w:val="32"/>
          <w:sz w:val="24"/>
        </w:rPr>
        <w:t xml:space="preserve"> </w:t>
      </w:r>
      <w:r>
        <w:rPr>
          <w:sz w:val="24"/>
        </w:rPr>
        <w:t>знания излагает не полностью;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spacing w:before="1"/>
        <w:ind w:left="873" w:hanging="299"/>
        <w:rPr>
          <w:rFonts w:ascii="Symbol" w:hAnsi="Symbol"/>
          <w:sz w:val="24"/>
        </w:rPr>
      </w:pPr>
      <w:r>
        <w:rPr>
          <w:sz w:val="24"/>
        </w:rPr>
        <w:t>демонстрирует</w:t>
      </w:r>
      <w:r>
        <w:rPr>
          <w:spacing w:val="-3"/>
          <w:sz w:val="24"/>
        </w:rPr>
        <w:t xml:space="preserve"> </w:t>
      </w:r>
      <w:r>
        <w:rPr>
          <w:sz w:val="24"/>
        </w:rPr>
        <w:t>несвязную</w:t>
      </w:r>
      <w:r>
        <w:rPr>
          <w:spacing w:val="-3"/>
          <w:sz w:val="24"/>
        </w:rPr>
        <w:t xml:space="preserve"> </w:t>
      </w:r>
      <w:r>
        <w:rPr>
          <w:sz w:val="24"/>
        </w:rPr>
        <w:t>монологическую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речь</w:t>
      </w:r>
      <w:r>
        <w:rPr>
          <w:color w:val="00AFEF"/>
          <w:spacing w:val="-4"/>
          <w:sz w:val="24"/>
        </w:rPr>
        <w:t>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299"/>
        <w:rPr>
          <w:rFonts w:ascii="Symbol" w:hAnsi="Symbol"/>
          <w:sz w:val="24"/>
        </w:rPr>
      </w:pPr>
      <w:r>
        <w:rPr>
          <w:sz w:val="24"/>
        </w:rPr>
        <w:t>воспроизводит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изученный материал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наводящим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2"/>
          <w:sz w:val="24"/>
        </w:rPr>
        <w:t xml:space="preserve"> учителя.</w:t>
      </w:r>
    </w:p>
    <w:p w:rsidR="00FE170F" w:rsidRDefault="0016628F">
      <w:pPr>
        <w:spacing w:before="158"/>
        <w:ind w:left="92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«2»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ставится.</w:t>
      </w:r>
    </w:p>
    <w:p w:rsidR="00FE170F" w:rsidRDefault="0016628F">
      <w:pPr>
        <w:spacing w:before="240"/>
        <w:ind w:left="2220"/>
        <w:rPr>
          <w:i/>
          <w:sz w:val="24"/>
        </w:rPr>
      </w:pPr>
      <w:r>
        <w:rPr>
          <w:i/>
          <w:sz w:val="24"/>
        </w:rPr>
        <w:t>Критерии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оценки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предметных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результатов.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Практическая</w:t>
      </w:r>
      <w:r>
        <w:rPr>
          <w:i/>
          <w:spacing w:val="-2"/>
          <w:sz w:val="24"/>
        </w:rPr>
        <w:t xml:space="preserve"> работа.</w:t>
      </w:r>
    </w:p>
    <w:p w:rsidR="00FE170F" w:rsidRDefault="0016628F">
      <w:pPr>
        <w:spacing w:line="276" w:lineRule="exact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«5»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</w:t>
      </w:r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spacing w:val="-2"/>
          <w:sz w:val="24"/>
        </w:rPr>
        <w:t>обучающийся: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2" w:firstLine="424"/>
        <w:rPr>
          <w:rFonts w:ascii="Symbol" w:hAnsi="Symbol"/>
          <w:sz w:val="24"/>
        </w:rPr>
      </w:pPr>
      <w:r>
        <w:rPr>
          <w:sz w:val="24"/>
        </w:rPr>
        <w:t>умеет</w:t>
      </w:r>
      <w:r>
        <w:rPr>
          <w:spacing w:val="40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карте,</w:t>
      </w:r>
      <w:r>
        <w:rPr>
          <w:spacing w:val="40"/>
          <w:sz w:val="24"/>
        </w:rPr>
        <w:t xml:space="preserve"> </w:t>
      </w:r>
      <w:r>
        <w:rPr>
          <w:sz w:val="24"/>
        </w:rPr>
        <w:t>последовательно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аккуратно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выполняет операции на швейной машине;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умеет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рассказать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задания;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before="1"/>
        <w:ind w:left="872" w:hanging="294"/>
        <w:rPr>
          <w:rFonts w:ascii="Symbol" w:hAnsi="Symbol"/>
          <w:sz w:val="24"/>
        </w:rPr>
      </w:pPr>
      <w:r>
        <w:rPr>
          <w:sz w:val="24"/>
        </w:rPr>
        <w:t>умеет</w:t>
      </w:r>
      <w:r>
        <w:rPr>
          <w:spacing w:val="-4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образцом-</w:t>
      </w:r>
      <w:r>
        <w:rPr>
          <w:spacing w:val="-2"/>
          <w:sz w:val="24"/>
        </w:rPr>
        <w:t>эталоном;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соблюдает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безопасности.</w:t>
      </w:r>
    </w:p>
    <w:p w:rsidR="00FE170F" w:rsidRDefault="0016628F">
      <w:pPr>
        <w:spacing w:before="160" w:line="276" w:lineRule="exact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«4»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</w:t>
      </w:r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spacing w:val="-2"/>
          <w:sz w:val="24"/>
        </w:rPr>
        <w:t>обучающийся</w:t>
      </w:r>
      <w:r>
        <w:rPr>
          <w:color w:val="00AFEF"/>
          <w:spacing w:val="-2"/>
          <w:sz w:val="24"/>
        </w:rPr>
        <w:t>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5" w:firstLine="424"/>
        <w:rPr>
          <w:rFonts w:ascii="Symbol" w:hAnsi="Symbol"/>
          <w:sz w:val="24"/>
        </w:rPr>
      </w:pPr>
      <w:r>
        <w:rPr>
          <w:sz w:val="24"/>
        </w:rPr>
        <w:t>последовательно выполняет практическую работу, соблюдает правила техники безопасности, но допускает 1–2</w:t>
      </w:r>
      <w:r>
        <w:rPr>
          <w:spacing w:val="80"/>
          <w:sz w:val="24"/>
        </w:rPr>
        <w:t xml:space="preserve"> </w:t>
      </w:r>
      <w:r>
        <w:rPr>
          <w:sz w:val="24"/>
        </w:rPr>
        <w:t>неточности: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rPr>
          <w:rFonts w:ascii="Symbol" w:hAnsi="Symbol"/>
          <w:sz w:val="24"/>
        </w:rPr>
      </w:pPr>
      <w:r>
        <w:rPr>
          <w:sz w:val="24"/>
        </w:rPr>
        <w:t>неаккуратно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-4"/>
          <w:sz w:val="24"/>
        </w:rPr>
        <w:t xml:space="preserve"> </w:t>
      </w:r>
      <w:r>
        <w:rPr>
          <w:sz w:val="24"/>
        </w:rPr>
        <w:t>машинную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строчку;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незначительно</w:t>
      </w:r>
      <w:r>
        <w:rPr>
          <w:spacing w:val="-9"/>
          <w:sz w:val="24"/>
        </w:rPr>
        <w:t xml:space="preserve"> </w:t>
      </w:r>
      <w:r>
        <w:rPr>
          <w:sz w:val="24"/>
        </w:rPr>
        <w:t>нарушает</w:t>
      </w:r>
      <w:r>
        <w:rPr>
          <w:spacing w:val="-4"/>
          <w:sz w:val="24"/>
        </w:rPr>
        <w:t xml:space="preserve"> </w:t>
      </w:r>
      <w:r>
        <w:rPr>
          <w:sz w:val="24"/>
        </w:rPr>
        <w:t>пооперационную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последовательность.</w:t>
      </w:r>
    </w:p>
    <w:p w:rsidR="00FE170F" w:rsidRDefault="0016628F">
      <w:pPr>
        <w:spacing w:before="160" w:line="276" w:lineRule="exact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«3»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</w:t>
      </w:r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spacing w:val="-2"/>
          <w:sz w:val="24"/>
        </w:rPr>
        <w:t>обучающийся: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5" w:firstLine="424"/>
        <w:rPr>
          <w:rFonts w:ascii="Symbol" w:hAnsi="Symbol"/>
          <w:sz w:val="24"/>
        </w:rPr>
      </w:pPr>
      <w:r>
        <w:rPr>
          <w:sz w:val="24"/>
        </w:rPr>
        <w:t>последовательно выполняет практическую работу, но допускает 3-4 ошибки при выполнении, неточности при обраб</w:t>
      </w:r>
      <w:r>
        <w:rPr>
          <w:sz w:val="24"/>
        </w:rPr>
        <w:t>отке: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rPr>
          <w:rFonts w:ascii="Symbol" w:hAnsi="Symbol"/>
          <w:sz w:val="24"/>
        </w:rPr>
      </w:pPr>
      <w:r>
        <w:rPr>
          <w:sz w:val="24"/>
        </w:rPr>
        <w:t>грубо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нарушает</w:t>
      </w:r>
      <w:r>
        <w:rPr>
          <w:spacing w:val="-5"/>
          <w:sz w:val="24"/>
        </w:rPr>
        <w:t xml:space="preserve"> </w:t>
      </w:r>
      <w:r>
        <w:rPr>
          <w:sz w:val="24"/>
        </w:rPr>
        <w:t>пооперационную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последовательность;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нарушает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2"/>
          <w:sz w:val="24"/>
        </w:rPr>
        <w:t xml:space="preserve"> безопасности;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умеет</w:t>
      </w:r>
      <w:r>
        <w:rPr>
          <w:spacing w:val="-2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картой.</w:t>
      </w:r>
    </w:p>
    <w:p w:rsidR="00FE170F" w:rsidRDefault="0016628F">
      <w:pPr>
        <w:spacing w:before="159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«2»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ставится.</w:t>
      </w:r>
    </w:p>
    <w:p w:rsidR="00FE170F" w:rsidRDefault="00FE170F">
      <w:pPr>
        <w:pStyle w:val="a3"/>
      </w:pPr>
    </w:p>
    <w:p w:rsidR="00FE170F" w:rsidRDefault="0016628F">
      <w:pPr>
        <w:pStyle w:val="a4"/>
        <w:numPr>
          <w:ilvl w:val="1"/>
          <w:numId w:val="1"/>
        </w:numPr>
        <w:tabs>
          <w:tab w:val="left" w:pos="181"/>
        </w:tabs>
        <w:spacing w:before="1" w:line="240" w:lineRule="auto"/>
        <w:ind w:left="181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FE170F" w:rsidRDefault="00FE170F">
      <w:pPr>
        <w:pStyle w:val="a4"/>
        <w:spacing w:line="240" w:lineRule="auto"/>
        <w:jc w:val="center"/>
        <w:rPr>
          <w:b/>
          <w:sz w:val="24"/>
        </w:rPr>
        <w:sectPr w:rsidR="00FE170F">
          <w:pgSz w:w="11910" w:h="16840"/>
          <w:pgMar w:top="900" w:right="566" w:bottom="1240" w:left="566" w:header="0" w:footer="982" w:gutter="0"/>
          <w:cols w:space="720"/>
        </w:sectPr>
      </w:pPr>
    </w:p>
    <w:p w:rsidR="00FE170F" w:rsidRDefault="0016628F">
      <w:pPr>
        <w:spacing w:before="66"/>
        <w:ind w:left="874"/>
        <w:rPr>
          <w:b/>
          <w:sz w:val="24"/>
        </w:rPr>
      </w:pPr>
      <w:r>
        <w:rPr>
          <w:b/>
          <w:spacing w:val="-2"/>
          <w:sz w:val="24"/>
        </w:rPr>
        <w:lastRenderedPageBreak/>
        <w:t>Личностные: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before="239"/>
        <w:ind w:left="872" w:hanging="294"/>
        <w:rPr>
          <w:rFonts w:ascii="Symbol" w:hAnsi="Symbol"/>
          <w:sz w:val="24"/>
        </w:rPr>
      </w:pPr>
      <w:r>
        <w:rPr>
          <w:sz w:val="24"/>
        </w:rPr>
        <w:t>овладение</w:t>
      </w:r>
      <w:r>
        <w:rPr>
          <w:spacing w:val="55"/>
          <w:sz w:val="24"/>
        </w:rPr>
        <w:t xml:space="preserve"> </w:t>
      </w:r>
      <w:r>
        <w:rPr>
          <w:sz w:val="24"/>
        </w:rPr>
        <w:t>трудовыми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используемыми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  <w:tab w:val="left" w:pos="2078"/>
        </w:tabs>
        <w:spacing w:line="240" w:lineRule="auto"/>
        <w:ind w:left="153" w:right="155" w:firstLine="424"/>
        <w:rPr>
          <w:rFonts w:ascii="Symbol" w:hAnsi="Symbol"/>
          <w:sz w:val="24"/>
        </w:rPr>
      </w:pPr>
      <w:r>
        <w:rPr>
          <w:spacing w:val="-2"/>
          <w:sz w:val="24"/>
        </w:rPr>
        <w:t>владение</w:t>
      </w:r>
      <w:r>
        <w:rPr>
          <w:sz w:val="24"/>
        </w:rPr>
        <w:tab/>
        <w:t>навыками</w:t>
      </w:r>
      <w:r>
        <w:rPr>
          <w:spacing w:val="40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принятыми</w:t>
      </w:r>
      <w:r>
        <w:rPr>
          <w:spacing w:val="40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взаимодействия, использование доступных информационных технологий для коммуникации;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before="1" w:line="240" w:lineRule="auto"/>
        <w:ind w:left="153" w:right="151" w:firstLine="424"/>
        <w:rPr>
          <w:rFonts w:ascii="Symbol" w:hAnsi="Symbol"/>
          <w:sz w:val="24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навыков сотрудничества с взрослыми и сверстниками на уроках профильного </w:t>
      </w:r>
      <w:r>
        <w:rPr>
          <w:spacing w:val="-2"/>
          <w:sz w:val="24"/>
        </w:rPr>
        <w:t>труд</w:t>
      </w:r>
      <w:r>
        <w:rPr>
          <w:spacing w:val="-2"/>
          <w:sz w:val="24"/>
        </w:rPr>
        <w:t>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rPr>
          <w:rFonts w:ascii="Symbol" w:hAnsi="Symbol"/>
          <w:sz w:val="24"/>
        </w:rPr>
      </w:pPr>
      <w:r>
        <w:rPr>
          <w:sz w:val="24"/>
        </w:rPr>
        <w:t>воспитание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чувств;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формирование</w:t>
      </w:r>
      <w:r>
        <w:rPr>
          <w:spacing w:val="55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 </w:t>
      </w:r>
      <w:r>
        <w:rPr>
          <w:sz w:val="24"/>
        </w:rPr>
        <w:t>бережное 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 материальным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ценностям.</w:t>
      </w:r>
    </w:p>
    <w:p w:rsidR="00FE170F" w:rsidRDefault="0016628F">
      <w:pPr>
        <w:spacing w:line="276" w:lineRule="exact"/>
        <w:ind w:left="862"/>
        <w:rPr>
          <w:b/>
          <w:sz w:val="24"/>
        </w:rPr>
      </w:pPr>
      <w:r>
        <w:rPr>
          <w:b/>
          <w:spacing w:val="-2"/>
          <w:sz w:val="24"/>
        </w:rPr>
        <w:t>Предметные:</w:t>
      </w:r>
    </w:p>
    <w:p w:rsidR="00FE170F" w:rsidRDefault="00FE170F">
      <w:pPr>
        <w:pStyle w:val="a3"/>
        <w:rPr>
          <w:b/>
        </w:rPr>
      </w:pPr>
    </w:p>
    <w:p w:rsidR="00FE170F" w:rsidRDefault="0016628F">
      <w:pPr>
        <w:pStyle w:val="a3"/>
        <w:ind w:left="862" w:right="6107"/>
      </w:pPr>
      <w:r>
        <w:rPr>
          <w:u w:val="single"/>
        </w:rPr>
        <w:t>Минимальный</w:t>
      </w:r>
      <w:r>
        <w:rPr>
          <w:spacing w:val="-15"/>
          <w:u w:val="single"/>
        </w:rPr>
        <w:t xml:space="preserve"> </w:t>
      </w:r>
      <w:r>
        <w:rPr>
          <w:u w:val="single"/>
        </w:rPr>
        <w:t>уровень.</w:t>
      </w:r>
      <w:r>
        <w:t xml:space="preserve"> Обучающиеся</w:t>
      </w:r>
      <w:r>
        <w:rPr>
          <w:spacing w:val="-3"/>
        </w:rPr>
        <w:t xml:space="preserve"> </w:t>
      </w:r>
      <w:r>
        <w:rPr>
          <w:spacing w:val="-2"/>
        </w:rPr>
        <w:t>должны: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color w:val="000009"/>
          <w:sz w:val="24"/>
        </w:rPr>
        <w:t>знать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правила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техники</w:t>
      </w:r>
      <w:r>
        <w:rPr>
          <w:color w:val="000009"/>
          <w:spacing w:val="-2"/>
          <w:sz w:val="24"/>
        </w:rPr>
        <w:t xml:space="preserve"> безопасности;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2" w:firstLine="424"/>
        <w:rPr>
          <w:rFonts w:ascii="Symbol" w:hAnsi="Symbol"/>
          <w:sz w:val="24"/>
        </w:rPr>
      </w:pPr>
      <w:r>
        <w:rPr>
          <w:color w:val="000009"/>
          <w:sz w:val="24"/>
        </w:rPr>
        <w:t xml:space="preserve">понимать значимость организации школьного рабочего места, обеспечивающего внутреннюю </w:t>
      </w:r>
      <w:r>
        <w:rPr>
          <w:color w:val="000009"/>
          <w:spacing w:val="-2"/>
          <w:sz w:val="24"/>
        </w:rPr>
        <w:t>дисциплину;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  <w:tab w:val="left" w:pos="5414"/>
          <w:tab w:val="left" w:pos="7553"/>
          <w:tab w:val="left" w:pos="7977"/>
          <w:tab w:val="left" w:pos="10490"/>
        </w:tabs>
        <w:spacing w:line="240" w:lineRule="auto"/>
        <w:ind w:left="153" w:right="152" w:firstLine="424"/>
        <w:rPr>
          <w:rFonts w:ascii="Symbol" w:hAnsi="Symbol"/>
          <w:sz w:val="24"/>
        </w:rPr>
      </w:pPr>
      <w:r>
        <w:rPr>
          <w:color w:val="000009"/>
          <w:sz w:val="24"/>
        </w:rPr>
        <w:t>знать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названия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некоторых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материалов</w:t>
      </w:r>
      <w:r>
        <w:rPr>
          <w:color w:val="000009"/>
          <w:sz w:val="24"/>
        </w:rPr>
        <w:tab/>
        <w:t>изделий,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которые</w:t>
      </w:r>
      <w:r>
        <w:rPr>
          <w:color w:val="000009"/>
          <w:sz w:val="24"/>
        </w:rPr>
        <w:tab/>
      </w:r>
      <w:r>
        <w:rPr>
          <w:color w:val="000009"/>
          <w:spacing w:val="-6"/>
          <w:sz w:val="24"/>
        </w:rPr>
        <w:t>из</w:t>
      </w:r>
      <w:r>
        <w:rPr>
          <w:color w:val="000009"/>
          <w:sz w:val="24"/>
        </w:rPr>
        <w:tab/>
        <w:t>них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изготавливаются</w:t>
      </w:r>
      <w:r>
        <w:rPr>
          <w:color w:val="000009"/>
          <w:sz w:val="24"/>
        </w:rPr>
        <w:tab/>
      </w:r>
      <w:r>
        <w:rPr>
          <w:color w:val="000009"/>
          <w:spacing w:val="-10"/>
          <w:sz w:val="24"/>
        </w:rPr>
        <w:t xml:space="preserve">и </w:t>
      </w:r>
      <w:r>
        <w:rPr>
          <w:color w:val="000009"/>
          <w:sz w:val="24"/>
        </w:rPr>
        <w:t>применяются в быту;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color w:val="000009"/>
          <w:sz w:val="24"/>
        </w:rPr>
        <w:t>иметь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представления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об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основных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свойствах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 xml:space="preserve">используемых </w:t>
      </w:r>
      <w:r>
        <w:rPr>
          <w:color w:val="000009"/>
          <w:spacing w:val="-2"/>
          <w:sz w:val="24"/>
        </w:rPr>
        <w:t>материалов;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3" w:firstLine="424"/>
        <w:rPr>
          <w:rFonts w:ascii="Symbol" w:hAnsi="Symbol"/>
          <w:sz w:val="24"/>
        </w:rPr>
      </w:pPr>
      <w:r>
        <w:rPr>
          <w:color w:val="000009"/>
          <w:sz w:val="24"/>
        </w:rPr>
        <w:t>знать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правила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хранения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материалов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санитарно-гигиенических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требований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при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работе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с производственными материалами;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rPr>
          <w:rFonts w:ascii="Symbol" w:hAnsi="Symbol"/>
          <w:sz w:val="24"/>
        </w:rPr>
      </w:pPr>
      <w:r>
        <w:rPr>
          <w:color w:val="000009"/>
          <w:sz w:val="24"/>
        </w:rPr>
        <w:t>уметь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отобрать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(с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помощью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учителя)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материалы 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инструменты,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необходим</w:t>
      </w:r>
      <w:r>
        <w:rPr>
          <w:sz w:val="24"/>
        </w:rPr>
        <w:t>ые</w:t>
      </w:r>
      <w:r>
        <w:rPr>
          <w:spacing w:val="-3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работы;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color w:val="000009"/>
          <w:sz w:val="24"/>
        </w:rPr>
        <w:t>иметь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представления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о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принципах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действия,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общ</w:t>
      </w:r>
      <w:r>
        <w:rPr>
          <w:color w:val="000009"/>
          <w:sz w:val="24"/>
        </w:rPr>
        <w:t>ем устройстве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машины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ее основных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частей;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  <w:tab w:val="left" w:pos="1958"/>
          <w:tab w:val="left" w:pos="3261"/>
          <w:tab w:val="left" w:pos="4651"/>
          <w:tab w:val="left" w:pos="6048"/>
          <w:tab w:val="left" w:pos="6465"/>
          <w:tab w:val="left" w:pos="7464"/>
          <w:tab w:val="left" w:pos="8707"/>
        </w:tabs>
        <w:spacing w:line="240" w:lineRule="auto"/>
        <w:ind w:left="153" w:right="151" w:firstLine="424"/>
        <w:rPr>
          <w:rFonts w:ascii="Symbol" w:hAnsi="Symbol"/>
          <w:sz w:val="24"/>
        </w:rPr>
      </w:pPr>
      <w:r>
        <w:rPr>
          <w:color w:val="000009"/>
          <w:spacing w:val="-2"/>
          <w:sz w:val="24"/>
        </w:rPr>
        <w:t>владеть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базовыми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умениями,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лежащими</w:t>
      </w:r>
      <w:r>
        <w:rPr>
          <w:color w:val="000009"/>
          <w:sz w:val="24"/>
        </w:rPr>
        <w:tab/>
      </w:r>
      <w:r>
        <w:rPr>
          <w:color w:val="000009"/>
          <w:spacing w:val="-10"/>
          <w:sz w:val="24"/>
        </w:rPr>
        <w:t>в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основе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наиболее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 xml:space="preserve">распространенных </w:t>
      </w:r>
      <w:r>
        <w:rPr>
          <w:color w:val="000009"/>
          <w:sz w:val="24"/>
        </w:rPr>
        <w:t>производственных технологических процессов (шитье);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1" w:firstLine="424"/>
        <w:rPr>
          <w:rFonts w:ascii="Symbol" w:hAnsi="Symbol"/>
          <w:sz w:val="24"/>
        </w:rPr>
      </w:pPr>
      <w:r>
        <w:rPr>
          <w:color w:val="000009"/>
          <w:sz w:val="24"/>
        </w:rPr>
        <w:t>читать (с помощью учителя) технологическ</w:t>
      </w:r>
      <w:r>
        <w:rPr>
          <w:sz w:val="24"/>
        </w:rPr>
        <w:t xml:space="preserve">ую </w:t>
      </w:r>
      <w:r>
        <w:rPr>
          <w:color w:val="000009"/>
          <w:sz w:val="24"/>
        </w:rPr>
        <w:t xml:space="preserve">карту, используемую в процессе изготовления </w:t>
      </w:r>
      <w:r>
        <w:rPr>
          <w:color w:val="000009"/>
          <w:spacing w:val="-2"/>
          <w:sz w:val="24"/>
        </w:rPr>
        <w:t>изделия;</w:t>
      </w:r>
    </w:p>
    <w:p w:rsidR="00FE170F" w:rsidRDefault="0016628F">
      <w:pPr>
        <w:pStyle w:val="a3"/>
        <w:spacing w:before="158"/>
        <w:ind w:left="862"/>
        <w:jc w:val="both"/>
      </w:pPr>
      <w:r>
        <w:rPr>
          <w:u w:val="single"/>
        </w:rPr>
        <w:t>Достаточный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:rsidR="00FE170F" w:rsidRDefault="0016628F">
      <w:pPr>
        <w:pStyle w:val="a3"/>
        <w:spacing w:line="276" w:lineRule="exact"/>
        <w:ind w:left="862"/>
        <w:jc w:val="both"/>
      </w:pPr>
      <w:r>
        <w:t>Обучающиеся</w:t>
      </w:r>
      <w:r>
        <w:rPr>
          <w:spacing w:val="-3"/>
        </w:rPr>
        <w:t xml:space="preserve"> </w:t>
      </w:r>
      <w:r>
        <w:rPr>
          <w:spacing w:val="-2"/>
        </w:rPr>
        <w:t>должны: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jc w:val="both"/>
        <w:rPr>
          <w:rFonts w:ascii="Symbol" w:hAnsi="Symbol"/>
          <w:sz w:val="24"/>
        </w:rPr>
      </w:pPr>
      <w:r>
        <w:rPr>
          <w:sz w:val="24"/>
        </w:rPr>
        <w:t>знать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 и</w:t>
      </w:r>
      <w:r>
        <w:rPr>
          <w:spacing w:val="-3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их;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2" w:firstLine="424"/>
        <w:jc w:val="both"/>
        <w:rPr>
          <w:rFonts w:ascii="Symbol" w:hAnsi="Symbol"/>
          <w:sz w:val="24"/>
        </w:rPr>
      </w:pPr>
      <w:r>
        <w:rPr>
          <w:sz w:val="24"/>
        </w:rPr>
        <w:t>понимать значимость организации школьного рабочего места, обеспечивающего внутреннюю дисциплину и чёткое умение организовывать своё рабочее место;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jc w:val="both"/>
        <w:rPr>
          <w:rFonts w:ascii="Symbol" w:hAnsi="Symbol"/>
          <w:sz w:val="24"/>
        </w:rPr>
      </w:pPr>
      <w:r>
        <w:rPr>
          <w:sz w:val="24"/>
        </w:rPr>
        <w:t>производить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самостоятельный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отбор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материала и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инструментов,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2" w:firstLine="424"/>
        <w:jc w:val="both"/>
        <w:rPr>
          <w:rFonts w:ascii="Symbol" w:hAnsi="Symbol"/>
          <w:sz w:val="24"/>
        </w:rPr>
      </w:pP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целенаправленный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(с помощью учителя) в соответствии с физическими, декоративно-художественными и </w:t>
      </w:r>
      <w:r>
        <w:rPr>
          <w:sz w:val="24"/>
        </w:rPr>
        <w:t>конструктивными свойствами в зависимости от задач предметно-практической деятельности;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jc w:val="both"/>
        <w:rPr>
          <w:rFonts w:ascii="Symbol" w:hAnsi="Symbol"/>
          <w:sz w:val="24"/>
        </w:rPr>
      </w:pPr>
      <w:r>
        <w:rPr>
          <w:sz w:val="24"/>
        </w:rPr>
        <w:t>экономно</w:t>
      </w:r>
      <w:r>
        <w:rPr>
          <w:spacing w:val="-2"/>
          <w:sz w:val="24"/>
        </w:rPr>
        <w:t xml:space="preserve"> </w:t>
      </w:r>
      <w:r>
        <w:rPr>
          <w:sz w:val="24"/>
        </w:rPr>
        <w:t>расходовать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материалы;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jc w:val="both"/>
        <w:rPr>
          <w:rFonts w:ascii="Symbol" w:hAnsi="Symbol"/>
          <w:sz w:val="24"/>
        </w:rPr>
      </w:pPr>
      <w:r>
        <w:rPr>
          <w:sz w:val="24"/>
        </w:rPr>
        <w:t>планировать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предстоящую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практическую </w:t>
      </w:r>
      <w:r>
        <w:rPr>
          <w:spacing w:val="-2"/>
          <w:sz w:val="24"/>
        </w:rPr>
        <w:t>работу;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0" w:firstLine="424"/>
        <w:jc w:val="both"/>
        <w:rPr>
          <w:rFonts w:ascii="Symbol" w:hAnsi="Symbol"/>
          <w:sz w:val="24"/>
        </w:rPr>
      </w:pPr>
      <w:r>
        <w:rPr>
          <w:sz w:val="24"/>
        </w:rPr>
        <w:t>знать оптимальные и доступные технологические приемы ручной и машинной обработки швейных мат</w:t>
      </w:r>
      <w:r>
        <w:rPr>
          <w:sz w:val="24"/>
        </w:rPr>
        <w:t>ериалов в зависимости от свойств материалов и поставленных целей;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соблюдать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швейной машины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работе;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before="1"/>
        <w:ind w:left="872" w:hanging="294"/>
        <w:rPr>
          <w:rFonts w:ascii="Symbol" w:hAnsi="Symbol"/>
          <w:sz w:val="24"/>
        </w:rPr>
      </w:pPr>
      <w:r>
        <w:rPr>
          <w:sz w:val="24"/>
        </w:rPr>
        <w:t>знать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2"/>
          <w:sz w:val="24"/>
        </w:rPr>
        <w:t xml:space="preserve"> </w:t>
      </w:r>
      <w:r>
        <w:rPr>
          <w:sz w:val="24"/>
        </w:rPr>
        <w:t>механизмы</w:t>
      </w:r>
      <w:r>
        <w:rPr>
          <w:spacing w:val="-1"/>
          <w:sz w:val="24"/>
        </w:rPr>
        <w:t xml:space="preserve"> </w:t>
      </w:r>
      <w:r>
        <w:rPr>
          <w:sz w:val="24"/>
        </w:rPr>
        <w:t>швейных</w:t>
      </w:r>
      <w:r>
        <w:rPr>
          <w:spacing w:val="-1"/>
          <w:sz w:val="24"/>
        </w:rPr>
        <w:t xml:space="preserve"> </w:t>
      </w:r>
      <w:r>
        <w:rPr>
          <w:sz w:val="24"/>
        </w:rPr>
        <w:t>машин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электроприводом;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знать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ручных и</w:t>
      </w:r>
      <w:r>
        <w:rPr>
          <w:spacing w:val="-1"/>
          <w:sz w:val="24"/>
        </w:rPr>
        <w:t xml:space="preserve"> </w:t>
      </w:r>
      <w:r>
        <w:rPr>
          <w:sz w:val="24"/>
        </w:rPr>
        <w:t>машинных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3"/>
          <w:sz w:val="24"/>
        </w:rPr>
        <w:t xml:space="preserve"> </w:t>
      </w:r>
      <w:r>
        <w:rPr>
          <w:sz w:val="24"/>
        </w:rPr>
        <w:t>хлопчатобумажные,</w:t>
      </w:r>
      <w:r>
        <w:rPr>
          <w:spacing w:val="-2"/>
          <w:sz w:val="24"/>
        </w:rPr>
        <w:t xml:space="preserve"> </w:t>
      </w:r>
      <w:r>
        <w:rPr>
          <w:sz w:val="24"/>
        </w:rPr>
        <w:t>льняные,</w:t>
      </w:r>
      <w:r>
        <w:rPr>
          <w:spacing w:val="-2"/>
          <w:sz w:val="24"/>
        </w:rPr>
        <w:t xml:space="preserve"> </w:t>
      </w:r>
      <w:r>
        <w:rPr>
          <w:sz w:val="24"/>
        </w:rPr>
        <w:t>шерстяные</w:t>
      </w:r>
      <w:r>
        <w:rPr>
          <w:spacing w:val="-2"/>
          <w:sz w:val="24"/>
        </w:rPr>
        <w:t xml:space="preserve"> </w:t>
      </w:r>
      <w:r>
        <w:rPr>
          <w:sz w:val="24"/>
        </w:rPr>
        <w:t>ткани,</w:t>
      </w:r>
      <w:r>
        <w:rPr>
          <w:spacing w:val="-2"/>
          <w:sz w:val="24"/>
        </w:rPr>
        <w:t xml:space="preserve"> </w:t>
      </w:r>
      <w:r>
        <w:rPr>
          <w:sz w:val="24"/>
        </w:rPr>
        <w:t>знать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свойства.</w:t>
      </w:r>
    </w:p>
    <w:p w:rsidR="00FE170F" w:rsidRDefault="0016628F">
      <w:pPr>
        <w:pStyle w:val="a3"/>
        <w:ind w:left="153" w:right="149" w:firstLine="708"/>
        <w:jc w:val="both"/>
      </w:pPr>
      <w:r>
        <w:t xml:space="preserve">Оценка предметных результатов осуществляется по итогам индивидуального и фронтального опроса обучающихся, выполнения самостоятельных работ (по темам уроков), контрольных работ (входных, </w:t>
      </w:r>
      <w:r>
        <w:t>текущих, промежуточных и итоговых) и тестовых заданий.</w:t>
      </w:r>
      <w:r>
        <w:rPr>
          <w:spacing w:val="80"/>
        </w:rPr>
        <w:t xml:space="preserve"> </w:t>
      </w:r>
      <w:r>
        <w:t>При оценке предметных результатов учитывается уровень самостоятельности обучающегося и особенности его развития.</w:t>
      </w:r>
    </w:p>
    <w:p w:rsidR="00FE170F" w:rsidRDefault="0016628F">
      <w:pPr>
        <w:spacing w:before="240"/>
        <w:ind w:left="141" w:right="141"/>
        <w:jc w:val="center"/>
        <w:rPr>
          <w:b/>
          <w:sz w:val="24"/>
        </w:rPr>
      </w:pPr>
      <w:r>
        <w:rPr>
          <w:b/>
          <w:sz w:val="24"/>
        </w:rPr>
        <w:t>Система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достижений</w:t>
      </w:r>
    </w:p>
    <w:p w:rsidR="00FE170F" w:rsidRDefault="00FE170F">
      <w:pPr>
        <w:jc w:val="center"/>
        <w:rPr>
          <w:b/>
          <w:sz w:val="24"/>
        </w:rPr>
        <w:sectPr w:rsidR="00FE170F">
          <w:pgSz w:w="11910" w:h="16840"/>
          <w:pgMar w:top="900" w:right="566" w:bottom="1240" w:left="566" w:header="0" w:footer="982" w:gutter="0"/>
          <w:cols w:space="720"/>
        </w:sectPr>
      </w:pPr>
    </w:p>
    <w:p w:rsidR="00FE170F" w:rsidRDefault="0016628F">
      <w:pPr>
        <w:pStyle w:val="a3"/>
        <w:spacing w:before="66"/>
        <w:ind w:left="153" w:right="151" w:firstLine="720"/>
        <w:jc w:val="both"/>
      </w:pPr>
      <w:r>
        <w:lastRenderedPageBreak/>
        <w:t xml:space="preserve">Оценка личностных результатов предполагает, </w:t>
      </w:r>
      <w:r>
        <w:t>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0</w:t>
      </w:r>
      <w:r>
        <w:rPr>
          <w:spacing w:val="-1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нет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фиксируемой </w:t>
      </w:r>
      <w:r>
        <w:rPr>
          <w:spacing w:val="-2"/>
          <w:sz w:val="24"/>
        </w:rPr>
        <w:t>динамики;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балл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минимальная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динамика;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spacing w:before="1"/>
        <w:ind w:left="873" w:hanging="359"/>
        <w:rPr>
          <w:rFonts w:ascii="Symbol" w:hAnsi="Symbol"/>
          <w:sz w:val="24"/>
        </w:rPr>
      </w:pP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удовлетворительная </w:t>
      </w:r>
      <w:r>
        <w:rPr>
          <w:spacing w:val="-2"/>
          <w:sz w:val="24"/>
        </w:rPr>
        <w:t>динамика;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балл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значительная </w:t>
      </w:r>
      <w:r>
        <w:rPr>
          <w:spacing w:val="-2"/>
          <w:sz w:val="24"/>
        </w:rPr>
        <w:t>динамика.</w:t>
      </w:r>
    </w:p>
    <w:p w:rsidR="00FE170F" w:rsidRDefault="0016628F">
      <w:pPr>
        <w:ind w:left="1042" w:right="3885" w:firstLine="3554"/>
        <w:rPr>
          <w:sz w:val="24"/>
        </w:rPr>
      </w:pPr>
      <w:r>
        <w:rPr>
          <w:i/>
          <w:sz w:val="24"/>
        </w:rPr>
        <w:t>Устный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 xml:space="preserve">ответ Оценка «5» </w:t>
      </w:r>
      <w:r>
        <w:rPr>
          <w:sz w:val="24"/>
        </w:rPr>
        <w:t>ставится,</w:t>
      </w:r>
      <w:r>
        <w:rPr>
          <w:spacing w:val="40"/>
          <w:sz w:val="24"/>
        </w:rPr>
        <w:t xml:space="preserve"> </w:t>
      </w:r>
      <w:r>
        <w:rPr>
          <w:sz w:val="24"/>
        </w:rPr>
        <w:t>если обучающийся: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полностью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излагает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 в</w:t>
      </w:r>
      <w:r>
        <w:rPr>
          <w:spacing w:val="-2"/>
          <w:sz w:val="24"/>
        </w:rPr>
        <w:t xml:space="preserve"> </w:t>
      </w:r>
      <w:r>
        <w:rPr>
          <w:sz w:val="24"/>
        </w:rPr>
        <w:t>объеме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 по</w:t>
      </w:r>
      <w:r>
        <w:rPr>
          <w:spacing w:val="-5"/>
          <w:sz w:val="24"/>
        </w:rPr>
        <w:t xml:space="preserve"> </w:t>
      </w:r>
      <w:r>
        <w:rPr>
          <w:sz w:val="24"/>
        </w:rPr>
        <w:t>швейному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делу;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умеет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таблицы,</w:t>
      </w:r>
      <w:r>
        <w:rPr>
          <w:spacing w:val="-2"/>
          <w:sz w:val="24"/>
        </w:rPr>
        <w:t xml:space="preserve"> схемы;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понимает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объясняет</w:t>
      </w:r>
      <w:r>
        <w:rPr>
          <w:spacing w:val="-4"/>
          <w:sz w:val="24"/>
        </w:rPr>
        <w:t xml:space="preserve"> </w:t>
      </w:r>
      <w:r>
        <w:rPr>
          <w:sz w:val="24"/>
        </w:rPr>
        <w:t>терминологию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предмета;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выстраивает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ответ.</w:t>
      </w:r>
    </w:p>
    <w:p w:rsidR="00FE170F" w:rsidRDefault="0016628F">
      <w:pPr>
        <w:spacing w:before="159" w:line="276" w:lineRule="exact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«4»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spacing w:val="-2"/>
          <w:sz w:val="24"/>
        </w:rPr>
        <w:t>обучающийся: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воспроизводит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учебный материал,</w:t>
      </w:r>
      <w:r>
        <w:rPr>
          <w:spacing w:val="-1"/>
          <w:sz w:val="24"/>
        </w:rPr>
        <w:t xml:space="preserve"> </w:t>
      </w:r>
      <w:r>
        <w:rPr>
          <w:sz w:val="24"/>
        </w:rPr>
        <w:t>но</w:t>
      </w:r>
      <w:r>
        <w:rPr>
          <w:spacing w:val="-4"/>
          <w:sz w:val="24"/>
        </w:rPr>
        <w:t xml:space="preserve"> </w:t>
      </w:r>
      <w:r>
        <w:rPr>
          <w:sz w:val="24"/>
        </w:rPr>
        <w:t>допускает</w:t>
      </w:r>
      <w:r>
        <w:rPr>
          <w:spacing w:val="-2"/>
          <w:sz w:val="24"/>
        </w:rPr>
        <w:t xml:space="preserve"> </w:t>
      </w:r>
      <w:r>
        <w:rPr>
          <w:sz w:val="24"/>
        </w:rPr>
        <w:t>1-2</w:t>
      </w:r>
      <w:r>
        <w:rPr>
          <w:spacing w:val="-1"/>
          <w:sz w:val="24"/>
        </w:rPr>
        <w:t xml:space="preserve"> </w:t>
      </w:r>
      <w:r>
        <w:rPr>
          <w:sz w:val="24"/>
        </w:rPr>
        <w:t>неточности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фактическом</w:t>
      </w:r>
      <w:r>
        <w:rPr>
          <w:spacing w:val="-2"/>
          <w:sz w:val="24"/>
        </w:rPr>
        <w:t xml:space="preserve"> вопросе: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2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привести </w:t>
      </w:r>
      <w:r>
        <w:rPr>
          <w:spacing w:val="-2"/>
          <w:sz w:val="24"/>
        </w:rPr>
        <w:t>пример;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отвечает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наводящие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вопрос.</w:t>
      </w:r>
    </w:p>
    <w:p w:rsidR="00FE170F" w:rsidRDefault="0016628F">
      <w:pPr>
        <w:spacing w:before="160" w:line="276" w:lineRule="exact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«3»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i/>
          <w:spacing w:val="-2"/>
          <w:sz w:val="24"/>
        </w:rPr>
        <w:t>обучающийся</w:t>
      </w:r>
      <w:r>
        <w:rPr>
          <w:spacing w:val="-2"/>
          <w:sz w:val="24"/>
        </w:rPr>
        <w:t>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40" w:lineRule="auto"/>
        <w:ind w:left="153" w:right="151" w:firstLine="415"/>
        <w:rPr>
          <w:rFonts w:ascii="Symbol" w:hAnsi="Symbol"/>
          <w:sz w:val="24"/>
        </w:rPr>
      </w:pPr>
      <w:r>
        <w:rPr>
          <w:sz w:val="24"/>
        </w:rPr>
        <w:t>обнаруживает</w:t>
      </w:r>
      <w:r>
        <w:rPr>
          <w:spacing w:val="3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3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35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34"/>
          <w:sz w:val="24"/>
        </w:rPr>
        <w:t xml:space="preserve"> </w:t>
      </w:r>
      <w:r>
        <w:rPr>
          <w:sz w:val="24"/>
        </w:rPr>
        <w:t>по</w:t>
      </w:r>
      <w:r>
        <w:rPr>
          <w:spacing w:val="33"/>
          <w:sz w:val="24"/>
        </w:rPr>
        <w:t xml:space="preserve"> </w:t>
      </w:r>
      <w:r>
        <w:rPr>
          <w:sz w:val="24"/>
        </w:rPr>
        <w:t>данному</w:t>
      </w:r>
      <w:r>
        <w:rPr>
          <w:spacing w:val="33"/>
          <w:sz w:val="24"/>
        </w:rPr>
        <w:t xml:space="preserve"> </w:t>
      </w:r>
      <w:r>
        <w:rPr>
          <w:sz w:val="24"/>
        </w:rPr>
        <w:t>вопросу,</w:t>
      </w:r>
      <w:r>
        <w:rPr>
          <w:spacing w:val="35"/>
          <w:sz w:val="24"/>
        </w:rPr>
        <w:t xml:space="preserve"> </w:t>
      </w:r>
      <w:r>
        <w:rPr>
          <w:sz w:val="24"/>
        </w:rPr>
        <w:t>но</w:t>
      </w:r>
      <w:r>
        <w:rPr>
          <w:spacing w:val="33"/>
          <w:sz w:val="24"/>
        </w:rPr>
        <w:t xml:space="preserve"> </w:t>
      </w:r>
      <w:r>
        <w:rPr>
          <w:sz w:val="24"/>
        </w:rPr>
        <w:t>эти</w:t>
      </w:r>
      <w:r>
        <w:rPr>
          <w:spacing w:val="32"/>
          <w:sz w:val="24"/>
        </w:rPr>
        <w:t xml:space="preserve"> </w:t>
      </w:r>
      <w:r>
        <w:rPr>
          <w:sz w:val="24"/>
        </w:rPr>
        <w:t>знания излагает не полностью;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spacing w:before="1"/>
        <w:ind w:left="873" w:hanging="304"/>
        <w:rPr>
          <w:rFonts w:ascii="Symbol" w:hAnsi="Symbol"/>
          <w:color w:val="00AFEF"/>
          <w:sz w:val="24"/>
        </w:rPr>
      </w:pPr>
      <w:r>
        <w:rPr>
          <w:sz w:val="24"/>
        </w:rPr>
        <w:t>демонстрирует</w:t>
      </w:r>
      <w:r>
        <w:rPr>
          <w:spacing w:val="-3"/>
          <w:sz w:val="24"/>
        </w:rPr>
        <w:t xml:space="preserve"> </w:t>
      </w:r>
      <w:r>
        <w:rPr>
          <w:sz w:val="24"/>
        </w:rPr>
        <w:t>несвязную</w:t>
      </w:r>
      <w:r>
        <w:rPr>
          <w:spacing w:val="-2"/>
          <w:sz w:val="24"/>
        </w:rPr>
        <w:t xml:space="preserve"> </w:t>
      </w:r>
      <w:r>
        <w:rPr>
          <w:sz w:val="24"/>
        </w:rPr>
        <w:t>монологическая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речь</w:t>
      </w:r>
      <w:r>
        <w:rPr>
          <w:color w:val="00AFEF"/>
          <w:spacing w:val="-4"/>
          <w:sz w:val="24"/>
        </w:rPr>
        <w:t>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04"/>
        <w:rPr>
          <w:rFonts w:ascii="Symbol" w:hAnsi="Symbol"/>
          <w:sz w:val="24"/>
        </w:rPr>
      </w:pPr>
      <w:r>
        <w:rPr>
          <w:sz w:val="24"/>
        </w:rPr>
        <w:t>воспроизводит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изученный материал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наводящим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2"/>
          <w:sz w:val="24"/>
        </w:rPr>
        <w:t xml:space="preserve"> учителя.</w:t>
      </w:r>
    </w:p>
    <w:p w:rsidR="00FE170F" w:rsidRDefault="0016628F">
      <w:pPr>
        <w:spacing w:before="158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«2»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ставится.</w:t>
      </w:r>
    </w:p>
    <w:p w:rsidR="00FE170F" w:rsidRDefault="0016628F">
      <w:pPr>
        <w:ind w:left="3086"/>
        <w:rPr>
          <w:i/>
          <w:sz w:val="24"/>
        </w:rPr>
      </w:pPr>
      <w:r>
        <w:rPr>
          <w:i/>
          <w:sz w:val="24"/>
        </w:rPr>
        <w:t>Критерии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оценки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предметных</w:t>
      </w:r>
      <w:r>
        <w:rPr>
          <w:i/>
          <w:spacing w:val="-2"/>
          <w:sz w:val="24"/>
        </w:rPr>
        <w:t xml:space="preserve"> результатов.</w:t>
      </w:r>
    </w:p>
    <w:p w:rsidR="00FE170F" w:rsidRDefault="0016628F">
      <w:pPr>
        <w:ind w:left="862" w:right="3885" w:firstLine="3362"/>
        <w:rPr>
          <w:sz w:val="24"/>
        </w:rPr>
      </w:pPr>
      <w:r>
        <w:rPr>
          <w:i/>
          <w:sz w:val="24"/>
        </w:rPr>
        <w:t>Практическая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 xml:space="preserve">работа Оценка «5» </w:t>
      </w:r>
      <w:r>
        <w:rPr>
          <w:sz w:val="24"/>
        </w:rPr>
        <w:t>ставиться</w:t>
      </w:r>
      <w:r>
        <w:rPr>
          <w:i/>
          <w:sz w:val="24"/>
        </w:rPr>
        <w:t xml:space="preserve">, </w:t>
      </w:r>
      <w:r>
        <w:rPr>
          <w:sz w:val="24"/>
        </w:rPr>
        <w:t>если обучающийся: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ориентируется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карте;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последовательно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аккуратно выполняет</w:t>
      </w:r>
      <w:r>
        <w:rPr>
          <w:spacing w:val="-1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швейной</w:t>
      </w:r>
      <w:r>
        <w:rPr>
          <w:spacing w:val="-2"/>
          <w:sz w:val="24"/>
        </w:rPr>
        <w:t xml:space="preserve"> машине;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before="1"/>
        <w:ind w:left="872" w:hanging="294"/>
        <w:rPr>
          <w:rFonts w:ascii="Symbol" w:hAnsi="Symbol"/>
          <w:sz w:val="24"/>
        </w:rPr>
      </w:pPr>
      <w:r>
        <w:rPr>
          <w:sz w:val="24"/>
        </w:rPr>
        <w:t>уверенно</w:t>
      </w:r>
      <w:r>
        <w:rPr>
          <w:spacing w:val="-5"/>
          <w:sz w:val="24"/>
        </w:rPr>
        <w:t xml:space="preserve"> </w:t>
      </w:r>
      <w:r>
        <w:rPr>
          <w:sz w:val="24"/>
        </w:rPr>
        <w:t>рассказывает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-2"/>
          <w:sz w:val="24"/>
        </w:rPr>
        <w:t xml:space="preserve"> задания;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умеет</w:t>
      </w:r>
      <w:r>
        <w:rPr>
          <w:spacing w:val="-4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образцом-</w:t>
      </w:r>
      <w:r>
        <w:rPr>
          <w:spacing w:val="-2"/>
          <w:sz w:val="24"/>
        </w:rPr>
        <w:t>эталоном;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соблюдает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безопасности.</w:t>
      </w:r>
    </w:p>
    <w:p w:rsidR="00FE170F" w:rsidRDefault="0016628F">
      <w:pPr>
        <w:spacing w:before="160" w:line="276" w:lineRule="exact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«4»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</w:t>
      </w:r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spacing w:val="-2"/>
          <w:sz w:val="24"/>
        </w:rPr>
        <w:t>обучающийся: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5" w:firstLine="424"/>
        <w:rPr>
          <w:rFonts w:ascii="Symbol" w:hAnsi="Symbol"/>
          <w:sz w:val="24"/>
        </w:rPr>
      </w:pPr>
      <w:r>
        <w:rPr>
          <w:sz w:val="24"/>
        </w:rPr>
        <w:t xml:space="preserve">последовательно выполняет практическую работу, соблюдает правила техники безопасности, но допускает 1-2 </w:t>
      </w:r>
      <w:r>
        <w:rPr>
          <w:sz w:val="24"/>
        </w:rPr>
        <w:t>неточности: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rPr>
          <w:rFonts w:ascii="Symbol" w:hAnsi="Symbol"/>
          <w:sz w:val="24"/>
        </w:rPr>
      </w:pPr>
      <w:r>
        <w:rPr>
          <w:sz w:val="24"/>
        </w:rPr>
        <w:t>неаккуратно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-2"/>
          <w:sz w:val="24"/>
        </w:rPr>
        <w:t xml:space="preserve"> </w:t>
      </w:r>
      <w:r>
        <w:rPr>
          <w:sz w:val="24"/>
        </w:rPr>
        <w:t>машинная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строчка;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незначительно</w:t>
      </w:r>
      <w:r>
        <w:rPr>
          <w:spacing w:val="-8"/>
          <w:sz w:val="24"/>
        </w:rPr>
        <w:t xml:space="preserve"> </w:t>
      </w:r>
      <w:r>
        <w:rPr>
          <w:sz w:val="24"/>
        </w:rPr>
        <w:t>нарушает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пооперационная </w:t>
      </w:r>
      <w:r>
        <w:rPr>
          <w:spacing w:val="-2"/>
          <w:sz w:val="24"/>
        </w:rPr>
        <w:t>последовательность</w:t>
      </w:r>
    </w:p>
    <w:p w:rsidR="00FE170F" w:rsidRDefault="0016628F">
      <w:pPr>
        <w:spacing w:before="160" w:line="276" w:lineRule="exact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«3»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</w:t>
      </w:r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spacing w:val="-2"/>
          <w:sz w:val="24"/>
        </w:rPr>
        <w:t>обучающийся: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spacing w:line="240" w:lineRule="auto"/>
        <w:ind w:left="153" w:right="155" w:firstLine="360"/>
        <w:rPr>
          <w:rFonts w:ascii="Symbol" w:hAnsi="Symbol"/>
          <w:sz w:val="24"/>
        </w:rPr>
      </w:pPr>
      <w:r>
        <w:rPr>
          <w:sz w:val="24"/>
        </w:rPr>
        <w:t>последовательно выполняет практическую работу, но допускает 3-4 ошибки при выполнении, неточности при обрабо</w:t>
      </w:r>
      <w:r>
        <w:rPr>
          <w:sz w:val="24"/>
        </w:rPr>
        <w:t>тке: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spacing w:line="292" w:lineRule="exact"/>
        <w:ind w:left="873" w:hanging="359"/>
        <w:rPr>
          <w:rFonts w:ascii="Symbol" w:hAnsi="Symbol"/>
          <w:sz w:val="24"/>
        </w:rPr>
      </w:pPr>
      <w:r>
        <w:rPr>
          <w:sz w:val="24"/>
        </w:rPr>
        <w:t>грубо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нарушает</w:t>
      </w:r>
      <w:r>
        <w:rPr>
          <w:spacing w:val="-3"/>
          <w:sz w:val="24"/>
        </w:rPr>
        <w:t xml:space="preserve"> </w:t>
      </w:r>
      <w:r>
        <w:rPr>
          <w:sz w:val="24"/>
        </w:rPr>
        <w:t>пооперационная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последовательность;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нарушает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2"/>
          <w:sz w:val="24"/>
        </w:rPr>
        <w:t xml:space="preserve"> безопасности;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умеет</w:t>
      </w:r>
      <w:r>
        <w:rPr>
          <w:spacing w:val="-2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картой.</w:t>
      </w:r>
    </w:p>
    <w:p w:rsidR="00FE170F" w:rsidRDefault="0016628F">
      <w:pPr>
        <w:spacing w:before="160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«2»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ставится.</w:t>
      </w:r>
    </w:p>
    <w:p w:rsidR="00FE170F" w:rsidRDefault="0016628F">
      <w:pPr>
        <w:pStyle w:val="a4"/>
        <w:numPr>
          <w:ilvl w:val="1"/>
          <w:numId w:val="1"/>
        </w:numPr>
        <w:tabs>
          <w:tab w:val="left" w:pos="181"/>
        </w:tabs>
        <w:spacing w:before="276" w:line="240" w:lineRule="auto"/>
        <w:ind w:left="181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FE170F" w:rsidRDefault="0016628F">
      <w:pPr>
        <w:spacing w:before="240"/>
        <w:ind w:left="862"/>
        <w:rPr>
          <w:b/>
          <w:sz w:val="24"/>
        </w:rPr>
      </w:pPr>
      <w:r>
        <w:rPr>
          <w:b/>
          <w:spacing w:val="-2"/>
          <w:sz w:val="24"/>
        </w:rPr>
        <w:t>Личностные:</w:t>
      </w:r>
    </w:p>
    <w:p w:rsidR="00FE170F" w:rsidRDefault="00FE170F">
      <w:pPr>
        <w:rPr>
          <w:b/>
          <w:sz w:val="24"/>
        </w:rPr>
        <w:sectPr w:rsidR="00FE170F">
          <w:pgSz w:w="11910" w:h="16840"/>
          <w:pgMar w:top="900" w:right="566" w:bottom="1240" w:left="566" w:header="0" w:footer="982" w:gutter="0"/>
          <w:cols w:space="720"/>
        </w:sectPr>
      </w:pP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  <w:tab w:val="left" w:pos="3096"/>
        </w:tabs>
        <w:spacing w:before="85" w:line="240" w:lineRule="auto"/>
        <w:ind w:left="153" w:right="151" w:firstLine="424"/>
        <w:rPr>
          <w:rFonts w:ascii="Symbol" w:hAnsi="Symbol"/>
          <w:sz w:val="24"/>
        </w:rPr>
      </w:pPr>
      <w:r>
        <w:rPr>
          <w:spacing w:val="-2"/>
          <w:sz w:val="24"/>
        </w:rPr>
        <w:lastRenderedPageBreak/>
        <w:t>сформированность</w:t>
      </w:r>
      <w:r>
        <w:rPr>
          <w:sz w:val="24"/>
        </w:rPr>
        <w:tab/>
        <w:t>адекватных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возможностях,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насущно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необходимом жизнеобеспечении;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овладение</w:t>
      </w:r>
      <w:r>
        <w:rPr>
          <w:spacing w:val="55"/>
          <w:sz w:val="24"/>
        </w:rPr>
        <w:t xml:space="preserve"> </w:t>
      </w:r>
      <w:r>
        <w:rPr>
          <w:sz w:val="24"/>
        </w:rPr>
        <w:t>трудовыми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используемыми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  <w:tab w:val="left" w:pos="2078"/>
        </w:tabs>
        <w:spacing w:before="2" w:line="240" w:lineRule="auto"/>
        <w:ind w:left="153" w:right="155" w:firstLine="424"/>
        <w:rPr>
          <w:rFonts w:ascii="Symbol" w:hAnsi="Symbol"/>
          <w:sz w:val="24"/>
        </w:rPr>
      </w:pPr>
      <w:r>
        <w:rPr>
          <w:spacing w:val="-2"/>
          <w:sz w:val="24"/>
        </w:rPr>
        <w:t>владение</w:t>
      </w:r>
      <w:r>
        <w:rPr>
          <w:sz w:val="24"/>
        </w:rPr>
        <w:tab/>
        <w:t>навыками</w:t>
      </w:r>
      <w:r>
        <w:rPr>
          <w:spacing w:val="40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принятыми</w:t>
      </w:r>
      <w:r>
        <w:rPr>
          <w:spacing w:val="40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взаимодействия, использование доступных информационных технологий для ком</w:t>
      </w:r>
      <w:r>
        <w:rPr>
          <w:sz w:val="24"/>
        </w:rPr>
        <w:t>муникации;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rPr>
          <w:rFonts w:ascii="Symbol" w:hAnsi="Symbol"/>
          <w:sz w:val="24"/>
        </w:rPr>
      </w:pPr>
      <w:r>
        <w:rPr>
          <w:sz w:val="24"/>
        </w:rPr>
        <w:t>воспитание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чувств;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способность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осмыслению</w:t>
      </w:r>
      <w:r>
        <w:rPr>
          <w:spacing w:val="-3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-3"/>
          <w:sz w:val="24"/>
        </w:rPr>
        <w:t xml:space="preserve"> </w:t>
      </w:r>
      <w:r>
        <w:rPr>
          <w:sz w:val="24"/>
        </w:rPr>
        <w:t>мира,</w:t>
      </w:r>
      <w:r>
        <w:rPr>
          <w:spacing w:val="-1"/>
          <w:sz w:val="24"/>
        </w:rPr>
        <w:t xml:space="preserve"> </w:t>
      </w:r>
      <w:r>
        <w:rPr>
          <w:sz w:val="24"/>
        </w:rPr>
        <w:t>ее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временно-пространственной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организации.</w:t>
      </w:r>
    </w:p>
    <w:p w:rsidR="00FE170F" w:rsidRDefault="0016628F">
      <w:pPr>
        <w:spacing w:line="276" w:lineRule="exact"/>
        <w:ind w:left="862"/>
        <w:rPr>
          <w:b/>
          <w:sz w:val="24"/>
        </w:rPr>
      </w:pPr>
      <w:r>
        <w:rPr>
          <w:b/>
          <w:spacing w:val="-2"/>
          <w:sz w:val="24"/>
        </w:rPr>
        <w:t>Предметные:</w:t>
      </w:r>
    </w:p>
    <w:p w:rsidR="00FE170F" w:rsidRDefault="0016628F">
      <w:pPr>
        <w:pStyle w:val="a3"/>
        <w:spacing w:before="276"/>
        <w:ind w:left="862"/>
      </w:pPr>
      <w:r>
        <w:rPr>
          <w:u w:val="single"/>
        </w:rPr>
        <w:t>Минимальный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:rsidR="00FE170F" w:rsidRDefault="0016628F">
      <w:pPr>
        <w:pStyle w:val="a3"/>
        <w:spacing w:line="276" w:lineRule="exact"/>
        <w:ind w:left="862"/>
      </w:pPr>
      <w:r>
        <w:t>Обучающиеся</w:t>
      </w:r>
      <w:r>
        <w:rPr>
          <w:spacing w:val="-3"/>
        </w:rPr>
        <w:t xml:space="preserve"> </w:t>
      </w:r>
      <w:r>
        <w:rPr>
          <w:spacing w:val="-2"/>
        </w:rPr>
        <w:t>должны: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color w:val="000009"/>
          <w:sz w:val="24"/>
        </w:rPr>
        <w:t>знать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правила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техники</w:t>
      </w:r>
      <w:r>
        <w:rPr>
          <w:color w:val="000009"/>
          <w:spacing w:val="-2"/>
          <w:sz w:val="24"/>
        </w:rPr>
        <w:t xml:space="preserve"> безопасности;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color w:val="000009"/>
          <w:sz w:val="24"/>
        </w:rPr>
        <w:t>иметь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представления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об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основных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свойствах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 xml:space="preserve">используемых </w:t>
      </w:r>
      <w:r>
        <w:rPr>
          <w:color w:val="000009"/>
          <w:spacing w:val="-2"/>
          <w:sz w:val="24"/>
        </w:rPr>
        <w:t>материалов;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color w:val="000009"/>
          <w:sz w:val="24"/>
        </w:rPr>
        <w:t>уметь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отобрать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(с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помощью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учителя)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материалы и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инструменты,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необходим</w:t>
      </w:r>
      <w:r>
        <w:rPr>
          <w:sz w:val="24"/>
        </w:rPr>
        <w:t>ые</w:t>
      </w:r>
      <w:r>
        <w:rPr>
          <w:spacing w:val="-3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работы;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color w:val="000009"/>
          <w:sz w:val="24"/>
        </w:rPr>
        <w:t>иметь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представления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о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принципах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действия,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общем устройстве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машины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ее основных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частей;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  <w:tab w:val="left" w:pos="1958"/>
          <w:tab w:val="left" w:pos="3261"/>
          <w:tab w:val="left" w:pos="4651"/>
          <w:tab w:val="left" w:pos="6048"/>
          <w:tab w:val="left" w:pos="6465"/>
          <w:tab w:val="left" w:pos="7464"/>
          <w:tab w:val="left" w:pos="8707"/>
        </w:tabs>
        <w:spacing w:before="1" w:line="240" w:lineRule="auto"/>
        <w:ind w:left="153" w:right="151" w:firstLine="424"/>
        <w:rPr>
          <w:rFonts w:ascii="Symbol" w:hAnsi="Symbol"/>
          <w:sz w:val="24"/>
        </w:rPr>
      </w:pPr>
      <w:r>
        <w:rPr>
          <w:color w:val="000009"/>
          <w:spacing w:val="-2"/>
          <w:sz w:val="24"/>
        </w:rPr>
        <w:t>владеть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базовыми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умениями,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лежащими</w:t>
      </w:r>
      <w:r>
        <w:rPr>
          <w:color w:val="000009"/>
          <w:sz w:val="24"/>
        </w:rPr>
        <w:tab/>
      </w:r>
      <w:r>
        <w:rPr>
          <w:color w:val="000009"/>
          <w:spacing w:val="-10"/>
          <w:sz w:val="24"/>
        </w:rPr>
        <w:t>в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основе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наиболее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 xml:space="preserve">распространенных </w:t>
      </w:r>
      <w:r>
        <w:rPr>
          <w:color w:val="000009"/>
          <w:sz w:val="24"/>
        </w:rPr>
        <w:t>производственных технологических процессов (шитье);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1" w:firstLine="424"/>
        <w:rPr>
          <w:rFonts w:ascii="Symbol" w:hAnsi="Symbol"/>
          <w:sz w:val="24"/>
        </w:rPr>
      </w:pPr>
      <w:r>
        <w:rPr>
          <w:color w:val="000009"/>
          <w:sz w:val="24"/>
        </w:rPr>
        <w:t>читать (с помощью учителя) технологическ</w:t>
      </w:r>
      <w:r>
        <w:rPr>
          <w:sz w:val="24"/>
        </w:rPr>
        <w:t xml:space="preserve">ую </w:t>
      </w:r>
      <w:r>
        <w:rPr>
          <w:color w:val="000009"/>
          <w:sz w:val="24"/>
        </w:rPr>
        <w:t xml:space="preserve">карту, используемую в процессе изготовления </w:t>
      </w:r>
      <w:r>
        <w:rPr>
          <w:color w:val="000009"/>
          <w:spacing w:val="-2"/>
          <w:sz w:val="24"/>
        </w:rPr>
        <w:t>изделия;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rPr>
          <w:rFonts w:ascii="Symbol" w:hAnsi="Symbol"/>
          <w:sz w:val="24"/>
        </w:rPr>
      </w:pPr>
      <w:r>
        <w:rPr>
          <w:color w:val="000009"/>
          <w:sz w:val="24"/>
        </w:rPr>
        <w:t>участвовать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(под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руководством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учителя)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совместной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ра</w:t>
      </w:r>
      <w:r>
        <w:rPr>
          <w:color w:val="000009"/>
          <w:sz w:val="24"/>
        </w:rPr>
        <w:t>боте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2"/>
          <w:sz w:val="24"/>
        </w:rPr>
        <w:t xml:space="preserve"> группе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color w:val="000009"/>
          <w:sz w:val="24"/>
        </w:rPr>
        <w:t>соблюдать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процессе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выполнения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трудовых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заданий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порядок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 xml:space="preserve">и </w:t>
      </w:r>
      <w:r>
        <w:rPr>
          <w:spacing w:val="-2"/>
          <w:sz w:val="24"/>
        </w:rPr>
        <w:t>аккуратность.</w:t>
      </w:r>
    </w:p>
    <w:p w:rsidR="00FE170F" w:rsidRDefault="0016628F">
      <w:pPr>
        <w:pStyle w:val="a3"/>
        <w:spacing w:before="274" w:line="276" w:lineRule="exact"/>
        <w:ind w:left="862"/>
      </w:pPr>
      <w:r>
        <w:rPr>
          <w:u w:val="single"/>
        </w:rPr>
        <w:t>Достаточный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знать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 и</w:t>
      </w:r>
      <w:r>
        <w:rPr>
          <w:spacing w:val="-3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их;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экономно</w:t>
      </w:r>
      <w:r>
        <w:rPr>
          <w:spacing w:val="-2"/>
          <w:sz w:val="24"/>
        </w:rPr>
        <w:t xml:space="preserve"> </w:t>
      </w:r>
      <w:r>
        <w:rPr>
          <w:sz w:val="24"/>
        </w:rPr>
        <w:t>расходовать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материалы;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планировать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предстоящую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практическую </w:t>
      </w:r>
      <w:r>
        <w:rPr>
          <w:spacing w:val="-2"/>
          <w:sz w:val="24"/>
        </w:rPr>
        <w:t>работу;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before="1" w:line="240" w:lineRule="auto"/>
        <w:ind w:left="153" w:right="150" w:firstLine="424"/>
        <w:rPr>
          <w:rFonts w:ascii="Symbol" w:hAnsi="Symbol"/>
          <w:sz w:val="24"/>
        </w:rPr>
      </w:pPr>
      <w:r>
        <w:rPr>
          <w:sz w:val="24"/>
        </w:rPr>
        <w:t>знать</w:t>
      </w:r>
      <w:r>
        <w:rPr>
          <w:spacing w:val="40"/>
          <w:sz w:val="24"/>
        </w:rPr>
        <w:t xml:space="preserve"> </w:t>
      </w:r>
      <w:r>
        <w:rPr>
          <w:sz w:val="24"/>
        </w:rPr>
        <w:t>оптимальные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доступные</w:t>
      </w:r>
      <w:r>
        <w:rPr>
          <w:spacing w:val="40"/>
          <w:sz w:val="24"/>
        </w:rPr>
        <w:t xml:space="preserve"> </w:t>
      </w:r>
      <w:r>
        <w:rPr>
          <w:sz w:val="24"/>
        </w:rPr>
        <w:t>технологические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40"/>
          <w:sz w:val="24"/>
        </w:rPr>
        <w:t xml:space="preserve"> </w:t>
      </w:r>
      <w:r>
        <w:rPr>
          <w:sz w:val="24"/>
        </w:rPr>
        <w:t>ручной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машинной</w:t>
      </w:r>
      <w:r>
        <w:rPr>
          <w:spacing w:val="40"/>
          <w:sz w:val="24"/>
        </w:rPr>
        <w:t xml:space="preserve"> </w:t>
      </w:r>
      <w:r>
        <w:rPr>
          <w:sz w:val="24"/>
        </w:rPr>
        <w:t>обработки швейных материалов в зависимости от свойств материалов и поставленных целей;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1" w:firstLine="424"/>
        <w:rPr>
          <w:rFonts w:ascii="Symbol" w:hAnsi="Symbol"/>
          <w:sz w:val="24"/>
        </w:rPr>
      </w:pPr>
      <w:r>
        <w:rPr>
          <w:sz w:val="24"/>
        </w:rPr>
        <w:t>осуществлять текущий самоконтроль выполняемых практических действий и корректировку хода практической работы;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rPr>
          <w:rFonts w:ascii="Symbol" w:hAnsi="Symbol"/>
          <w:sz w:val="24"/>
        </w:rPr>
      </w:pPr>
      <w:r>
        <w:rPr>
          <w:sz w:val="24"/>
        </w:rPr>
        <w:t>соблюдат</w:t>
      </w:r>
      <w:r>
        <w:rPr>
          <w:sz w:val="24"/>
        </w:rPr>
        <w:t>ь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швейной машины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работе;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7" w:firstLine="424"/>
        <w:rPr>
          <w:rFonts w:ascii="Symbol" w:hAnsi="Symbol"/>
          <w:sz w:val="24"/>
        </w:rPr>
      </w:pPr>
      <w:r>
        <w:rPr>
          <w:sz w:val="24"/>
        </w:rPr>
        <w:t>знать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80"/>
          <w:sz w:val="24"/>
        </w:rPr>
        <w:t xml:space="preserve"> </w:t>
      </w:r>
      <w:r>
        <w:rPr>
          <w:sz w:val="24"/>
        </w:rPr>
        <w:t>механизмы</w:t>
      </w:r>
      <w:r>
        <w:rPr>
          <w:spacing w:val="80"/>
          <w:sz w:val="24"/>
        </w:rPr>
        <w:t xml:space="preserve"> </w:t>
      </w:r>
      <w:r>
        <w:rPr>
          <w:sz w:val="24"/>
        </w:rPr>
        <w:t>швейных</w:t>
      </w:r>
      <w:r>
        <w:rPr>
          <w:spacing w:val="80"/>
          <w:sz w:val="24"/>
        </w:rPr>
        <w:t xml:space="preserve"> </w:t>
      </w:r>
      <w:r>
        <w:rPr>
          <w:sz w:val="24"/>
        </w:rPr>
        <w:t>машин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электроприводом,</w:t>
      </w:r>
      <w:r>
        <w:rPr>
          <w:spacing w:val="80"/>
          <w:sz w:val="24"/>
        </w:rPr>
        <w:t xml:space="preserve"> </w:t>
      </w:r>
      <w:r>
        <w:rPr>
          <w:sz w:val="24"/>
        </w:rPr>
        <w:t>настраивать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швейную </w:t>
      </w:r>
      <w:r>
        <w:rPr>
          <w:spacing w:val="-2"/>
          <w:sz w:val="24"/>
        </w:rPr>
        <w:t>машинку;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rPr>
          <w:rFonts w:ascii="Symbol" w:hAnsi="Symbol"/>
          <w:sz w:val="24"/>
        </w:rPr>
      </w:pPr>
      <w:r>
        <w:rPr>
          <w:sz w:val="24"/>
        </w:rPr>
        <w:t>знать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ручных и</w:t>
      </w:r>
      <w:r>
        <w:rPr>
          <w:spacing w:val="-1"/>
          <w:sz w:val="24"/>
        </w:rPr>
        <w:t xml:space="preserve"> </w:t>
      </w:r>
      <w:r>
        <w:rPr>
          <w:sz w:val="24"/>
        </w:rPr>
        <w:t>машинных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1" w:firstLine="424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80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80"/>
          <w:sz w:val="24"/>
        </w:rPr>
        <w:t xml:space="preserve"> </w:t>
      </w:r>
      <w:r>
        <w:rPr>
          <w:sz w:val="24"/>
        </w:rPr>
        <w:t>хлопчатобумажные,</w:t>
      </w:r>
      <w:r>
        <w:rPr>
          <w:spacing w:val="80"/>
          <w:sz w:val="24"/>
        </w:rPr>
        <w:t xml:space="preserve"> </w:t>
      </w:r>
      <w:r>
        <w:rPr>
          <w:sz w:val="24"/>
        </w:rPr>
        <w:t>льняные,</w:t>
      </w:r>
      <w:r>
        <w:rPr>
          <w:spacing w:val="80"/>
          <w:sz w:val="24"/>
        </w:rPr>
        <w:t xml:space="preserve"> </w:t>
      </w:r>
      <w:r>
        <w:rPr>
          <w:sz w:val="24"/>
        </w:rPr>
        <w:t>шерстяные,</w:t>
      </w:r>
      <w:r>
        <w:rPr>
          <w:spacing w:val="80"/>
          <w:sz w:val="24"/>
        </w:rPr>
        <w:t xml:space="preserve"> </w:t>
      </w:r>
      <w:r>
        <w:rPr>
          <w:sz w:val="24"/>
        </w:rPr>
        <w:t>шелковые</w:t>
      </w:r>
      <w:r>
        <w:rPr>
          <w:spacing w:val="80"/>
          <w:sz w:val="24"/>
        </w:rPr>
        <w:t xml:space="preserve"> </w:t>
      </w:r>
      <w:r>
        <w:rPr>
          <w:sz w:val="24"/>
        </w:rPr>
        <w:t>ткани,</w:t>
      </w:r>
      <w:r>
        <w:rPr>
          <w:spacing w:val="80"/>
          <w:sz w:val="24"/>
        </w:rPr>
        <w:t xml:space="preserve"> </w:t>
      </w:r>
      <w:r>
        <w:rPr>
          <w:sz w:val="24"/>
        </w:rPr>
        <w:t>знать</w:t>
      </w:r>
      <w:r>
        <w:rPr>
          <w:spacing w:val="8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свойства;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5" w:firstLine="424"/>
        <w:rPr>
          <w:rFonts w:ascii="Symbol" w:hAnsi="Symbol"/>
          <w:sz w:val="24"/>
        </w:rPr>
      </w:pPr>
      <w:r>
        <w:rPr>
          <w:sz w:val="24"/>
        </w:rPr>
        <w:t>понимать</w:t>
      </w:r>
      <w:r>
        <w:rPr>
          <w:spacing w:val="40"/>
          <w:sz w:val="24"/>
        </w:rPr>
        <w:t xml:space="preserve"> </w:t>
      </w:r>
      <w:r>
        <w:rPr>
          <w:sz w:val="24"/>
        </w:rPr>
        <w:t>общественную</w:t>
      </w:r>
      <w:r>
        <w:rPr>
          <w:spacing w:val="40"/>
          <w:sz w:val="24"/>
        </w:rPr>
        <w:t xml:space="preserve"> </w:t>
      </w:r>
      <w:r>
        <w:rPr>
          <w:sz w:val="24"/>
        </w:rPr>
        <w:t>значимость</w:t>
      </w:r>
      <w:r>
        <w:rPr>
          <w:spacing w:val="40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40"/>
          <w:sz w:val="24"/>
        </w:rPr>
        <w:t xml:space="preserve"> </w:t>
      </w:r>
      <w:r>
        <w:rPr>
          <w:sz w:val="24"/>
        </w:rPr>
        <w:t>труда,</w:t>
      </w:r>
      <w:r>
        <w:rPr>
          <w:spacing w:val="40"/>
          <w:sz w:val="24"/>
        </w:rPr>
        <w:t xml:space="preserve"> </w:t>
      </w:r>
      <w:r>
        <w:rPr>
          <w:sz w:val="24"/>
        </w:rPr>
        <w:t>своих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трудовой </w:t>
      </w:r>
      <w:r>
        <w:rPr>
          <w:spacing w:val="-2"/>
          <w:sz w:val="24"/>
        </w:rPr>
        <w:t>деятельности.</w:t>
      </w:r>
    </w:p>
    <w:p w:rsidR="00FE170F" w:rsidRDefault="0016628F">
      <w:pPr>
        <w:pStyle w:val="a3"/>
        <w:ind w:left="153" w:right="149" w:firstLine="708"/>
        <w:jc w:val="both"/>
      </w:pPr>
      <w:r>
        <w:t>Оценка предметных результатов осуществляется по итогам индивидуального и фронтального опроса обучающихся, выполнения самостоятельных работ (</w:t>
      </w:r>
      <w:r>
        <w:t>по темам уроков), контрольных работ (входных, текущих, промежуточных и итоговых) и тестовых заданий.</w:t>
      </w:r>
      <w:r>
        <w:rPr>
          <w:spacing w:val="80"/>
        </w:rPr>
        <w:t xml:space="preserve"> </w:t>
      </w:r>
      <w:r>
        <w:t>При оценке предметных результатов учитывается уровень самостоятельности обучающегося и особенности его развития.</w:t>
      </w:r>
    </w:p>
    <w:p w:rsidR="00FE170F" w:rsidRDefault="0016628F">
      <w:pPr>
        <w:spacing w:before="238"/>
        <w:ind w:left="141" w:right="141"/>
        <w:jc w:val="center"/>
        <w:rPr>
          <w:b/>
          <w:sz w:val="24"/>
        </w:rPr>
      </w:pPr>
      <w:r>
        <w:rPr>
          <w:b/>
          <w:sz w:val="24"/>
        </w:rPr>
        <w:t>Система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достижений</w:t>
      </w:r>
    </w:p>
    <w:p w:rsidR="00FE170F" w:rsidRDefault="0016628F">
      <w:pPr>
        <w:pStyle w:val="a3"/>
        <w:spacing w:before="240"/>
        <w:ind w:left="153" w:right="151" w:firstLine="720"/>
        <w:jc w:val="both"/>
      </w:pPr>
      <w:r>
        <w:t xml:space="preserve">Оценка </w:t>
      </w:r>
      <w:r>
        <w:t>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0</w:t>
      </w:r>
      <w:r>
        <w:rPr>
          <w:spacing w:val="-1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нет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фиксируемой </w:t>
      </w:r>
      <w:r>
        <w:rPr>
          <w:spacing w:val="-2"/>
          <w:sz w:val="24"/>
        </w:rPr>
        <w:t>динамики;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балл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минимальная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динамика;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удовлетворительная </w:t>
      </w:r>
      <w:r>
        <w:rPr>
          <w:spacing w:val="-2"/>
          <w:sz w:val="24"/>
        </w:rPr>
        <w:t>динамика;</w:t>
      </w:r>
    </w:p>
    <w:p w:rsidR="00FE170F" w:rsidRDefault="00FE170F">
      <w:pPr>
        <w:pStyle w:val="a4"/>
        <w:rPr>
          <w:rFonts w:ascii="Symbol" w:hAnsi="Symbol"/>
          <w:sz w:val="24"/>
        </w:rPr>
        <w:sectPr w:rsidR="00FE170F">
          <w:pgSz w:w="11910" w:h="16840"/>
          <w:pgMar w:top="880" w:right="566" w:bottom="1240" w:left="566" w:header="0" w:footer="982" w:gutter="0"/>
          <w:cols w:space="720"/>
        </w:sectPr>
      </w:pP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spacing w:before="85" w:line="294" w:lineRule="exact"/>
        <w:ind w:left="873" w:hanging="359"/>
        <w:rPr>
          <w:rFonts w:ascii="Symbol" w:hAnsi="Symbol"/>
          <w:sz w:val="24"/>
        </w:rPr>
      </w:pPr>
      <w:r>
        <w:rPr>
          <w:sz w:val="24"/>
        </w:rPr>
        <w:lastRenderedPageBreak/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балла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значительная </w:t>
      </w:r>
      <w:r>
        <w:rPr>
          <w:spacing w:val="-2"/>
          <w:sz w:val="24"/>
        </w:rPr>
        <w:t>динамика.</w:t>
      </w:r>
    </w:p>
    <w:p w:rsidR="00FE170F" w:rsidRDefault="0016628F">
      <w:pPr>
        <w:spacing w:line="276" w:lineRule="exact"/>
        <w:ind w:left="4596"/>
        <w:rPr>
          <w:i/>
          <w:sz w:val="24"/>
        </w:rPr>
      </w:pPr>
      <w:r>
        <w:rPr>
          <w:i/>
          <w:sz w:val="24"/>
        </w:rPr>
        <w:t>Устный</w:t>
      </w:r>
      <w:r>
        <w:rPr>
          <w:i/>
          <w:spacing w:val="-3"/>
          <w:sz w:val="24"/>
        </w:rPr>
        <w:t xml:space="preserve"> </w:t>
      </w:r>
      <w:r>
        <w:rPr>
          <w:i/>
          <w:spacing w:val="-4"/>
          <w:sz w:val="24"/>
        </w:rPr>
        <w:t>ответ</w:t>
      </w:r>
    </w:p>
    <w:p w:rsidR="00FE170F" w:rsidRDefault="0016628F">
      <w:pPr>
        <w:spacing w:line="276" w:lineRule="exact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«5»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spacing w:val="-2"/>
          <w:sz w:val="24"/>
        </w:rPr>
        <w:t>обучающийся: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4" w:lineRule="exact"/>
        <w:ind w:left="872" w:hanging="294"/>
        <w:rPr>
          <w:rFonts w:ascii="Symbol" w:hAnsi="Symbol"/>
          <w:sz w:val="24"/>
        </w:rPr>
      </w:pPr>
      <w:r>
        <w:rPr>
          <w:sz w:val="24"/>
        </w:rPr>
        <w:t>полностью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излагает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 в</w:t>
      </w:r>
      <w:r>
        <w:rPr>
          <w:spacing w:val="-2"/>
          <w:sz w:val="24"/>
        </w:rPr>
        <w:t xml:space="preserve"> </w:t>
      </w:r>
      <w:r>
        <w:rPr>
          <w:sz w:val="24"/>
        </w:rPr>
        <w:t>объеме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 по</w:t>
      </w:r>
      <w:r>
        <w:rPr>
          <w:spacing w:val="-5"/>
          <w:sz w:val="24"/>
        </w:rPr>
        <w:t xml:space="preserve"> </w:t>
      </w:r>
      <w:r>
        <w:rPr>
          <w:sz w:val="24"/>
        </w:rPr>
        <w:t>швейному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делу;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before="2"/>
        <w:ind w:left="872" w:hanging="294"/>
        <w:rPr>
          <w:rFonts w:ascii="Symbol" w:hAnsi="Symbol"/>
          <w:sz w:val="24"/>
        </w:rPr>
      </w:pPr>
      <w:r>
        <w:rPr>
          <w:sz w:val="24"/>
        </w:rPr>
        <w:t>умеет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таблицы,</w:t>
      </w:r>
      <w:r>
        <w:rPr>
          <w:spacing w:val="-2"/>
          <w:sz w:val="24"/>
        </w:rPr>
        <w:t xml:space="preserve"> схемы;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понимает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объясняет</w:t>
      </w:r>
      <w:r>
        <w:rPr>
          <w:spacing w:val="-4"/>
          <w:sz w:val="24"/>
        </w:rPr>
        <w:t xml:space="preserve"> </w:t>
      </w:r>
      <w:r>
        <w:rPr>
          <w:sz w:val="24"/>
        </w:rPr>
        <w:t>терминологию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предмета;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выстраивает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ответ</w:t>
      </w:r>
    </w:p>
    <w:p w:rsidR="00FE170F" w:rsidRDefault="0016628F">
      <w:pPr>
        <w:spacing w:line="275" w:lineRule="exact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«4»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spacing w:val="-2"/>
          <w:sz w:val="24"/>
        </w:rPr>
        <w:t>обучающийся: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воспроизводит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учебный материал,</w:t>
      </w:r>
      <w:r>
        <w:rPr>
          <w:spacing w:val="-1"/>
          <w:sz w:val="24"/>
        </w:rPr>
        <w:t xml:space="preserve"> </w:t>
      </w:r>
      <w:r>
        <w:rPr>
          <w:sz w:val="24"/>
        </w:rPr>
        <w:t>но</w:t>
      </w:r>
      <w:r>
        <w:rPr>
          <w:spacing w:val="-4"/>
          <w:sz w:val="24"/>
        </w:rPr>
        <w:t xml:space="preserve"> </w:t>
      </w:r>
      <w:r>
        <w:rPr>
          <w:sz w:val="24"/>
        </w:rPr>
        <w:t>допускает</w:t>
      </w:r>
      <w:r>
        <w:rPr>
          <w:spacing w:val="-2"/>
          <w:sz w:val="24"/>
        </w:rPr>
        <w:t xml:space="preserve"> </w:t>
      </w:r>
      <w:r>
        <w:rPr>
          <w:sz w:val="24"/>
        </w:rPr>
        <w:t>1-2</w:t>
      </w:r>
      <w:r>
        <w:rPr>
          <w:spacing w:val="-1"/>
          <w:sz w:val="24"/>
        </w:rPr>
        <w:t xml:space="preserve"> </w:t>
      </w:r>
      <w:r>
        <w:rPr>
          <w:sz w:val="24"/>
        </w:rPr>
        <w:t>неточности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фактическом</w:t>
      </w:r>
      <w:r>
        <w:rPr>
          <w:spacing w:val="-2"/>
          <w:sz w:val="24"/>
        </w:rPr>
        <w:t xml:space="preserve"> вопросе: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2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привести </w:t>
      </w:r>
      <w:r>
        <w:rPr>
          <w:spacing w:val="-2"/>
          <w:sz w:val="24"/>
        </w:rPr>
        <w:t>пример;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отвечает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наводящие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вопрос.</w:t>
      </w:r>
    </w:p>
    <w:p w:rsidR="00FE170F" w:rsidRDefault="0016628F">
      <w:pPr>
        <w:spacing w:line="275" w:lineRule="exact"/>
        <w:ind w:left="92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«3»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i/>
          <w:spacing w:val="-2"/>
          <w:sz w:val="24"/>
        </w:rPr>
        <w:t>обучающийся</w:t>
      </w:r>
      <w:r>
        <w:rPr>
          <w:spacing w:val="-2"/>
          <w:sz w:val="24"/>
        </w:rPr>
        <w:t>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1" w:firstLine="424"/>
        <w:rPr>
          <w:rFonts w:ascii="Symbol" w:hAnsi="Symbol"/>
          <w:sz w:val="24"/>
        </w:rPr>
      </w:pPr>
      <w:r>
        <w:rPr>
          <w:sz w:val="24"/>
        </w:rPr>
        <w:t>обнаруживает</w:t>
      </w:r>
      <w:r>
        <w:rPr>
          <w:spacing w:val="3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3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36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35"/>
          <w:sz w:val="24"/>
        </w:rPr>
        <w:t xml:space="preserve"> </w:t>
      </w:r>
      <w:r>
        <w:rPr>
          <w:sz w:val="24"/>
        </w:rPr>
        <w:t>по</w:t>
      </w:r>
      <w:r>
        <w:rPr>
          <w:spacing w:val="34"/>
          <w:sz w:val="24"/>
        </w:rPr>
        <w:t xml:space="preserve"> </w:t>
      </w:r>
      <w:r>
        <w:rPr>
          <w:sz w:val="24"/>
        </w:rPr>
        <w:t>данному</w:t>
      </w:r>
      <w:r>
        <w:rPr>
          <w:spacing w:val="34"/>
          <w:sz w:val="24"/>
        </w:rPr>
        <w:t xml:space="preserve"> </w:t>
      </w:r>
      <w:r>
        <w:rPr>
          <w:sz w:val="24"/>
        </w:rPr>
        <w:t>вопросу,</w:t>
      </w:r>
      <w:r>
        <w:rPr>
          <w:spacing w:val="36"/>
          <w:sz w:val="24"/>
        </w:rPr>
        <w:t xml:space="preserve"> </w:t>
      </w:r>
      <w:r>
        <w:rPr>
          <w:sz w:val="24"/>
        </w:rPr>
        <w:t>но</w:t>
      </w:r>
      <w:r>
        <w:rPr>
          <w:spacing w:val="34"/>
          <w:sz w:val="24"/>
        </w:rPr>
        <w:t xml:space="preserve"> </w:t>
      </w:r>
      <w:r>
        <w:rPr>
          <w:sz w:val="24"/>
        </w:rPr>
        <w:t>эти</w:t>
      </w:r>
      <w:r>
        <w:rPr>
          <w:spacing w:val="32"/>
          <w:sz w:val="24"/>
        </w:rPr>
        <w:t xml:space="preserve"> </w:t>
      </w:r>
      <w:r>
        <w:rPr>
          <w:sz w:val="24"/>
        </w:rPr>
        <w:t>знания излагает не полностью;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before="1"/>
        <w:ind w:left="872" w:hanging="294"/>
        <w:rPr>
          <w:rFonts w:ascii="Symbol" w:hAnsi="Symbol"/>
          <w:sz w:val="24"/>
        </w:rPr>
      </w:pPr>
      <w:r>
        <w:rPr>
          <w:sz w:val="24"/>
        </w:rPr>
        <w:t>демонстрирует</w:t>
      </w:r>
      <w:r>
        <w:rPr>
          <w:spacing w:val="-5"/>
          <w:sz w:val="24"/>
        </w:rPr>
        <w:t xml:space="preserve"> </w:t>
      </w:r>
      <w:r>
        <w:rPr>
          <w:sz w:val="24"/>
        </w:rPr>
        <w:t>несвязную</w:t>
      </w:r>
      <w:r>
        <w:rPr>
          <w:spacing w:val="-2"/>
          <w:sz w:val="24"/>
        </w:rPr>
        <w:t xml:space="preserve"> </w:t>
      </w:r>
      <w:r>
        <w:rPr>
          <w:sz w:val="24"/>
        </w:rPr>
        <w:t>монологическая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речь;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воспроизводит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изученный материал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наводящим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2"/>
          <w:sz w:val="24"/>
        </w:rPr>
        <w:t xml:space="preserve"> у</w:t>
      </w:r>
      <w:r>
        <w:rPr>
          <w:spacing w:val="-2"/>
          <w:sz w:val="24"/>
        </w:rPr>
        <w:t>чителя.</w:t>
      </w:r>
    </w:p>
    <w:p w:rsidR="00FE170F" w:rsidRDefault="0016628F">
      <w:pPr>
        <w:spacing w:line="276" w:lineRule="exact"/>
        <w:ind w:left="92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«2»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ставится.</w:t>
      </w:r>
    </w:p>
    <w:p w:rsidR="00FE170F" w:rsidRDefault="0016628F">
      <w:pPr>
        <w:ind w:left="862" w:right="2178"/>
        <w:rPr>
          <w:sz w:val="24"/>
        </w:rPr>
      </w:pPr>
      <w:r>
        <w:rPr>
          <w:i/>
          <w:sz w:val="24"/>
        </w:rPr>
        <w:t>Критерии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оценки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предметных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результатов.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Практическая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работа. Оценка «5» </w:t>
      </w:r>
      <w:r>
        <w:rPr>
          <w:sz w:val="24"/>
        </w:rPr>
        <w:t>ставится</w:t>
      </w:r>
      <w:r>
        <w:rPr>
          <w:i/>
          <w:sz w:val="24"/>
        </w:rPr>
        <w:t xml:space="preserve">, </w:t>
      </w:r>
      <w:r>
        <w:rPr>
          <w:sz w:val="24"/>
        </w:rPr>
        <w:t>если обучающийся: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2" w:firstLine="424"/>
        <w:rPr>
          <w:rFonts w:ascii="Symbol" w:hAnsi="Symbol"/>
          <w:sz w:val="24"/>
        </w:rPr>
      </w:pPr>
      <w:r>
        <w:rPr>
          <w:sz w:val="24"/>
        </w:rPr>
        <w:t>умеет</w:t>
      </w:r>
      <w:r>
        <w:rPr>
          <w:spacing w:val="40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карте,</w:t>
      </w:r>
      <w:r>
        <w:rPr>
          <w:spacing w:val="40"/>
          <w:sz w:val="24"/>
        </w:rPr>
        <w:t xml:space="preserve"> </w:t>
      </w:r>
      <w:r>
        <w:rPr>
          <w:sz w:val="24"/>
        </w:rPr>
        <w:t>последовательно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аккуратно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выполняет операции на швейной машине;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rPr>
          <w:rFonts w:ascii="Symbol" w:hAnsi="Symbol"/>
          <w:sz w:val="24"/>
        </w:rPr>
      </w:pPr>
      <w:r>
        <w:rPr>
          <w:sz w:val="24"/>
        </w:rPr>
        <w:t>умеет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рассказать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задания;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умеет</w:t>
      </w:r>
      <w:r>
        <w:rPr>
          <w:spacing w:val="-4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образцом-</w:t>
      </w:r>
      <w:r>
        <w:rPr>
          <w:spacing w:val="-2"/>
          <w:sz w:val="24"/>
        </w:rPr>
        <w:t>эталоном;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соблюдает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безопасности</w:t>
      </w:r>
    </w:p>
    <w:p w:rsidR="00FE170F" w:rsidRDefault="0016628F">
      <w:pPr>
        <w:spacing w:line="275" w:lineRule="exact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«4»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</w:t>
      </w:r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spacing w:val="-2"/>
          <w:sz w:val="24"/>
        </w:rPr>
        <w:t>обучающийся: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spacing w:line="240" w:lineRule="auto"/>
        <w:ind w:left="153" w:right="155" w:firstLine="360"/>
        <w:rPr>
          <w:rFonts w:ascii="Symbol" w:hAnsi="Symbol"/>
          <w:sz w:val="24"/>
        </w:rPr>
      </w:pPr>
      <w:r>
        <w:rPr>
          <w:sz w:val="24"/>
        </w:rPr>
        <w:t xml:space="preserve">последовательно выполняет практическую работу, </w:t>
      </w:r>
      <w:r>
        <w:rPr>
          <w:sz w:val="24"/>
        </w:rPr>
        <w:t>соблюдает правила техники безопасности, но допускает 1-2 неточности: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неаккуратно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-4"/>
          <w:sz w:val="24"/>
        </w:rPr>
        <w:t xml:space="preserve"> </w:t>
      </w:r>
      <w:r>
        <w:rPr>
          <w:sz w:val="24"/>
        </w:rPr>
        <w:t>машинную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строчку;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незначительно</w:t>
      </w:r>
      <w:r>
        <w:rPr>
          <w:spacing w:val="-9"/>
          <w:sz w:val="24"/>
        </w:rPr>
        <w:t xml:space="preserve"> </w:t>
      </w:r>
      <w:r>
        <w:rPr>
          <w:sz w:val="24"/>
        </w:rPr>
        <w:t>нарушает</w:t>
      </w:r>
      <w:r>
        <w:rPr>
          <w:spacing w:val="-4"/>
          <w:sz w:val="24"/>
        </w:rPr>
        <w:t xml:space="preserve"> </w:t>
      </w:r>
      <w:r>
        <w:rPr>
          <w:sz w:val="24"/>
        </w:rPr>
        <w:t>пооперационную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последовательность.</w:t>
      </w:r>
    </w:p>
    <w:p w:rsidR="00FE170F" w:rsidRDefault="0016628F">
      <w:pPr>
        <w:spacing w:line="275" w:lineRule="exact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«3»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</w:t>
      </w:r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spacing w:val="-2"/>
          <w:sz w:val="24"/>
        </w:rPr>
        <w:t>обучающийся: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5" w:firstLine="424"/>
        <w:rPr>
          <w:rFonts w:ascii="Symbol" w:hAnsi="Symbol"/>
          <w:sz w:val="24"/>
        </w:rPr>
      </w:pPr>
      <w:r>
        <w:rPr>
          <w:sz w:val="24"/>
        </w:rPr>
        <w:t xml:space="preserve">последовательно выполняет практическую работу, но </w:t>
      </w:r>
      <w:r>
        <w:rPr>
          <w:sz w:val="24"/>
        </w:rPr>
        <w:t>допускает 3-4 ошибки при выполнении, неточности при обработке: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2" w:lineRule="exact"/>
        <w:ind w:left="872" w:hanging="294"/>
        <w:rPr>
          <w:rFonts w:ascii="Symbol" w:hAnsi="Symbol"/>
          <w:sz w:val="24"/>
        </w:rPr>
      </w:pPr>
      <w:r>
        <w:rPr>
          <w:sz w:val="24"/>
        </w:rPr>
        <w:t>грубо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нарушает</w:t>
      </w:r>
      <w:r>
        <w:rPr>
          <w:spacing w:val="-5"/>
          <w:sz w:val="24"/>
        </w:rPr>
        <w:t xml:space="preserve"> </w:t>
      </w:r>
      <w:r>
        <w:rPr>
          <w:sz w:val="24"/>
        </w:rPr>
        <w:t>пооперационную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последовательность;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нарушает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безопасности;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умеет</w:t>
      </w:r>
      <w:r>
        <w:rPr>
          <w:spacing w:val="-2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картой.</w:t>
      </w:r>
    </w:p>
    <w:p w:rsidR="00FE170F" w:rsidRDefault="0016628F">
      <w:pPr>
        <w:spacing w:before="160"/>
        <w:ind w:left="92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«2»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ставится.</w:t>
      </w:r>
    </w:p>
    <w:p w:rsidR="00FE170F" w:rsidRDefault="0016628F">
      <w:pPr>
        <w:pStyle w:val="a4"/>
        <w:numPr>
          <w:ilvl w:val="1"/>
          <w:numId w:val="1"/>
        </w:numPr>
        <w:tabs>
          <w:tab w:val="left" w:pos="181"/>
        </w:tabs>
        <w:spacing w:line="240" w:lineRule="auto"/>
        <w:ind w:left="181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FE170F" w:rsidRDefault="0016628F">
      <w:pPr>
        <w:spacing w:before="240"/>
        <w:ind w:left="862"/>
        <w:rPr>
          <w:b/>
          <w:sz w:val="24"/>
        </w:rPr>
      </w:pPr>
      <w:r>
        <w:rPr>
          <w:b/>
          <w:spacing w:val="-2"/>
          <w:sz w:val="24"/>
        </w:rPr>
        <w:t>Личностные: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before="242" w:line="240" w:lineRule="auto"/>
        <w:ind w:left="153" w:right="151" w:firstLine="424"/>
        <w:jc w:val="both"/>
        <w:rPr>
          <w:rFonts w:ascii="Symbol" w:hAnsi="Symbol"/>
          <w:sz w:val="24"/>
        </w:rPr>
      </w:pPr>
      <w:r>
        <w:rPr>
          <w:sz w:val="24"/>
        </w:rPr>
        <w:t xml:space="preserve">осознание себя </w:t>
      </w:r>
      <w:r>
        <w:rPr>
          <w:sz w:val="24"/>
        </w:rPr>
        <w:t>как гражданина России; формирование чувства гордости за свою Родину; сформированность адекватных представлений о собственных возможностях, о насущно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необходимом жизнеобеспечении;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4" w:firstLine="424"/>
        <w:jc w:val="both"/>
        <w:rPr>
          <w:rFonts w:ascii="Symbol" w:hAnsi="Symbol"/>
          <w:sz w:val="24"/>
        </w:rPr>
      </w:pPr>
      <w:r>
        <w:rPr>
          <w:sz w:val="24"/>
        </w:rPr>
        <w:t>формирование навыков сотрудничества с взрослыми и сверстниками в разных социа</w:t>
      </w:r>
      <w:r>
        <w:rPr>
          <w:sz w:val="24"/>
        </w:rPr>
        <w:t xml:space="preserve">льных </w:t>
      </w:r>
      <w:r>
        <w:rPr>
          <w:spacing w:val="-2"/>
          <w:sz w:val="24"/>
        </w:rPr>
        <w:t>ситуациях;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3" w:firstLine="424"/>
        <w:jc w:val="both"/>
        <w:rPr>
          <w:rFonts w:ascii="Symbol" w:hAnsi="Symbol"/>
          <w:sz w:val="24"/>
        </w:rPr>
      </w:pPr>
      <w:r>
        <w:rPr>
          <w:sz w:val="24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0" w:firstLine="424"/>
        <w:jc w:val="both"/>
        <w:rPr>
          <w:rFonts w:ascii="Symbol" w:hAnsi="Symbol"/>
          <w:sz w:val="24"/>
        </w:rPr>
      </w:pPr>
      <w:r>
        <w:rPr>
          <w:sz w:val="24"/>
        </w:rPr>
        <w:t>владение навыками коммуникации и принятыми нормами социального взаимодействия, в том числе владение вербаль</w:t>
      </w:r>
      <w:r>
        <w:rPr>
          <w:sz w:val="24"/>
        </w:rPr>
        <w:t>ными и невербальными коммуникативными компетенциями, использование доступных информационных технологий для коммуникации;</w:t>
      </w:r>
    </w:p>
    <w:p w:rsidR="00FE170F" w:rsidRDefault="00FE170F">
      <w:pPr>
        <w:pStyle w:val="a4"/>
        <w:spacing w:line="240" w:lineRule="auto"/>
        <w:jc w:val="both"/>
        <w:rPr>
          <w:rFonts w:ascii="Symbol" w:hAnsi="Symbol"/>
          <w:sz w:val="24"/>
        </w:rPr>
        <w:sectPr w:rsidR="00FE170F">
          <w:pgSz w:w="11910" w:h="16840"/>
          <w:pgMar w:top="880" w:right="566" w:bottom="1240" w:left="566" w:header="0" w:footer="982" w:gutter="0"/>
          <w:cols w:space="720"/>
        </w:sectPr>
      </w:pP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before="85" w:line="240" w:lineRule="auto"/>
        <w:ind w:left="153" w:right="150" w:firstLine="424"/>
        <w:jc w:val="both"/>
        <w:rPr>
          <w:rFonts w:ascii="Symbol" w:hAnsi="Symbol"/>
          <w:sz w:val="24"/>
        </w:rPr>
      </w:pPr>
      <w:r>
        <w:rPr>
          <w:sz w:val="24"/>
        </w:rPr>
        <w:lastRenderedPageBreak/>
        <w:t>формирование целостного, социально ориентированного взгляда на мир в его органичном единстве природной и социальной ч</w:t>
      </w:r>
      <w:r>
        <w:rPr>
          <w:sz w:val="24"/>
        </w:rPr>
        <w:t>астей;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jc w:val="both"/>
        <w:rPr>
          <w:rFonts w:ascii="Symbol" w:hAnsi="Symbol"/>
          <w:sz w:val="24"/>
        </w:rPr>
      </w:pPr>
      <w:r>
        <w:rPr>
          <w:sz w:val="24"/>
        </w:rPr>
        <w:t>воспитание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чувств;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before="2" w:line="240" w:lineRule="auto"/>
        <w:ind w:left="153" w:right="152" w:firstLine="424"/>
        <w:jc w:val="both"/>
        <w:rPr>
          <w:rFonts w:ascii="Symbol" w:hAnsi="Symbol"/>
          <w:sz w:val="24"/>
        </w:rPr>
      </w:pPr>
      <w:r>
        <w:rPr>
          <w:sz w:val="24"/>
        </w:rPr>
        <w:t>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2" w:firstLine="424"/>
        <w:jc w:val="both"/>
        <w:rPr>
          <w:rFonts w:ascii="Symbol" w:hAnsi="Symbol"/>
          <w:sz w:val="24"/>
        </w:rPr>
      </w:pPr>
      <w:r>
        <w:rPr>
          <w:sz w:val="24"/>
        </w:rPr>
        <w:t xml:space="preserve">сформированность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</w:t>
      </w:r>
      <w:r>
        <w:rPr>
          <w:spacing w:val="-2"/>
          <w:sz w:val="24"/>
        </w:rPr>
        <w:t>ценностям.</w:t>
      </w:r>
    </w:p>
    <w:p w:rsidR="00FE170F" w:rsidRDefault="0016628F">
      <w:pPr>
        <w:spacing w:line="275" w:lineRule="exact"/>
        <w:ind w:left="862"/>
        <w:rPr>
          <w:b/>
          <w:sz w:val="24"/>
        </w:rPr>
      </w:pPr>
      <w:r>
        <w:rPr>
          <w:b/>
          <w:spacing w:val="-2"/>
          <w:sz w:val="24"/>
        </w:rPr>
        <w:t>Предметные:</w:t>
      </w:r>
    </w:p>
    <w:p w:rsidR="00FE170F" w:rsidRDefault="0016628F">
      <w:pPr>
        <w:pStyle w:val="a3"/>
        <w:spacing w:before="238"/>
        <w:ind w:left="862" w:right="6107"/>
      </w:pPr>
      <w:r>
        <w:rPr>
          <w:u w:val="single"/>
        </w:rPr>
        <w:t>Минимальный</w:t>
      </w:r>
      <w:r>
        <w:rPr>
          <w:spacing w:val="-12"/>
          <w:u w:val="single"/>
        </w:rPr>
        <w:t xml:space="preserve"> </w:t>
      </w:r>
      <w:r>
        <w:rPr>
          <w:u w:val="single"/>
        </w:rPr>
        <w:t>уровень</w:t>
      </w:r>
      <w:r>
        <w:t xml:space="preserve"> Обучающиеся</w:t>
      </w:r>
      <w:r>
        <w:rPr>
          <w:spacing w:val="-3"/>
        </w:rPr>
        <w:t xml:space="preserve"> </w:t>
      </w:r>
      <w:r>
        <w:rPr>
          <w:spacing w:val="-2"/>
        </w:rPr>
        <w:t>должны: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070"/>
        </w:tabs>
        <w:spacing w:line="240" w:lineRule="auto"/>
        <w:ind w:left="153" w:right="152" w:firstLine="424"/>
        <w:rPr>
          <w:rFonts w:ascii="Symbol" w:hAnsi="Symbol"/>
          <w:sz w:val="24"/>
        </w:rPr>
      </w:pPr>
      <w:r>
        <w:rPr>
          <w:sz w:val="24"/>
        </w:rPr>
        <w:t>знать</w:t>
      </w:r>
      <w:r>
        <w:rPr>
          <w:spacing w:val="80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некоторы</w:t>
      </w:r>
      <w:r>
        <w:rPr>
          <w:sz w:val="24"/>
        </w:rPr>
        <w:t>х</w:t>
      </w:r>
      <w:r>
        <w:rPr>
          <w:spacing w:val="80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80"/>
          <w:sz w:val="24"/>
        </w:rPr>
        <w:t xml:space="preserve"> </w:t>
      </w:r>
      <w:r>
        <w:rPr>
          <w:sz w:val="24"/>
        </w:rPr>
        <w:t>изделий,</w:t>
      </w:r>
      <w:r>
        <w:rPr>
          <w:spacing w:val="8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80"/>
          <w:sz w:val="24"/>
        </w:rPr>
        <w:t xml:space="preserve"> </w:t>
      </w:r>
      <w:r>
        <w:rPr>
          <w:sz w:val="24"/>
        </w:rPr>
        <w:t>из</w:t>
      </w:r>
      <w:r>
        <w:rPr>
          <w:spacing w:val="80"/>
          <w:sz w:val="24"/>
        </w:rPr>
        <w:t xml:space="preserve"> </w:t>
      </w:r>
      <w:r>
        <w:rPr>
          <w:sz w:val="24"/>
        </w:rPr>
        <w:t>них</w:t>
      </w:r>
      <w:r>
        <w:rPr>
          <w:spacing w:val="80"/>
          <w:sz w:val="24"/>
        </w:rPr>
        <w:t xml:space="preserve"> </w:t>
      </w:r>
      <w:r>
        <w:rPr>
          <w:sz w:val="24"/>
        </w:rPr>
        <w:t>изготавливаются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применяются в быту, игре, учебе, отдыхе;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070"/>
        </w:tabs>
        <w:spacing w:line="292" w:lineRule="exact"/>
        <w:ind w:left="1070" w:hanging="492"/>
        <w:rPr>
          <w:rFonts w:ascii="Symbol" w:hAnsi="Symbol"/>
          <w:sz w:val="24"/>
        </w:rPr>
      </w:pPr>
      <w:r>
        <w:rPr>
          <w:sz w:val="24"/>
        </w:rPr>
        <w:t>иметь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свойствах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-2"/>
          <w:sz w:val="24"/>
        </w:rPr>
        <w:t xml:space="preserve"> материалов</w:t>
      </w:r>
      <w:r>
        <w:rPr>
          <w:color w:val="00AFEF"/>
          <w:spacing w:val="-2"/>
          <w:sz w:val="24"/>
        </w:rPr>
        <w:t>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070"/>
        </w:tabs>
        <w:spacing w:line="240" w:lineRule="auto"/>
        <w:ind w:left="153" w:right="153" w:firstLine="424"/>
        <w:rPr>
          <w:rFonts w:ascii="Symbol" w:hAnsi="Symbol"/>
          <w:sz w:val="24"/>
        </w:rPr>
      </w:pPr>
      <w:r>
        <w:rPr>
          <w:sz w:val="24"/>
        </w:rPr>
        <w:t>знать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40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40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 </w:t>
      </w:r>
      <w:r>
        <w:rPr>
          <w:sz w:val="24"/>
        </w:rPr>
        <w:t>производственными материалами;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070"/>
        </w:tabs>
        <w:spacing w:line="240" w:lineRule="auto"/>
        <w:ind w:left="153" w:right="155" w:firstLine="424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80"/>
          <w:sz w:val="24"/>
        </w:rPr>
        <w:t xml:space="preserve"> </w:t>
      </w:r>
      <w:r>
        <w:rPr>
          <w:sz w:val="24"/>
        </w:rPr>
        <w:t>отобрать</w:t>
      </w:r>
      <w:r>
        <w:rPr>
          <w:spacing w:val="80"/>
          <w:sz w:val="24"/>
        </w:rPr>
        <w:t xml:space="preserve"> </w:t>
      </w:r>
      <w:r>
        <w:rPr>
          <w:sz w:val="24"/>
        </w:rPr>
        <w:t>(с</w:t>
      </w:r>
      <w:r>
        <w:rPr>
          <w:spacing w:val="8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работника)</w:t>
      </w:r>
      <w:r>
        <w:rPr>
          <w:spacing w:val="80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инструменты,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необходимых для работы;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070"/>
        </w:tabs>
        <w:spacing w:line="240" w:lineRule="auto"/>
        <w:ind w:left="153" w:right="151" w:firstLine="424"/>
        <w:rPr>
          <w:rFonts w:ascii="Symbol" w:hAnsi="Symbol"/>
          <w:sz w:val="24"/>
        </w:rPr>
      </w:pPr>
      <w:r>
        <w:rPr>
          <w:sz w:val="24"/>
        </w:rPr>
        <w:t>иметь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принципах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40"/>
          <w:sz w:val="24"/>
        </w:rPr>
        <w:t xml:space="preserve"> </w:t>
      </w:r>
      <w:r>
        <w:rPr>
          <w:sz w:val="24"/>
        </w:rPr>
        <w:t>общем</w:t>
      </w:r>
      <w:r>
        <w:rPr>
          <w:spacing w:val="40"/>
          <w:sz w:val="24"/>
        </w:rPr>
        <w:t xml:space="preserve"> </w:t>
      </w:r>
      <w:r>
        <w:rPr>
          <w:sz w:val="24"/>
        </w:rPr>
        <w:t>устройстве</w:t>
      </w:r>
      <w:r>
        <w:rPr>
          <w:spacing w:val="40"/>
          <w:sz w:val="24"/>
        </w:rPr>
        <w:t xml:space="preserve"> </w:t>
      </w:r>
      <w:r>
        <w:rPr>
          <w:sz w:val="24"/>
        </w:rPr>
        <w:t>машины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ее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основных частей (на примере изучения швейной </w:t>
      </w:r>
      <w:r>
        <w:rPr>
          <w:sz w:val="24"/>
        </w:rPr>
        <w:t>машины);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070"/>
          <w:tab w:val="left" w:pos="1826"/>
          <w:tab w:val="left" w:pos="2861"/>
          <w:tab w:val="left" w:pos="4233"/>
          <w:tab w:val="left" w:pos="5181"/>
          <w:tab w:val="left" w:pos="5498"/>
          <w:tab w:val="left" w:pos="7298"/>
          <w:tab w:val="left" w:pos="7639"/>
          <w:tab w:val="left" w:pos="9489"/>
        </w:tabs>
        <w:spacing w:line="240" w:lineRule="auto"/>
        <w:ind w:left="153" w:right="153" w:firstLine="424"/>
        <w:rPr>
          <w:rFonts w:ascii="Symbol" w:hAnsi="Symbol"/>
          <w:sz w:val="24"/>
        </w:rPr>
      </w:pPr>
      <w:r>
        <w:rPr>
          <w:spacing w:val="-2"/>
          <w:sz w:val="24"/>
        </w:rPr>
        <w:t>знать</w:t>
      </w:r>
      <w:r>
        <w:rPr>
          <w:sz w:val="24"/>
        </w:rPr>
        <w:tab/>
      </w:r>
      <w:r>
        <w:rPr>
          <w:spacing w:val="-2"/>
          <w:sz w:val="24"/>
        </w:rPr>
        <w:t>правила</w:t>
      </w:r>
      <w:r>
        <w:rPr>
          <w:sz w:val="24"/>
        </w:rPr>
        <w:tab/>
      </w:r>
      <w:r>
        <w:rPr>
          <w:spacing w:val="-2"/>
          <w:sz w:val="24"/>
        </w:rPr>
        <w:t>безопасной</w:t>
      </w:r>
      <w:r>
        <w:rPr>
          <w:sz w:val="24"/>
        </w:rPr>
        <w:tab/>
      </w:r>
      <w:r>
        <w:rPr>
          <w:spacing w:val="-2"/>
          <w:sz w:val="24"/>
        </w:rPr>
        <w:t>работы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инструментами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оборудованием,</w:t>
      </w:r>
      <w:r>
        <w:rPr>
          <w:sz w:val="24"/>
        </w:rPr>
        <w:tab/>
      </w:r>
      <w:r>
        <w:rPr>
          <w:spacing w:val="-2"/>
          <w:sz w:val="24"/>
        </w:rPr>
        <w:t xml:space="preserve">санитарно- </w:t>
      </w:r>
      <w:r>
        <w:rPr>
          <w:sz w:val="24"/>
        </w:rPr>
        <w:t>гигиенических требованиях при выполнении работы;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070"/>
          <w:tab w:val="left" w:pos="2229"/>
          <w:tab w:val="left" w:pos="3487"/>
          <w:tab w:val="left" w:pos="4833"/>
          <w:tab w:val="left" w:pos="6182"/>
          <w:tab w:val="left" w:pos="6554"/>
          <w:tab w:val="left" w:pos="7509"/>
          <w:tab w:val="left" w:pos="8707"/>
        </w:tabs>
        <w:spacing w:line="240" w:lineRule="auto"/>
        <w:ind w:left="153" w:right="151" w:firstLine="424"/>
        <w:rPr>
          <w:rFonts w:ascii="Symbol" w:hAnsi="Symbol"/>
          <w:sz w:val="24"/>
        </w:rPr>
      </w:pPr>
      <w:r>
        <w:rPr>
          <w:spacing w:val="-2"/>
          <w:sz w:val="24"/>
        </w:rPr>
        <w:t>овладеть</w:t>
      </w:r>
      <w:r>
        <w:rPr>
          <w:sz w:val="24"/>
        </w:rPr>
        <w:tab/>
      </w:r>
      <w:r>
        <w:rPr>
          <w:spacing w:val="-2"/>
          <w:sz w:val="24"/>
        </w:rPr>
        <w:t>базовыми</w:t>
      </w:r>
      <w:r>
        <w:rPr>
          <w:sz w:val="24"/>
        </w:rPr>
        <w:tab/>
      </w:r>
      <w:r>
        <w:rPr>
          <w:spacing w:val="-2"/>
          <w:sz w:val="24"/>
        </w:rPr>
        <w:t>умениями,</w:t>
      </w:r>
      <w:r>
        <w:rPr>
          <w:sz w:val="24"/>
        </w:rPr>
        <w:tab/>
      </w:r>
      <w:r>
        <w:rPr>
          <w:spacing w:val="-2"/>
          <w:sz w:val="24"/>
        </w:rPr>
        <w:t>лежащими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основе</w:t>
      </w:r>
      <w:r>
        <w:rPr>
          <w:sz w:val="24"/>
        </w:rPr>
        <w:tab/>
      </w:r>
      <w:r>
        <w:rPr>
          <w:spacing w:val="-2"/>
          <w:sz w:val="24"/>
        </w:rPr>
        <w:t>наиболее</w:t>
      </w:r>
      <w:r>
        <w:rPr>
          <w:sz w:val="24"/>
        </w:rPr>
        <w:tab/>
      </w:r>
      <w:r>
        <w:rPr>
          <w:spacing w:val="-2"/>
          <w:sz w:val="24"/>
        </w:rPr>
        <w:t xml:space="preserve">распространенных </w:t>
      </w:r>
      <w:r>
        <w:rPr>
          <w:sz w:val="24"/>
        </w:rPr>
        <w:t xml:space="preserve">производственных технологических процессов </w:t>
      </w:r>
      <w:r>
        <w:rPr>
          <w:sz w:val="24"/>
        </w:rPr>
        <w:t>(шитье);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070"/>
          <w:tab w:val="left" w:pos="1927"/>
          <w:tab w:val="left" w:pos="2865"/>
          <w:tab w:val="left" w:pos="3319"/>
          <w:tab w:val="left" w:pos="4577"/>
          <w:tab w:val="left" w:pos="6540"/>
          <w:tab w:val="left" w:pos="7939"/>
          <w:tab w:val="left" w:pos="9950"/>
        </w:tabs>
        <w:spacing w:line="240" w:lineRule="auto"/>
        <w:ind w:left="153" w:right="155" w:firstLine="424"/>
        <w:rPr>
          <w:rFonts w:ascii="Symbol" w:hAnsi="Symbol"/>
          <w:sz w:val="24"/>
        </w:rPr>
      </w:pPr>
      <w:r>
        <w:rPr>
          <w:spacing w:val="-2"/>
          <w:sz w:val="24"/>
        </w:rPr>
        <w:t>уметь</w:t>
      </w:r>
      <w:r>
        <w:rPr>
          <w:sz w:val="24"/>
        </w:rPr>
        <w:tab/>
      </w:r>
      <w:r>
        <w:rPr>
          <w:spacing w:val="-2"/>
          <w:sz w:val="24"/>
        </w:rPr>
        <w:t>читать</w:t>
      </w:r>
      <w:r>
        <w:rPr>
          <w:sz w:val="24"/>
        </w:rPr>
        <w:tab/>
      </w:r>
      <w:r>
        <w:rPr>
          <w:spacing w:val="-6"/>
          <w:sz w:val="24"/>
        </w:rPr>
        <w:t>(с</w:t>
      </w:r>
      <w:r>
        <w:rPr>
          <w:sz w:val="24"/>
        </w:rPr>
        <w:tab/>
      </w:r>
      <w:r>
        <w:rPr>
          <w:spacing w:val="-2"/>
          <w:sz w:val="24"/>
        </w:rPr>
        <w:t>помощью</w:t>
      </w:r>
      <w:r>
        <w:rPr>
          <w:sz w:val="24"/>
        </w:rPr>
        <w:tab/>
      </w:r>
      <w:r>
        <w:rPr>
          <w:spacing w:val="-2"/>
          <w:sz w:val="24"/>
        </w:rPr>
        <w:t>педагогического</w:t>
      </w:r>
      <w:r>
        <w:rPr>
          <w:sz w:val="24"/>
        </w:rPr>
        <w:tab/>
      </w:r>
      <w:r>
        <w:rPr>
          <w:spacing w:val="-2"/>
          <w:sz w:val="24"/>
        </w:rPr>
        <w:t>работника)</w:t>
      </w:r>
      <w:r>
        <w:rPr>
          <w:sz w:val="24"/>
        </w:rPr>
        <w:tab/>
      </w:r>
      <w:r>
        <w:rPr>
          <w:spacing w:val="-2"/>
          <w:sz w:val="24"/>
        </w:rPr>
        <w:t>технологической</w:t>
      </w:r>
      <w:r>
        <w:rPr>
          <w:sz w:val="24"/>
        </w:rPr>
        <w:tab/>
      </w:r>
      <w:r>
        <w:rPr>
          <w:spacing w:val="-2"/>
          <w:sz w:val="24"/>
        </w:rPr>
        <w:t xml:space="preserve">карты, </w:t>
      </w:r>
      <w:r>
        <w:rPr>
          <w:sz w:val="24"/>
        </w:rPr>
        <w:t>используемой в процессе изготовления изделия;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130"/>
        </w:tabs>
        <w:spacing w:line="292" w:lineRule="exact"/>
        <w:ind w:left="1130" w:hanging="552"/>
        <w:rPr>
          <w:rFonts w:ascii="Symbol" w:hAnsi="Symbol"/>
          <w:sz w:val="24"/>
        </w:rPr>
      </w:pPr>
      <w:r>
        <w:rPr>
          <w:sz w:val="24"/>
        </w:rPr>
        <w:t>иметь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видах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профильного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труда;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070"/>
        </w:tabs>
        <w:ind w:left="1070" w:hanging="492"/>
        <w:rPr>
          <w:rFonts w:ascii="Symbol" w:hAnsi="Symbol"/>
          <w:sz w:val="24"/>
        </w:rPr>
      </w:pP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 ценность </w:t>
      </w:r>
      <w:r>
        <w:rPr>
          <w:spacing w:val="-2"/>
          <w:sz w:val="24"/>
        </w:rPr>
        <w:t>труда;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070"/>
        </w:tabs>
        <w:ind w:left="1070" w:hanging="492"/>
        <w:rPr>
          <w:rFonts w:ascii="Symbol" w:hAnsi="Symbol"/>
          <w:sz w:val="24"/>
        </w:rPr>
      </w:pPr>
      <w:r>
        <w:rPr>
          <w:sz w:val="24"/>
        </w:rPr>
        <w:t>понимать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красоту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 и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результа</w:t>
      </w:r>
      <w:r>
        <w:rPr>
          <w:spacing w:val="-2"/>
          <w:sz w:val="24"/>
        </w:rPr>
        <w:t>тов;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070"/>
        </w:tabs>
        <w:ind w:left="1070" w:hanging="492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-6"/>
          <w:sz w:val="24"/>
        </w:rPr>
        <w:t xml:space="preserve"> </w:t>
      </w:r>
      <w:r>
        <w:rPr>
          <w:sz w:val="24"/>
        </w:rPr>
        <w:t>заботливо</w:t>
      </w:r>
      <w:r>
        <w:rPr>
          <w:spacing w:val="-1"/>
          <w:sz w:val="24"/>
        </w:rPr>
        <w:t xml:space="preserve"> </w:t>
      </w:r>
      <w:r>
        <w:rPr>
          <w:sz w:val="24"/>
        </w:rPr>
        <w:t>и бережно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58"/>
          <w:sz w:val="24"/>
        </w:rPr>
        <w:t xml:space="preserve"> </w:t>
      </w:r>
      <w:r>
        <w:rPr>
          <w:sz w:val="24"/>
        </w:rPr>
        <w:t>к общественному</w:t>
      </w:r>
      <w:r>
        <w:rPr>
          <w:spacing w:val="-2"/>
          <w:sz w:val="24"/>
        </w:rPr>
        <w:t xml:space="preserve"> </w:t>
      </w:r>
      <w:r>
        <w:rPr>
          <w:sz w:val="24"/>
        </w:rPr>
        <w:t>достоянию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130"/>
          <w:tab w:val="left" w:pos="2364"/>
          <w:tab w:val="left" w:pos="3789"/>
          <w:tab w:val="left" w:pos="5335"/>
          <w:tab w:val="left" w:pos="6708"/>
          <w:tab w:val="left" w:pos="7879"/>
          <w:tab w:val="left" w:pos="8772"/>
        </w:tabs>
        <w:spacing w:line="240" w:lineRule="auto"/>
        <w:ind w:left="153" w:right="154" w:firstLine="424"/>
        <w:rPr>
          <w:rFonts w:ascii="Symbol" w:hAnsi="Symbol"/>
          <w:sz w:val="24"/>
        </w:rPr>
      </w:pP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значимость</w:t>
      </w:r>
      <w:r>
        <w:rPr>
          <w:sz w:val="24"/>
        </w:rPr>
        <w:tab/>
      </w:r>
      <w:r>
        <w:rPr>
          <w:spacing w:val="-2"/>
          <w:sz w:val="24"/>
        </w:rPr>
        <w:t>организации</w:t>
      </w:r>
      <w:r>
        <w:rPr>
          <w:sz w:val="24"/>
        </w:rPr>
        <w:tab/>
      </w:r>
      <w:r>
        <w:rPr>
          <w:spacing w:val="-2"/>
          <w:sz w:val="24"/>
        </w:rPr>
        <w:t>школьного</w:t>
      </w:r>
      <w:r>
        <w:rPr>
          <w:sz w:val="24"/>
        </w:rPr>
        <w:tab/>
      </w:r>
      <w:r>
        <w:rPr>
          <w:spacing w:val="-2"/>
          <w:sz w:val="24"/>
        </w:rPr>
        <w:t>рабочего</w:t>
      </w:r>
      <w:r>
        <w:rPr>
          <w:sz w:val="24"/>
        </w:rPr>
        <w:tab/>
      </w:r>
      <w:r>
        <w:rPr>
          <w:spacing w:val="-2"/>
          <w:sz w:val="24"/>
        </w:rPr>
        <w:t>места,</w:t>
      </w:r>
      <w:r>
        <w:rPr>
          <w:sz w:val="24"/>
        </w:rPr>
        <w:tab/>
      </w:r>
      <w:r>
        <w:rPr>
          <w:spacing w:val="-2"/>
          <w:sz w:val="24"/>
        </w:rPr>
        <w:t xml:space="preserve">обеспечивающего </w:t>
      </w:r>
      <w:r>
        <w:rPr>
          <w:sz w:val="24"/>
        </w:rPr>
        <w:t>внутреннюю дисциплину;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130"/>
          <w:tab w:val="left" w:pos="2433"/>
        </w:tabs>
        <w:spacing w:line="240" w:lineRule="auto"/>
        <w:ind w:left="153" w:right="150" w:firstLine="424"/>
        <w:rPr>
          <w:rFonts w:ascii="Symbol" w:hAnsi="Symbol"/>
          <w:sz w:val="24"/>
        </w:rPr>
      </w:pPr>
      <w:r>
        <w:rPr>
          <w:spacing w:val="-2"/>
          <w:sz w:val="24"/>
        </w:rPr>
        <w:t>выражать</w:t>
      </w:r>
      <w:r>
        <w:rPr>
          <w:sz w:val="24"/>
        </w:rPr>
        <w:tab/>
        <w:t>отношение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80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чужой</w:t>
      </w:r>
      <w:r>
        <w:rPr>
          <w:spacing w:val="80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 ("нравится" и (или) "не нравится");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130"/>
        </w:tabs>
        <w:spacing w:line="240" w:lineRule="auto"/>
        <w:ind w:left="153" w:right="153" w:firstLine="424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34"/>
          <w:sz w:val="24"/>
        </w:rPr>
        <w:t xml:space="preserve"> </w:t>
      </w:r>
      <w:r>
        <w:rPr>
          <w:sz w:val="24"/>
        </w:rPr>
        <w:t>организовать</w:t>
      </w:r>
      <w:r>
        <w:rPr>
          <w:spacing w:val="34"/>
          <w:sz w:val="24"/>
        </w:rPr>
        <w:t xml:space="preserve"> </w:t>
      </w:r>
      <w:r>
        <w:rPr>
          <w:sz w:val="24"/>
        </w:rPr>
        <w:t>(под</w:t>
      </w:r>
      <w:r>
        <w:rPr>
          <w:spacing w:val="33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35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35"/>
          <w:sz w:val="24"/>
        </w:rPr>
        <w:t xml:space="preserve"> </w:t>
      </w:r>
      <w:r>
        <w:rPr>
          <w:sz w:val="24"/>
        </w:rPr>
        <w:t>работника)</w:t>
      </w:r>
      <w:r>
        <w:rPr>
          <w:spacing w:val="32"/>
          <w:sz w:val="24"/>
        </w:rPr>
        <w:t xml:space="preserve"> </w:t>
      </w:r>
      <w:r>
        <w:rPr>
          <w:sz w:val="24"/>
        </w:rPr>
        <w:t>совместную</w:t>
      </w:r>
      <w:r>
        <w:rPr>
          <w:spacing w:val="38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группе;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130"/>
        </w:tabs>
        <w:spacing w:line="240" w:lineRule="auto"/>
        <w:ind w:left="153" w:right="152" w:firstLine="424"/>
        <w:rPr>
          <w:rFonts w:ascii="Symbol" w:hAnsi="Symbol"/>
          <w:sz w:val="24"/>
        </w:rPr>
      </w:pPr>
      <w:r>
        <w:rPr>
          <w:sz w:val="24"/>
        </w:rPr>
        <w:t>осознавать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необходимость</w:t>
      </w:r>
      <w:r>
        <w:rPr>
          <w:spacing w:val="-3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6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аккуратности;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070"/>
        </w:tabs>
        <w:spacing w:line="240" w:lineRule="auto"/>
        <w:ind w:left="153" w:right="153" w:firstLine="424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-4"/>
          <w:sz w:val="24"/>
        </w:rPr>
        <w:t xml:space="preserve"> </w:t>
      </w:r>
      <w:r>
        <w:rPr>
          <w:sz w:val="24"/>
        </w:rPr>
        <w:t>выслушивать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4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-2"/>
          <w:sz w:val="24"/>
        </w:rPr>
        <w:t xml:space="preserve"> </w:t>
      </w:r>
      <w:r>
        <w:rPr>
          <w:sz w:val="24"/>
        </w:rPr>
        <w:t>реагировать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4"/>
          <w:sz w:val="24"/>
        </w:rPr>
        <w:t>них;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070"/>
          <w:tab w:val="left" w:pos="4137"/>
        </w:tabs>
        <w:spacing w:line="240" w:lineRule="auto"/>
        <w:ind w:left="153" w:right="154" w:firstLine="424"/>
        <w:rPr>
          <w:rFonts w:ascii="Symbol" w:hAnsi="Symbol"/>
          <w:sz w:val="24"/>
        </w:rPr>
      </w:pPr>
      <w:r>
        <w:rPr>
          <w:sz w:val="24"/>
        </w:rPr>
        <w:t>комментировать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давать</w:t>
      </w:r>
      <w:r>
        <w:rPr>
          <w:sz w:val="24"/>
        </w:rPr>
        <w:tab/>
        <w:t>оценку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доброжелательной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форме</w:t>
      </w:r>
      <w:r>
        <w:rPr>
          <w:spacing w:val="80"/>
          <w:sz w:val="24"/>
        </w:rPr>
        <w:t xml:space="preserve"> </w:t>
      </w:r>
      <w:r>
        <w:rPr>
          <w:sz w:val="24"/>
        </w:rPr>
        <w:t>достижениям</w:t>
      </w:r>
      <w:r>
        <w:rPr>
          <w:spacing w:val="80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80"/>
          <w:sz w:val="24"/>
        </w:rPr>
        <w:t xml:space="preserve"> </w:t>
      </w:r>
      <w:r>
        <w:rPr>
          <w:sz w:val="24"/>
        </w:rPr>
        <w:t>обучающихся, высказывать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 пожелания;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130"/>
        </w:tabs>
        <w:spacing w:line="240" w:lineRule="auto"/>
        <w:ind w:left="153" w:right="153" w:firstLine="424"/>
        <w:rPr>
          <w:rFonts w:ascii="Symbol" w:hAnsi="Symbol"/>
          <w:sz w:val="24"/>
        </w:rPr>
      </w:pPr>
      <w:r>
        <w:rPr>
          <w:sz w:val="24"/>
        </w:rPr>
        <w:t>проявлять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заинтересованное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 деят</w:t>
      </w:r>
      <w:r>
        <w:rPr>
          <w:sz w:val="24"/>
        </w:rPr>
        <w:t>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 обучающихся и результатам их работы;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130"/>
        </w:tabs>
        <w:spacing w:line="240" w:lineRule="auto"/>
        <w:ind w:left="153" w:right="156" w:firstLine="424"/>
        <w:rPr>
          <w:rFonts w:ascii="Symbol" w:hAnsi="Symbol"/>
          <w:sz w:val="24"/>
        </w:rPr>
      </w:pPr>
      <w:r>
        <w:rPr>
          <w:sz w:val="24"/>
        </w:rPr>
        <w:t>выполнять</w:t>
      </w:r>
      <w:r>
        <w:rPr>
          <w:spacing w:val="80"/>
          <w:sz w:val="24"/>
        </w:rPr>
        <w:t xml:space="preserve"> </w:t>
      </w:r>
      <w:r>
        <w:rPr>
          <w:sz w:val="24"/>
        </w:rPr>
        <w:t>общественные</w:t>
      </w:r>
      <w:r>
        <w:rPr>
          <w:spacing w:val="80"/>
          <w:sz w:val="24"/>
        </w:rPr>
        <w:t xml:space="preserve"> </w:t>
      </w:r>
      <w:r>
        <w:rPr>
          <w:sz w:val="24"/>
        </w:rPr>
        <w:t>поручения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уборке</w:t>
      </w:r>
      <w:r>
        <w:rPr>
          <w:spacing w:val="80"/>
          <w:sz w:val="24"/>
        </w:rPr>
        <w:t xml:space="preserve"> </w:t>
      </w:r>
      <w:r>
        <w:rPr>
          <w:sz w:val="24"/>
        </w:rPr>
        <w:t>мастерской</w:t>
      </w:r>
      <w:r>
        <w:rPr>
          <w:spacing w:val="80"/>
          <w:sz w:val="24"/>
        </w:rPr>
        <w:t xml:space="preserve"> </w:t>
      </w:r>
      <w:r>
        <w:rPr>
          <w:sz w:val="24"/>
        </w:rPr>
        <w:t>после</w:t>
      </w:r>
      <w:r>
        <w:rPr>
          <w:spacing w:val="80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80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обучения.</w:t>
      </w:r>
    </w:p>
    <w:p w:rsidR="00FE170F" w:rsidRDefault="0016628F">
      <w:pPr>
        <w:pStyle w:val="a3"/>
        <w:spacing w:line="275" w:lineRule="exact"/>
        <w:ind w:left="862"/>
      </w:pPr>
      <w:r>
        <w:rPr>
          <w:u w:val="single"/>
        </w:rPr>
        <w:t>Достаточный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070"/>
        </w:tabs>
        <w:spacing w:line="240" w:lineRule="auto"/>
        <w:ind w:left="153" w:right="152" w:firstLine="424"/>
        <w:rPr>
          <w:rFonts w:ascii="Symbol" w:hAnsi="Symbol"/>
          <w:sz w:val="24"/>
        </w:rPr>
      </w:pPr>
      <w:r>
        <w:rPr>
          <w:sz w:val="24"/>
        </w:rPr>
        <w:t>уметь определять (с помощью учителя) возможности различных материалов, осуществлять их</w:t>
      </w:r>
      <w:r>
        <w:rPr>
          <w:spacing w:val="40"/>
          <w:sz w:val="24"/>
        </w:rPr>
        <w:t xml:space="preserve"> </w:t>
      </w:r>
      <w:r>
        <w:rPr>
          <w:sz w:val="24"/>
        </w:rPr>
        <w:t>целенаправленный</w:t>
      </w:r>
      <w:r>
        <w:rPr>
          <w:spacing w:val="40"/>
          <w:sz w:val="24"/>
        </w:rPr>
        <w:t xml:space="preserve"> </w:t>
      </w:r>
      <w:r>
        <w:rPr>
          <w:sz w:val="24"/>
        </w:rPr>
        <w:t>выбор</w:t>
      </w:r>
      <w:r>
        <w:rPr>
          <w:spacing w:val="40"/>
          <w:sz w:val="24"/>
        </w:rPr>
        <w:t xml:space="preserve"> </w:t>
      </w:r>
      <w:r>
        <w:rPr>
          <w:sz w:val="24"/>
        </w:rPr>
        <w:t>(с</w:t>
      </w:r>
      <w:r>
        <w:rPr>
          <w:spacing w:val="4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учителя)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физическими,</w:t>
      </w:r>
      <w:r>
        <w:rPr>
          <w:spacing w:val="40"/>
          <w:sz w:val="24"/>
        </w:rPr>
        <w:t xml:space="preserve"> </w:t>
      </w:r>
      <w:r>
        <w:rPr>
          <w:sz w:val="24"/>
        </w:rPr>
        <w:t>декоративно-</w:t>
      </w:r>
    </w:p>
    <w:p w:rsidR="00FE170F" w:rsidRDefault="00FE170F">
      <w:pPr>
        <w:pStyle w:val="a4"/>
        <w:spacing w:line="240" w:lineRule="auto"/>
        <w:rPr>
          <w:rFonts w:ascii="Symbol" w:hAnsi="Symbol"/>
          <w:sz w:val="24"/>
        </w:rPr>
        <w:sectPr w:rsidR="00FE170F">
          <w:pgSz w:w="11910" w:h="16840"/>
          <w:pgMar w:top="880" w:right="566" w:bottom="1240" w:left="566" w:header="0" w:footer="982" w:gutter="0"/>
          <w:cols w:space="720"/>
        </w:sectPr>
      </w:pPr>
    </w:p>
    <w:p w:rsidR="00FE170F" w:rsidRDefault="0016628F">
      <w:pPr>
        <w:pStyle w:val="a3"/>
        <w:spacing w:before="66"/>
        <w:ind w:left="153"/>
      </w:pPr>
      <w:r>
        <w:lastRenderedPageBreak/>
        <w:t>художественными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конструктивными</w:t>
      </w:r>
      <w:r>
        <w:rPr>
          <w:spacing w:val="35"/>
        </w:rPr>
        <w:t xml:space="preserve"> </w:t>
      </w:r>
      <w:r>
        <w:t>свойствам</w:t>
      </w:r>
      <w:r>
        <w:rPr>
          <w:spacing w:val="38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зависимости</w:t>
      </w:r>
      <w:r>
        <w:rPr>
          <w:spacing w:val="35"/>
        </w:rPr>
        <w:t xml:space="preserve"> </w:t>
      </w:r>
      <w:r>
        <w:t>от</w:t>
      </w:r>
      <w:r>
        <w:rPr>
          <w:spacing w:val="35"/>
        </w:rPr>
        <w:t xml:space="preserve"> </w:t>
      </w:r>
      <w:r>
        <w:t>задач</w:t>
      </w:r>
      <w:r>
        <w:rPr>
          <w:spacing w:val="38"/>
        </w:rPr>
        <w:t xml:space="preserve"> </w:t>
      </w:r>
      <w:r>
        <w:t xml:space="preserve">предметно-практической </w:t>
      </w:r>
      <w:r>
        <w:rPr>
          <w:spacing w:val="-2"/>
        </w:rPr>
        <w:t>деятельности;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070"/>
        </w:tabs>
        <w:ind w:left="1070" w:hanging="492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-4"/>
          <w:sz w:val="24"/>
        </w:rPr>
        <w:t xml:space="preserve"> </w:t>
      </w:r>
      <w:r>
        <w:rPr>
          <w:sz w:val="24"/>
        </w:rPr>
        <w:t>экономно</w:t>
      </w:r>
      <w:r>
        <w:rPr>
          <w:spacing w:val="-1"/>
          <w:sz w:val="24"/>
        </w:rPr>
        <w:t xml:space="preserve"> </w:t>
      </w:r>
      <w:r>
        <w:rPr>
          <w:sz w:val="24"/>
        </w:rPr>
        <w:t>расходовать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материалы;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070"/>
        </w:tabs>
        <w:ind w:left="1070" w:hanging="492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-7"/>
          <w:sz w:val="24"/>
        </w:rPr>
        <w:t xml:space="preserve"> </w:t>
      </w:r>
      <w:r>
        <w:rPr>
          <w:sz w:val="24"/>
        </w:rPr>
        <w:t>план</w:t>
      </w:r>
      <w:r>
        <w:rPr>
          <w:sz w:val="24"/>
        </w:rPr>
        <w:t>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(с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учителя)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предстоящую</w:t>
      </w:r>
      <w:r>
        <w:rPr>
          <w:spacing w:val="60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-2"/>
          <w:sz w:val="24"/>
        </w:rPr>
        <w:t xml:space="preserve"> работу;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130"/>
        </w:tabs>
        <w:spacing w:before="1" w:line="240" w:lineRule="auto"/>
        <w:ind w:left="153" w:right="150" w:firstLine="424"/>
        <w:rPr>
          <w:rFonts w:ascii="Symbol" w:hAnsi="Symbol"/>
          <w:sz w:val="24"/>
        </w:rPr>
      </w:pPr>
      <w:r>
        <w:rPr>
          <w:sz w:val="24"/>
        </w:rPr>
        <w:t>знать оптимальные и доступные технологические приемы</w:t>
      </w:r>
      <w:r>
        <w:rPr>
          <w:spacing w:val="80"/>
          <w:sz w:val="24"/>
        </w:rPr>
        <w:t xml:space="preserve"> </w:t>
      </w:r>
      <w:r>
        <w:rPr>
          <w:sz w:val="24"/>
        </w:rPr>
        <w:t>ручной и машинной обработки материалов в зависимости от свойств материалов и поставленных целей;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070"/>
        </w:tabs>
        <w:spacing w:line="240" w:lineRule="auto"/>
        <w:ind w:left="153" w:right="152" w:firstLine="424"/>
        <w:rPr>
          <w:rFonts w:ascii="Symbol" w:hAnsi="Symbol"/>
          <w:sz w:val="24"/>
        </w:rPr>
      </w:pPr>
      <w:r>
        <w:rPr>
          <w:sz w:val="24"/>
        </w:rPr>
        <w:t>уметь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самоконтроль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выполняемых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 корректировку хода практической работы;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1130"/>
        </w:tabs>
        <w:spacing w:line="240" w:lineRule="auto"/>
        <w:ind w:left="153" w:right="155" w:firstLine="424"/>
        <w:rPr>
          <w:rFonts w:ascii="Symbol" w:hAnsi="Symbol"/>
          <w:sz w:val="24"/>
        </w:rPr>
      </w:pPr>
      <w:r>
        <w:rPr>
          <w:sz w:val="24"/>
        </w:rPr>
        <w:t>понимать</w:t>
      </w:r>
      <w:r>
        <w:rPr>
          <w:spacing w:val="40"/>
          <w:sz w:val="24"/>
        </w:rPr>
        <w:t xml:space="preserve"> </w:t>
      </w:r>
      <w:r>
        <w:rPr>
          <w:sz w:val="24"/>
        </w:rPr>
        <w:t>общественную значимость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своего труда, своих достижений в области трудовой </w:t>
      </w:r>
      <w:r>
        <w:rPr>
          <w:spacing w:val="-2"/>
          <w:sz w:val="24"/>
        </w:rPr>
        <w:t>деятельности.</w:t>
      </w:r>
    </w:p>
    <w:p w:rsidR="00FE170F" w:rsidRDefault="0016628F">
      <w:pPr>
        <w:spacing w:before="155"/>
        <w:ind w:left="141" w:right="141"/>
        <w:jc w:val="center"/>
        <w:rPr>
          <w:b/>
          <w:sz w:val="24"/>
        </w:rPr>
      </w:pPr>
      <w:r>
        <w:rPr>
          <w:b/>
          <w:sz w:val="24"/>
        </w:rPr>
        <w:t>Система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достижений</w:t>
      </w:r>
    </w:p>
    <w:p w:rsidR="00FE170F" w:rsidRDefault="0016628F">
      <w:pPr>
        <w:pStyle w:val="a3"/>
        <w:spacing w:before="240"/>
        <w:ind w:left="153" w:right="151" w:firstLine="720"/>
        <w:jc w:val="both"/>
      </w:pPr>
      <w:r>
        <w:t>Оценка личностных результатов предполагает, прежде всего,</w:t>
      </w:r>
      <w:r>
        <w:t xml:space="preserve">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94" w:lineRule="exact"/>
        <w:ind w:left="872" w:hanging="294"/>
        <w:rPr>
          <w:rFonts w:ascii="Symbol" w:hAnsi="Symbol"/>
          <w:sz w:val="24"/>
        </w:rPr>
      </w:pPr>
      <w:r>
        <w:rPr>
          <w:sz w:val="24"/>
        </w:rPr>
        <w:t>0</w:t>
      </w:r>
      <w:r>
        <w:rPr>
          <w:spacing w:val="-1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нет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фиксируемой </w:t>
      </w:r>
      <w:r>
        <w:rPr>
          <w:spacing w:val="-2"/>
          <w:sz w:val="24"/>
        </w:rPr>
        <w:t>динамики;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before="1"/>
        <w:ind w:left="872" w:hanging="294"/>
        <w:rPr>
          <w:rFonts w:ascii="Symbol" w:hAnsi="Symbol"/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балл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минимальная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динамика;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удовлетворительная </w:t>
      </w:r>
      <w:r>
        <w:rPr>
          <w:spacing w:val="-2"/>
          <w:sz w:val="24"/>
        </w:rPr>
        <w:t>динамика;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балла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значительная </w:t>
      </w:r>
      <w:r>
        <w:rPr>
          <w:spacing w:val="-2"/>
          <w:sz w:val="24"/>
        </w:rPr>
        <w:t>динамика.</w:t>
      </w:r>
    </w:p>
    <w:p w:rsidR="00FE170F" w:rsidRDefault="0016628F">
      <w:pPr>
        <w:ind w:left="862" w:right="3885" w:firstLine="3734"/>
        <w:rPr>
          <w:sz w:val="24"/>
        </w:rPr>
      </w:pPr>
      <w:r>
        <w:rPr>
          <w:i/>
          <w:sz w:val="24"/>
        </w:rPr>
        <w:t>Устный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 xml:space="preserve">ответ Оценка «5» </w:t>
      </w:r>
      <w:r>
        <w:rPr>
          <w:sz w:val="24"/>
        </w:rPr>
        <w:t>ставится, если обучающийся: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полностью</w:t>
      </w:r>
      <w:r>
        <w:rPr>
          <w:spacing w:val="-6"/>
          <w:sz w:val="24"/>
        </w:rPr>
        <w:t xml:space="preserve"> </w:t>
      </w:r>
      <w:r>
        <w:rPr>
          <w:sz w:val="24"/>
        </w:rPr>
        <w:t>излагает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изученный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 в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 по</w:t>
      </w:r>
      <w:r>
        <w:rPr>
          <w:spacing w:val="-5"/>
          <w:sz w:val="24"/>
        </w:rPr>
        <w:t xml:space="preserve"> </w:t>
      </w:r>
      <w:r>
        <w:rPr>
          <w:sz w:val="24"/>
        </w:rPr>
        <w:t>швейному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делу;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умеет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таблицы,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схемы;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понимает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объясняет</w:t>
      </w:r>
      <w:r>
        <w:rPr>
          <w:spacing w:val="-2"/>
          <w:sz w:val="24"/>
        </w:rPr>
        <w:t xml:space="preserve"> </w:t>
      </w:r>
      <w:r>
        <w:rPr>
          <w:sz w:val="24"/>
        </w:rPr>
        <w:t>терминологию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предмета;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spacing w:before="1" w:line="294" w:lineRule="exact"/>
        <w:ind w:left="873" w:hanging="359"/>
        <w:rPr>
          <w:rFonts w:ascii="Symbol" w:hAnsi="Symbol"/>
          <w:sz w:val="24"/>
        </w:rPr>
      </w:pPr>
      <w:r>
        <w:rPr>
          <w:sz w:val="24"/>
        </w:rPr>
        <w:t>самостоятельно</w:t>
      </w:r>
      <w:r>
        <w:rPr>
          <w:spacing w:val="-8"/>
          <w:sz w:val="24"/>
        </w:rPr>
        <w:t xml:space="preserve"> </w:t>
      </w:r>
      <w:r>
        <w:rPr>
          <w:sz w:val="24"/>
        </w:rPr>
        <w:t>выстраивает</w:t>
      </w:r>
      <w:r>
        <w:rPr>
          <w:spacing w:val="-4"/>
          <w:sz w:val="24"/>
        </w:rPr>
        <w:t xml:space="preserve"> ответ</w:t>
      </w:r>
    </w:p>
    <w:p w:rsidR="00FE170F" w:rsidRDefault="0016628F">
      <w:pPr>
        <w:spacing w:line="275" w:lineRule="exact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«4»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spacing w:val="-2"/>
          <w:sz w:val="24"/>
        </w:rPr>
        <w:t>обучающийся: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воспроизводит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учебный материал,</w:t>
      </w:r>
      <w:r>
        <w:rPr>
          <w:spacing w:val="-1"/>
          <w:sz w:val="24"/>
        </w:rPr>
        <w:t xml:space="preserve"> </w:t>
      </w:r>
      <w:r>
        <w:rPr>
          <w:sz w:val="24"/>
        </w:rPr>
        <w:t>но</w:t>
      </w:r>
      <w:r>
        <w:rPr>
          <w:spacing w:val="-4"/>
          <w:sz w:val="24"/>
        </w:rPr>
        <w:t xml:space="preserve"> </w:t>
      </w:r>
      <w:r>
        <w:rPr>
          <w:sz w:val="24"/>
        </w:rPr>
        <w:t>допускает</w:t>
      </w:r>
      <w:r>
        <w:rPr>
          <w:spacing w:val="-2"/>
          <w:sz w:val="24"/>
        </w:rPr>
        <w:t xml:space="preserve"> </w:t>
      </w:r>
      <w:r>
        <w:rPr>
          <w:sz w:val="24"/>
        </w:rPr>
        <w:t>1-2</w:t>
      </w:r>
      <w:r>
        <w:rPr>
          <w:spacing w:val="-1"/>
          <w:sz w:val="24"/>
        </w:rPr>
        <w:t xml:space="preserve"> </w:t>
      </w:r>
      <w:r>
        <w:rPr>
          <w:sz w:val="24"/>
        </w:rPr>
        <w:t>неточности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фактическом</w:t>
      </w:r>
      <w:r>
        <w:rPr>
          <w:spacing w:val="-2"/>
          <w:sz w:val="24"/>
        </w:rPr>
        <w:t xml:space="preserve"> вопросе: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2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привести </w:t>
      </w:r>
      <w:r>
        <w:rPr>
          <w:spacing w:val="-2"/>
          <w:sz w:val="24"/>
        </w:rPr>
        <w:t>пример;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отвечает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наводящие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вопрос.</w:t>
      </w:r>
    </w:p>
    <w:p w:rsidR="00FE170F" w:rsidRDefault="0016628F">
      <w:pPr>
        <w:spacing w:line="275" w:lineRule="exact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«3»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spacing w:val="-2"/>
          <w:sz w:val="24"/>
        </w:rPr>
        <w:t>обучающийся: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line="240" w:lineRule="auto"/>
        <w:ind w:left="153" w:right="151" w:firstLine="415"/>
        <w:rPr>
          <w:rFonts w:ascii="Symbol" w:hAnsi="Symbol"/>
          <w:sz w:val="24"/>
        </w:rPr>
      </w:pPr>
      <w:r>
        <w:rPr>
          <w:sz w:val="24"/>
        </w:rPr>
        <w:t>обнаруживает</w:t>
      </w:r>
      <w:r>
        <w:rPr>
          <w:spacing w:val="3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3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35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34"/>
          <w:sz w:val="24"/>
        </w:rPr>
        <w:t xml:space="preserve"> </w:t>
      </w:r>
      <w:r>
        <w:rPr>
          <w:sz w:val="24"/>
        </w:rPr>
        <w:t>по</w:t>
      </w:r>
      <w:r>
        <w:rPr>
          <w:spacing w:val="33"/>
          <w:sz w:val="24"/>
        </w:rPr>
        <w:t xml:space="preserve"> </w:t>
      </w:r>
      <w:r>
        <w:rPr>
          <w:sz w:val="24"/>
        </w:rPr>
        <w:t>данному</w:t>
      </w:r>
      <w:r>
        <w:rPr>
          <w:spacing w:val="33"/>
          <w:sz w:val="24"/>
        </w:rPr>
        <w:t xml:space="preserve"> </w:t>
      </w:r>
      <w:r>
        <w:rPr>
          <w:sz w:val="24"/>
        </w:rPr>
        <w:t>вопросу,</w:t>
      </w:r>
      <w:r>
        <w:rPr>
          <w:spacing w:val="35"/>
          <w:sz w:val="24"/>
        </w:rPr>
        <w:t xml:space="preserve"> </w:t>
      </w:r>
      <w:r>
        <w:rPr>
          <w:sz w:val="24"/>
        </w:rPr>
        <w:t>но</w:t>
      </w:r>
      <w:r>
        <w:rPr>
          <w:spacing w:val="33"/>
          <w:sz w:val="24"/>
        </w:rPr>
        <w:t xml:space="preserve"> </w:t>
      </w:r>
      <w:r>
        <w:rPr>
          <w:sz w:val="24"/>
        </w:rPr>
        <w:t>эти</w:t>
      </w:r>
      <w:r>
        <w:rPr>
          <w:spacing w:val="32"/>
          <w:sz w:val="24"/>
        </w:rPr>
        <w:t xml:space="preserve"> </w:t>
      </w:r>
      <w:r>
        <w:rPr>
          <w:sz w:val="24"/>
        </w:rPr>
        <w:t>знания излагает не полностью</w:t>
      </w:r>
      <w:r>
        <w:rPr>
          <w:color w:val="00AFEF"/>
          <w:sz w:val="24"/>
        </w:rPr>
        <w:t>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spacing w:before="1"/>
        <w:ind w:left="873" w:hanging="304"/>
        <w:rPr>
          <w:rFonts w:ascii="Symbol" w:hAnsi="Symbol"/>
          <w:sz w:val="24"/>
        </w:rPr>
      </w:pPr>
      <w:r>
        <w:rPr>
          <w:sz w:val="24"/>
        </w:rPr>
        <w:t>демонстрирует</w:t>
      </w:r>
      <w:r>
        <w:rPr>
          <w:spacing w:val="-3"/>
          <w:sz w:val="24"/>
        </w:rPr>
        <w:t xml:space="preserve"> </w:t>
      </w:r>
      <w:r>
        <w:rPr>
          <w:sz w:val="24"/>
        </w:rPr>
        <w:t>несвязную</w:t>
      </w:r>
      <w:r>
        <w:rPr>
          <w:spacing w:val="-2"/>
          <w:sz w:val="24"/>
        </w:rPr>
        <w:t xml:space="preserve"> </w:t>
      </w:r>
      <w:r>
        <w:rPr>
          <w:sz w:val="24"/>
        </w:rPr>
        <w:t>монологическая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речь</w:t>
      </w:r>
      <w:r>
        <w:rPr>
          <w:color w:val="00AFEF"/>
          <w:spacing w:val="-4"/>
          <w:sz w:val="24"/>
        </w:rPr>
        <w:t>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04"/>
        <w:rPr>
          <w:rFonts w:ascii="Symbol" w:hAnsi="Symbol"/>
          <w:sz w:val="24"/>
        </w:rPr>
      </w:pPr>
      <w:r>
        <w:rPr>
          <w:sz w:val="24"/>
        </w:rPr>
        <w:t>воспроизводит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изученный материал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наводящим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2"/>
          <w:sz w:val="24"/>
        </w:rPr>
        <w:t xml:space="preserve"> учителя.</w:t>
      </w:r>
    </w:p>
    <w:p w:rsidR="00FE170F" w:rsidRDefault="0016628F">
      <w:pPr>
        <w:spacing w:line="276" w:lineRule="exact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«2»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ставится.</w:t>
      </w:r>
    </w:p>
    <w:p w:rsidR="00FE170F" w:rsidRDefault="00FE170F">
      <w:pPr>
        <w:pStyle w:val="a3"/>
        <w:spacing w:before="2"/>
      </w:pPr>
    </w:p>
    <w:p w:rsidR="00FE170F" w:rsidRDefault="0016628F">
      <w:pPr>
        <w:spacing w:line="550" w:lineRule="atLeast"/>
        <w:ind w:left="862" w:right="3885" w:firstLine="3576"/>
        <w:rPr>
          <w:sz w:val="24"/>
        </w:rPr>
      </w:pPr>
      <w:r>
        <w:rPr>
          <w:i/>
          <w:sz w:val="24"/>
        </w:rPr>
        <w:t>Практическая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 xml:space="preserve">работа Оценка «5» </w:t>
      </w:r>
      <w:r>
        <w:rPr>
          <w:sz w:val="24"/>
        </w:rPr>
        <w:t>ставится</w:t>
      </w:r>
      <w:r>
        <w:rPr>
          <w:i/>
          <w:sz w:val="24"/>
        </w:rPr>
        <w:t xml:space="preserve">, </w:t>
      </w:r>
      <w:r>
        <w:rPr>
          <w:sz w:val="24"/>
        </w:rPr>
        <w:t>если обучающийся: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before="1"/>
        <w:ind w:left="872" w:hanging="294"/>
        <w:rPr>
          <w:rFonts w:ascii="Symbol" w:hAnsi="Symbol"/>
          <w:sz w:val="24"/>
        </w:rPr>
      </w:pPr>
      <w:r>
        <w:rPr>
          <w:sz w:val="24"/>
        </w:rPr>
        <w:t>умеет</w:t>
      </w:r>
      <w:r>
        <w:rPr>
          <w:spacing w:val="-5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карте,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последовательно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аккуратно выполняет</w:t>
      </w:r>
      <w:r>
        <w:rPr>
          <w:spacing w:val="-1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швейной</w:t>
      </w:r>
      <w:r>
        <w:rPr>
          <w:spacing w:val="-2"/>
          <w:sz w:val="24"/>
        </w:rPr>
        <w:t xml:space="preserve"> машине;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умеет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рассказать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последовательности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задания;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before="2"/>
        <w:ind w:left="872" w:hanging="294"/>
        <w:rPr>
          <w:rFonts w:ascii="Symbol" w:hAnsi="Symbol"/>
          <w:sz w:val="24"/>
        </w:rPr>
      </w:pPr>
      <w:r>
        <w:rPr>
          <w:sz w:val="24"/>
        </w:rPr>
        <w:t>умеет</w:t>
      </w:r>
      <w:r>
        <w:rPr>
          <w:spacing w:val="-4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образцом-</w:t>
      </w:r>
      <w:r>
        <w:rPr>
          <w:spacing w:val="-2"/>
          <w:sz w:val="24"/>
        </w:rPr>
        <w:t>эталоном;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соблюдает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безопасности</w:t>
      </w:r>
    </w:p>
    <w:p w:rsidR="00FE170F" w:rsidRDefault="0016628F">
      <w:pPr>
        <w:spacing w:before="157" w:line="276" w:lineRule="exact"/>
        <w:ind w:left="862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«4»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</w:t>
      </w:r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spacing w:val="-2"/>
          <w:sz w:val="24"/>
        </w:rPr>
        <w:t>обучающийся</w:t>
      </w:r>
      <w:r>
        <w:rPr>
          <w:color w:val="00AFEF"/>
          <w:spacing w:val="-2"/>
          <w:sz w:val="24"/>
        </w:rPr>
        <w:t>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1"/>
        </w:tabs>
        <w:spacing w:line="240" w:lineRule="auto"/>
        <w:ind w:left="153" w:right="155" w:firstLine="424"/>
        <w:rPr>
          <w:rFonts w:ascii="Symbol" w:hAnsi="Symbol"/>
          <w:sz w:val="24"/>
        </w:rPr>
      </w:pPr>
      <w:r>
        <w:rPr>
          <w:sz w:val="24"/>
        </w:rPr>
        <w:t>последовательно выполняет практическую работу, соблюдает правила техники безопасности, но допускает 1-2 неточности: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ind w:left="872" w:hanging="294"/>
        <w:rPr>
          <w:rFonts w:ascii="Symbol" w:hAnsi="Symbol"/>
          <w:sz w:val="24"/>
        </w:rPr>
      </w:pPr>
      <w:r>
        <w:rPr>
          <w:sz w:val="24"/>
        </w:rPr>
        <w:t>неаккуратно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-4"/>
          <w:sz w:val="24"/>
        </w:rPr>
        <w:t xml:space="preserve"> </w:t>
      </w:r>
      <w:r>
        <w:rPr>
          <w:sz w:val="24"/>
        </w:rPr>
        <w:t>машинную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строчка;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2"/>
        </w:tabs>
        <w:spacing w:before="1" w:line="240" w:lineRule="auto"/>
        <w:ind w:left="872" w:hanging="294"/>
        <w:rPr>
          <w:rFonts w:ascii="Symbol" w:hAnsi="Symbol"/>
          <w:sz w:val="24"/>
        </w:rPr>
      </w:pPr>
      <w:r>
        <w:rPr>
          <w:sz w:val="24"/>
        </w:rPr>
        <w:t>незначительно</w:t>
      </w:r>
      <w:r>
        <w:rPr>
          <w:spacing w:val="-9"/>
          <w:sz w:val="24"/>
        </w:rPr>
        <w:t xml:space="preserve"> </w:t>
      </w:r>
      <w:r>
        <w:rPr>
          <w:sz w:val="24"/>
        </w:rPr>
        <w:t>нарушает</w:t>
      </w:r>
      <w:r>
        <w:rPr>
          <w:spacing w:val="-4"/>
          <w:sz w:val="24"/>
        </w:rPr>
        <w:t xml:space="preserve"> </w:t>
      </w:r>
      <w:r>
        <w:rPr>
          <w:sz w:val="24"/>
        </w:rPr>
        <w:t>пооперационную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последовательность.</w:t>
      </w:r>
    </w:p>
    <w:p w:rsidR="00FE170F" w:rsidRDefault="00FE170F">
      <w:pPr>
        <w:pStyle w:val="a4"/>
        <w:spacing w:line="240" w:lineRule="auto"/>
        <w:rPr>
          <w:rFonts w:ascii="Symbol" w:hAnsi="Symbol"/>
          <w:sz w:val="24"/>
        </w:rPr>
        <w:sectPr w:rsidR="00FE170F">
          <w:pgSz w:w="11910" w:h="16840"/>
          <w:pgMar w:top="900" w:right="566" w:bottom="1220" w:left="566" w:header="0" w:footer="982" w:gutter="0"/>
          <w:cols w:space="720"/>
        </w:sectPr>
      </w:pPr>
    </w:p>
    <w:p w:rsidR="00FE170F" w:rsidRDefault="0016628F">
      <w:pPr>
        <w:spacing w:before="66" w:line="276" w:lineRule="exact"/>
        <w:ind w:left="862"/>
        <w:rPr>
          <w:sz w:val="24"/>
        </w:rPr>
      </w:pPr>
      <w:r>
        <w:rPr>
          <w:i/>
          <w:sz w:val="24"/>
        </w:rPr>
        <w:lastRenderedPageBreak/>
        <w:t>Оценка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«3»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ставится</w:t>
      </w:r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spacing w:val="-2"/>
          <w:sz w:val="24"/>
        </w:rPr>
        <w:t>обучающийся: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spacing w:line="240" w:lineRule="auto"/>
        <w:ind w:left="153" w:right="155" w:firstLine="360"/>
        <w:rPr>
          <w:rFonts w:ascii="Symbol" w:hAnsi="Symbol"/>
          <w:sz w:val="24"/>
        </w:rPr>
      </w:pPr>
      <w:r>
        <w:rPr>
          <w:sz w:val="24"/>
        </w:rPr>
        <w:t>последовательно выполняет практическую работу, но допускает 3-4 ошибки при выполнении, неточности при обработке: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грубо</w:t>
      </w:r>
      <w:r>
        <w:rPr>
          <w:spacing w:val="-3"/>
          <w:sz w:val="24"/>
        </w:rPr>
        <w:t xml:space="preserve"> </w:t>
      </w:r>
      <w:r>
        <w:rPr>
          <w:sz w:val="24"/>
        </w:rPr>
        <w:t>нару</w:t>
      </w:r>
      <w:r>
        <w:rPr>
          <w:sz w:val="24"/>
        </w:rPr>
        <w:t>шает</w:t>
      </w:r>
      <w:r>
        <w:rPr>
          <w:spacing w:val="-5"/>
          <w:sz w:val="24"/>
        </w:rPr>
        <w:t xml:space="preserve"> </w:t>
      </w:r>
      <w:r>
        <w:rPr>
          <w:sz w:val="24"/>
        </w:rPr>
        <w:t>пооперационную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последовательность;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spacing w:before="1"/>
        <w:ind w:left="873" w:hanging="359"/>
        <w:rPr>
          <w:rFonts w:ascii="Symbol" w:hAnsi="Symbol"/>
          <w:sz w:val="24"/>
        </w:rPr>
      </w:pPr>
      <w:r>
        <w:rPr>
          <w:sz w:val="24"/>
        </w:rPr>
        <w:t>нарушает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2"/>
          <w:sz w:val="24"/>
        </w:rPr>
        <w:t xml:space="preserve"> безопасности;</w:t>
      </w:r>
    </w:p>
    <w:p w:rsidR="00FE170F" w:rsidRDefault="0016628F">
      <w:pPr>
        <w:pStyle w:val="a4"/>
        <w:numPr>
          <w:ilvl w:val="0"/>
          <w:numId w:val="3"/>
        </w:numPr>
        <w:tabs>
          <w:tab w:val="left" w:pos="873"/>
        </w:tabs>
        <w:ind w:left="873" w:hanging="359"/>
        <w:rPr>
          <w:rFonts w:ascii="Symbol" w:hAnsi="Symbol"/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умеет</w:t>
      </w:r>
      <w:r>
        <w:rPr>
          <w:spacing w:val="-2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картой.</w:t>
      </w:r>
    </w:p>
    <w:p w:rsidR="00FE170F" w:rsidRDefault="0016628F">
      <w:pPr>
        <w:spacing w:line="276" w:lineRule="exact"/>
        <w:ind w:left="874"/>
        <w:rPr>
          <w:sz w:val="24"/>
        </w:rPr>
      </w:pPr>
      <w:r>
        <w:rPr>
          <w:i/>
          <w:sz w:val="24"/>
        </w:rPr>
        <w:t>Оценка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«2»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ставится.</w:t>
      </w:r>
    </w:p>
    <w:p w:rsidR="00FE170F" w:rsidRDefault="00FE170F">
      <w:pPr>
        <w:spacing w:line="276" w:lineRule="exact"/>
        <w:rPr>
          <w:sz w:val="24"/>
        </w:rPr>
        <w:sectPr w:rsidR="00FE170F">
          <w:pgSz w:w="11910" w:h="16840"/>
          <w:pgMar w:top="900" w:right="566" w:bottom="1240" w:left="566" w:header="0" w:footer="982" w:gutter="0"/>
          <w:cols w:space="720"/>
        </w:sectPr>
      </w:pPr>
    </w:p>
    <w:p w:rsidR="00FE170F" w:rsidRDefault="0016628F">
      <w:pPr>
        <w:pStyle w:val="a4"/>
        <w:numPr>
          <w:ilvl w:val="0"/>
          <w:numId w:val="1"/>
        </w:numPr>
        <w:tabs>
          <w:tab w:val="left" w:pos="5368"/>
        </w:tabs>
        <w:spacing w:before="67" w:line="240" w:lineRule="auto"/>
        <w:ind w:left="5368" w:hanging="687"/>
        <w:jc w:val="left"/>
        <w:rPr>
          <w:b/>
          <w:sz w:val="24"/>
        </w:rPr>
      </w:pPr>
      <w:bookmarkStart w:id="5" w:name="IV.ТЕМАТИЧЕСКОЕ_ПЛАНИРОВАНИЕ"/>
      <w:bookmarkEnd w:id="5"/>
      <w:r>
        <w:rPr>
          <w:b/>
          <w:sz w:val="24"/>
        </w:rPr>
        <w:lastRenderedPageBreak/>
        <w:t>ТЕМАТИЧЕСКОЕ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FE170F" w:rsidRDefault="0016628F">
      <w:pPr>
        <w:pStyle w:val="a4"/>
        <w:numPr>
          <w:ilvl w:val="1"/>
          <w:numId w:val="1"/>
        </w:numPr>
        <w:tabs>
          <w:tab w:val="left" w:pos="320"/>
        </w:tabs>
        <w:spacing w:before="276" w:line="240" w:lineRule="auto"/>
        <w:ind w:left="320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FE170F" w:rsidRDefault="00FE170F">
      <w:pPr>
        <w:pStyle w:val="a3"/>
        <w:spacing w:before="47"/>
        <w:rPr>
          <w:b/>
          <w:sz w:val="20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2553"/>
        <w:gridCol w:w="707"/>
        <w:gridCol w:w="3119"/>
        <w:gridCol w:w="3687"/>
        <w:gridCol w:w="3478"/>
      </w:tblGrid>
      <w:tr w:rsidR="00FE170F">
        <w:trPr>
          <w:trHeight w:val="276"/>
        </w:trPr>
        <w:tc>
          <w:tcPr>
            <w:tcW w:w="561" w:type="dxa"/>
            <w:vMerge w:val="restart"/>
          </w:tcPr>
          <w:p w:rsidR="00FE170F" w:rsidRDefault="0016628F">
            <w:pPr>
              <w:pStyle w:val="TableParagraph"/>
              <w:spacing w:line="275" w:lineRule="exact"/>
              <w:ind w:left="16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553" w:type="dxa"/>
            <w:vMerge w:val="restart"/>
          </w:tcPr>
          <w:p w:rsidR="00FE170F" w:rsidRDefault="0016628F">
            <w:pPr>
              <w:pStyle w:val="TableParagraph"/>
              <w:spacing w:line="275" w:lineRule="exact"/>
              <w:ind w:left="699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707" w:type="dxa"/>
            <w:vMerge w:val="restart"/>
            <w:textDirection w:val="btLr"/>
          </w:tcPr>
          <w:p w:rsidR="00FE170F" w:rsidRDefault="0016628F">
            <w:pPr>
              <w:pStyle w:val="TableParagraph"/>
              <w:spacing w:before="107"/>
              <w:ind w:left="217" w:right="140" w:hanging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Кол-во </w:t>
            </w:r>
            <w:r>
              <w:rPr>
                <w:spacing w:val="-4"/>
                <w:sz w:val="24"/>
              </w:rPr>
              <w:t>часов</w:t>
            </w:r>
          </w:p>
        </w:tc>
        <w:tc>
          <w:tcPr>
            <w:tcW w:w="3119" w:type="dxa"/>
            <w:vMerge w:val="restart"/>
          </w:tcPr>
          <w:p w:rsidR="00FE170F" w:rsidRDefault="0016628F">
            <w:pPr>
              <w:pStyle w:val="TableParagraph"/>
              <w:ind w:left="952" w:right="247" w:hanging="92"/>
              <w:rPr>
                <w:sz w:val="24"/>
              </w:rPr>
            </w:pPr>
            <w:r>
              <w:rPr>
                <w:spacing w:val="-2"/>
                <w:sz w:val="24"/>
              </w:rPr>
              <w:t>Программное содержание</w:t>
            </w:r>
          </w:p>
        </w:tc>
        <w:tc>
          <w:tcPr>
            <w:tcW w:w="7165" w:type="dxa"/>
            <w:gridSpan w:val="2"/>
          </w:tcPr>
          <w:p w:rsidR="00FE170F" w:rsidRDefault="0016628F">
            <w:pPr>
              <w:pStyle w:val="TableParagraph"/>
              <w:spacing w:line="256" w:lineRule="exact"/>
              <w:ind w:left="1642"/>
              <w:rPr>
                <w:sz w:val="24"/>
              </w:rPr>
            </w:pPr>
            <w:r>
              <w:rPr>
                <w:sz w:val="24"/>
              </w:rPr>
              <w:t>Дифференциация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FE170F">
        <w:trPr>
          <w:trHeight w:val="713"/>
        </w:trPr>
        <w:tc>
          <w:tcPr>
            <w:tcW w:w="561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2553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  <w:textDirection w:val="btLr"/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spacing w:line="274" w:lineRule="exact"/>
              <w:ind w:left="651"/>
              <w:rPr>
                <w:sz w:val="24"/>
              </w:rPr>
            </w:pPr>
            <w:r>
              <w:rPr>
                <w:sz w:val="24"/>
              </w:rPr>
              <w:t>Минимальный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spacing w:line="274" w:lineRule="exact"/>
              <w:ind w:left="617"/>
              <w:rPr>
                <w:sz w:val="24"/>
              </w:rPr>
            </w:pPr>
            <w:r>
              <w:rPr>
                <w:sz w:val="24"/>
              </w:rPr>
              <w:t>Достаточный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</w:tr>
      <w:tr w:rsidR="00FE170F">
        <w:trPr>
          <w:trHeight w:val="275"/>
        </w:trPr>
        <w:tc>
          <w:tcPr>
            <w:tcW w:w="14105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Швейная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машина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электрическим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приводом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2760"/>
        </w:trPr>
        <w:tc>
          <w:tcPr>
            <w:tcW w:w="561" w:type="dxa"/>
          </w:tcPr>
          <w:p w:rsidR="00FE170F" w:rsidRDefault="0016628F">
            <w:pPr>
              <w:pStyle w:val="TableParagraph"/>
              <w:spacing w:line="27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ind w:left="108" w:right="234"/>
              <w:rPr>
                <w:sz w:val="24"/>
              </w:rPr>
            </w:pPr>
            <w:r>
              <w:rPr>
                <w:sz w:val="24"/>
              </w:rPr>
              <w:t>Вводное занятие. Вводный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инструктаж по технике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spacing w:line="27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Ориентировка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учебнике: знакомство с учебником, 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условными </w:t>
            </w:r>
            <w:r>
              <w:rPr>
                <w:spacing w:val="-2"/>
                <w:sz w:val="24"/>
              </w:rPr>
              <w:t>обозначениями.</w:t>
            </w:r>
          </w:p>
          <w:p w:rsidR="00FE170F" w:rsidRDefault="0016628F">
            <w:pPr>
              <w:pStyle w:val="TableParagraph"/>
              <w:ind w:right="687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вступительной статьи учебника.</w:t>
            </w:r>
          </w:p>
          <w:p w:rsidR="00FE170F" w:rsidRDefault="0016628F">
            <w:pPr>
              <w:pStyle w:val="TableParagraph"/>
              <w:ind w:right="791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швейного </w:t>
            </w:r>
            <w:r>
              <w:rPr>
                <w:spacing w:val="-2"/>
                <w:sz w:val="24"/>
              </w:rPr>
              <w:t>производства.</w:t>
            </w:r>
          </w:p>
          <w:p w:rsidR="00FE170F" w:rsidRDefault="0016628F">
            <w:pPr>
              <w:pStyle w:val="TableParagraph"/>
              <w:spacing w:line="270" w:lineRule="atLeast"/>
              <w:ind w:right="247"/>
              <w:rPr>
                <w:sz w:val="24"/>
              </w:rPr>
            </w:pPr>
            <w:r>
              <w:rPr>
                <w:sz w:val="24"/>
              </w:rPr>
              <w:t>Первичный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технике безопасности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Знакомятся с учебником, его разделами, условными обозначениями. Читают вступительную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статью.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Отвечают на</w:t>
            </w:r>
            <w:r>
              <w:rPr>
                <w:sz w:val="24"/>
              </w:rPr>
              <w:t xml:space="preserve"> вопросы учителя.</w:t>
            </w:r>
          </w:p>
          <w:p w:rsidR="00FE170F" w:rsidRDefault="0016628F">
            <w:pPr>
              <w:pStyle w:val="TableParagraph"/>
              <w:spacing w:line="276" w:lineRule="exact"/>
              <w:ind w:left="106" w:right="117"/>
              <w:rPr>
                <w:sz w:val="24"/>
              </w:rPr>
            </w:pPr>
            <w:r>
              <w:rPr>
                <w:sz w:val="24"/>
              </w:rPr>
              <w:t>Называют профессии швейного производства с опорой на учебник.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Повторяют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учителем инструктаж по технике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его разделами, условными обозначениями. Читают вступительную статью.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Отвечают на вопросы учител</w:t>
            </w:r>
            <w:r>
              <w:rPr>
                <w:sz w:val="24"/>
              </w:rPr>
              <w:t>я. Называют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швейного производства. Повторяют инструктаж по технике </w:t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FE170F">
        <w:trPr>
          <w:trHeight w:val="2207"/>
        </w:trPr>
        <w:tc>
          <w:tcPr>
            <w:tcW w:w="561" w:type="dxa"/>
          </w:tcPr>
          <w:p w:rsidR="00FE170F" w:rsidRDefault="0016628F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ind w:left="108" w:right="343"/>
              <w:rPr>
                <w:sz w:val="24"/>
              </w:rPr>
            </w:pPr>
            <w:r>
              <w:rPr>
                <w:sz w:val="24"/>
              </w:rPr>
              <w:t>Вводное занятие. Инструменты и приспособления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швейных работ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right="630"/>
              <w:rPr>
                <w:sz w:val="24"/>
              </w:rPr>
            </w:pPr>
            <w:r>
              <w:rPr>
                <w:sz w:val="24"/>
              </w:rPr>
              <w:t>Знакомство с инструментами и приспособлениями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швейных работ.</w:t>
            </w:r>
          </w:p>
          <w:p w:rsidR="00FE170F" w:rsidRDefault="0016628F">
            <w:pPr>
              <w:pStyle w:val="TableParagraph"/>
              <w:spacing w:line="276" w:lineRule="exact"/>
              <w:ind w:right="247"/>
              <w:rPr>
                <w:sz w:val="24"/>
              </w:rPr>
            </w:pPr>
            <w:r>
              <w:rPr>
                <w:sz w:val="24"/>
              </w:rPr>
              <w:t>Организация рабочего места швеи.</w:t>
            </w:r>
            <w:r>
              <w:rPr>
                <w:sz w:val="24"/>
              </w:rPr>
              <w:t xml:space="preserve"> Правила безопасной работы швейными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инструментами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ind w:left="106" w:right="117"/>
              <w:rPr>
                <w:sz w:val="24"/>
              </w:rPr>
            </w:pPr>
            <w:r>
              <w:rPr>
                <w:sz w:val="24"/>
              </w:rPr>
              <w:t>Называют и показывают рабочие инструменты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приспособления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опорой на учебник. Учатся правильно организовывать рабочее место. Повторяют за учителем правила безопасной работы швейными</w:t>
            </w:r>
          </w:p>
          <w:p w:rsidR="00FE170F" w:rsidRDefault="0016628F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инструментами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ind w:left="108" w:right="197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z w:val="24"/>
              </w:rPr>
              <w:t xml:space="preserve"> и показывают рабочие инструменты и приспособления. Учатся правильно организовывать рабочее место. Повторяют 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швейными инструментами</w:t>
            </w:r>
          </w:p>
        </w:tc>
      </w:tr>
      <w:tr w:rsidR="00FE170F">
        <w:trPr>
          <w:trHeight w:val="1652"/>
        </w:trPr>
        <w:tc>
          <w:tcPr>
            <w:tcW w:w="561" w:type="dxa"/>
          </w:tcPr>
          <w:p w:rsidR="00FE170F" w:rsidRDefault="0016628F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Швейная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машина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электрическим приводом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 с историей появления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швейных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машин, виды ш</w:t>
            </w:r>
            <w:r>
              <w:rPr>
                <w:sz w:val="24"/>
              </w:rPr>
              <w:t>вейных машинок.</w:t>
            </w:r>
          </w:p>
          <w:p w:rsidR="00FE170F" w:rsidRDefault="0016628F">
            <w:pPr>
              <w:pStyle w:val="TableParagraph"/>
              <w:ind w:right="244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электрической швейной машины.</w:t>
            </w:r>
          </w:p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Приводной,</w:t>
            </w:r>
            <w:r>
              <w:rPr>
                <w:spacing w:val="-2"/>
                <w:sz w:val="24"/>
              </w:rPr>
              <w:t xml:space="preserve"> передаточный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spacing w:line="276" w:lineRule="exact"/>
              <w:ind w:left="106" w:right="117"/>
              <w:rPr>
                <w:sz w:val="24"/>
              </w:rPr>
            </w:pPr>
            <w:r>
              <w:rPr>
                <w:sz w:val="24"/>
              </w:rPr>
              <w:t>Знакомятся с историей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появления швейных машин. Называют основные части электрической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швейной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машины. Выполняют задание в рабочей тетради с опорой на учебник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Знакомятся с </w:t>
            </w:r>
            <w:r>
              <w:rPr>
                <w:sz w:val="24"/>
              </w:rPr>
              <w:t>историей появления швейных машин. Называют основные части электрической швейной машины.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Называют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приводных и передаточных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footerReference w:type="default" r:id="rId13"/>
          <w:pgSz w:w="16840" w:h="11910" w:orient="landscape"/>
          <w:pgMar w:top="106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2553"/>
        <w:gridCol w:w="707"/>
        <w:gridCol w:w="3119"/>
        <w:gridCol w:w="3687"/>
        <w:gridCol w:w="3478"/>
      </w:tblGrid>
      <w:tr w:rsidR="00FE170F">
        <w:trPr>
          <w:trHeight w:val="827"/>
        </w:trPr>
        <w:tc>
          <w:tcPr>
            <w:tcW w:w="56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7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3" w:line="237" w:lineRule="auto"/>
              <w:ind w:right="529"/>
              <w:rPr>
                <w:sz w:val="24"/>
              </w:rPr>
            </w:pPr>
            <w:r>
              <w:rPr>
                <w:sz w:val="24"/>
              </w:rPr>
              <w:t>и рабочий механизмы электрической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швейной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машины</w:t>
            </w:r>
          </w:p>
        </w:tc>
        <w:tc>
          <w:tcPr>
            <w:tcW w:w="3687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механизмах швейных машин.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тетради</w:t>
            </w:r>
          </w:p>
        </w:tc>
      </w:tr>
      <w:tr w:rsidR="00FE170F">
        <w:trPr>
          <w:trHeight w:val="3035"/>
        </w:trPr>
        <w:tc>
          <w:tcPr>
            <w:tcW w:w="56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ind w:left="108" w:right="340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безопасной работы на бытовой швейной машине с </w:t>
            </w:r>
            <w:r>
              <w:rPr>
                <w:spacing w:val="-2"/>
                <w:sz w:val="24"/>
              </w:rPr>
              <w:t>электроприводом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на швейной машине с </w:t>
            </w:r>
            <w:r>
              <w:rPr>
                <w:spacing w:val="-2"/>
                <w:sz w:val="24"/>
              </w:rPr>
              <w:t>электроприводом.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правильной посадки при работе на швейной машине.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Пуск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остановка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швейной </w:t>
            </w:r>
            <w:r>
              <w:rPr>
                <w:spacing w:val="-2"/>
                <w:sz w:val="24"/>
              </w:rPr>
              <w:t>машины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ind w:left="106" w:right="117"/>
              <w:rPr>
                <w:sz w:val="24"/>
              </w:rPr>
            </w:pPr>
            <w:r>
              <w:rPr>
                <w:sz w:val="24"/>
              </w:rPr>
              <w:t>Читают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повторяют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учителем правила техники безопасности 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швейной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машине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электроприводом.</w:t>
            </w:r>
          </w:p>
          <w:p w:rsidR="00FE170F" w:rsidRDefault="0016628F">
            <w:pPr>
              <w:pStyle w:val="TableParagraph"/>
              <w:ind w:left="106" w:right="176"/>
              <w:rPr>
                <w:sz w:val="24"/>
              </w:rPr>
            </w:pPr>
            <w:r>
              <w:rPr>
                <w:sz w:val="24"/>
              </w:rPr>
              <w:t>Тренируются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сидеть за швейной машиной с </w:t>
            </w:r>
            <w:r>
              <w:rPr>
                <w:spacing w:val="-2"/>
                <w:sz w:val="24"/>
              </w:rPr>
              <w:t>электроприводом.</w:t>
            </w:r>
          </w:p>
          <w:p w:rsidR="00FE170F" w:rsidRDefault="0016628F">
            <w:pPr>
              <w:pStyle w:val="TableParagraph"/>
              <w:spacing w:line="270" w:lineRule="atLeast"/>
              <w:ind w:left="106" w:right="176"/>
              <w:rPr>
                <w:sz w:val="24"/>
              </w:rPr>
            </w:pPr>
            <w:r>
              <w:rPr>
                <w:sz w:val="24"/>
              </w:rPr>
              <w:t>Выполняют тренировочные упражнения по пуску и остановке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швейной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помощью учителя (без иглы)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Читают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повторяют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 техники безопасности при работе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швейной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машине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электроприводом.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Тренируются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сидеть за швейной машиной с </w:t>
            </w:r>
            <w:r>
              <w:rPr>
                <w:spacing w:val="-2"/>
                <w:sz w:val="24"/>
              </w:rPr>
              <w:t>электроприводом.</w:t>
            </w:r>
          </w:p>
          <w:p w:rsidR="00FE170F" w:rsidRDefault="0016628F">
            <w:pPr>
              <w:pStyle w:val="TableParagraph"/>
              <w:spacing w:line="270" w:lineRule="atLeast"/>
              <w:ind w:left="108" w:right="197"/>
              <w:rPr>
                <w:sz w:val="24"/>
              </w:rPr>
            </w:pPr>
            <w:r>
              <w:rPr>
                <w:sz w:val="24"/>
              </w:rPr>
              <w:t>Выполняют тренировочные упражнения по пуску и остановке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</w:t>
            </w:r>
            <w:r>
              <w:rPr>
                <w:sz w:val="24"/>
              </w:rPr>
              <w:t>вейной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машины (без иглы)</w:t>
            </w:r>
          </w:p>
        </w:tc>
      </w:tr>
      <w:tr w:rsidR="00FE170F">
        <w:trPr>
          <w:trHeight w:val="1656"/>
        </w:trPr>
        <w:tc>
          <w:tcPr>
            <w:tcW w:w="56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tabs>
                <w:tab w:val="left" w:pos="1649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Название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деталей </w:t>
            </w:r>
            <w:r>
              <w:rPr>
                <w:sz w:val="24"/>
              </w:rPr>
              <w:t>швейной машины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line="276" w:lineRule="exact"/>
              <w:ind w:right="169"/>
              <w:rPr>
                <w:sz w:val="24"/>
              </w:rPr>
            </w:pPr>
            <w:r>
              <w:rPr>
                <w:sz w:val="24"/>
              </w:rPr>
              <w:t>Знакомство с названиями деталей швейной машины. рабочим и свободным ходом в швейной машине, техникой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работе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швейной</w:t>
            </w:r>
            <w:r>
              <w:rPr>
                <w:spacing w:val="-2"/>
                <w:sz w:val="24"/>
              </w:rPr>
              <w:t xml:space="preserve"> машине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показывают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детали швейной машинки.</w:t>
            </w:r>
          </w:p>
          <w:p w:rsidR="00FE170F" w:rsidRDefault="0016628F">
            <w:pPr>
              <w:pStyle w:val="TableParagraph"/>
              <w:ind w:left="106" w:right="669"/>
              <w:rPr>
                <w:sz w:val="24"/>
              </w:rPr>
            </w:pPr>
            <w:r>
              <w:rPr>
                <w:sz w:val="24"/>
              </w:rPr>
              <w:t>Устанавливают рабочий и свободный ход на швейной машине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ind w:left="108" w:right="197"/>
              <w:rPr>
                <w:sz w:val="24"/>
              </w:rPr>
            </w:pPr>
            <w:r>
              <w:rPr>
                <w:sz w:val="24"/>
              </w:rPr>
              <w:t>Называют и показывают детали швейной машинки. Устанавливают рабочий и свободный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швейной </w:t>
            </w:r>
            <w:r>
              <w:rPr>
                <w:spacing w:val="-2"/>
                <w:sz w:val="24"/>
              </w:rPr>
              <w:t>машине</w:t>
            </w:r>
          </w:p>
        </w:tc>
      </w:tr>
      <w:tr w:rsidR="00FE170F">
        <w:trPr>
          <w:trHeight w:val="1655"/>
        </w:trPr>
        <w:tc>
          <w:tcPr>
            <w:tcW w:w="561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tabs>
                <w:tab w:val="left" w:pos="1649"/>
              </w:tabs>
              <w:spacing w:before="2" w:line="237" w:lineRule="auto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Название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деталей </w:t>
            </w:r>
            <w:r>
              <w:rPr>
                <w:sz w:val="24"/>
              </w:rPr>
              <w:t>швейной машины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2" w:line="237" w:lineRule="auto"/>
              <w:ind w:right="74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пробных строчек на бумаге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ind w:left="106" w:right="132"/>
              <w:rPr>
                <w:sz w:val="24"/>
              </w:rPr>
            </w:pPr>
            <w:r>
              <w:rPr>
                <w:sz w:val="24"/>
              </w:rPr>
              <w:t>Повторяют правила техники безопасности при работе на электрической швейной машине 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учебник.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Выполняют пробные строчки на бумаге по</w:t>
            </w:r>
          </w:p>
          <w:p w:rsidR="00FE170F" w:rsidRDefault="0016628F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линиям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разметки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ind w:left="108" w:right="197"/>
              <w:rPr>
                <w:sz w:val="24"/>
              </w:rPr>
            </w:pPr>
            <w:r>
              <w:rPr>
                <w:sz w:val="24"/>
              </w:rPr>
              <w:t>Повторяют правила техники безопасности при работе на электрической швейной машине.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пробные строчки на бумаге</w:t>
            </w:r>
          </w:p>
        </w:tc>
      </w:tr>
      <w:tr w:rsidR="00FE170F">
        <w:trPr>
          <w:trHeight w:val="1653"/>
        </w:trPr>
        <w:tc>
          <w:tcPr>
            <w:tcW w:w="561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tabs>
                <w:tab w:val="left" w:pos="1620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Заправка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верхней </w:t>
            </w:r>
            <w:r>
              <w:rPr>
                <w:spacing w:val="-4"/>
                <w:sz w:val="24"/>
              </w:rPr>
              <w:t>нити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 с частями и деталями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швейной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машины, через которые заправляется верхняя нить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Называют части и детали электрической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швейной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машины, через которые заправляется верхняя нить с опорой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z w:val="24"/>
              </w:rPr>
              <w:t>наглядность.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</w:p>
          <w:p w:rsidR="00FE170F" w:rsidRDefault="0016628F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заправку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верхней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Называют части и детали электрической швейной машины, через которые заправляется верхняя нить.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заправку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верхней</w:t>
            </w:r>
          </w:p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нити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швейной</w:t>
            </w:r>
            <w:r>
              <w:rPr>
                <w:spacing w:val="-2"/>
                <w:sz w:val="24"/>
              </w:rPr>
              <w:t xml:space="preserve"> машинке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2553"/>
        <w:gridCol w:w="707"/>
        <w:gridCol w:w="3119"/>
        <w:gridCol w:w="3687"/>
        <w:gridCol w:w="3478"/>
      </w:tblGrid>
      <w:tr w:rsidR="00FE170F">
        <w:trPr>
          <w:trHeight w:val="275"/>
        </w:trPr>
        <w:tc>
          <w:tcPr>
            <w:tcW w:w="561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3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7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19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spacing w:before="1"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478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1380"/>
        </w:trPr>
        <w:tc>
          <w:tcPr>
            <w:tcW w:w="56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tabs>
                <w:tab w:val="left" w:pos="162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Заправка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верхней </w:t>
            </w:r>
            <w:r>
              <w:rPr>
                <w:spacing w:val="-4"/>
                <w:sz w:val="24"/>
              </w:rPr>
              <w:t>нити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right="546"/>
              <w:rPr>
                <w:sz w:val="24"/>
              </w:rPr>
            </w:pPr>
            <w:r>
              <w:rPr>
                <w:sz w:val="24"/>
              </w:rPr>
              <w:t>Выполнение пробных строчек прямой и зигзагообразной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ind w:left="106" w:right="11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заправку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верхней нити 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Выполняют пробные прямые строчки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линиям разметки (прямые строчки)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заправку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верхней нити. Выполняют пробные строчки </w:t>
            </w:r>
            <w:r>
              <w:rPr>
                <w:sz w:val="24"/>
              </w:rPr>
              <w:t>прямой и зигзагообразной формы</w:t>
            </w:r>
          </w:p>
        </w:tc>
      </w:tr>
      <w:tr w:rsidR="00FE170F">
        <w:trPr>
          <w:trHeight w:val="1932"/>
        </w:trPr>
        <w:tc>
          <w:tcPr>
            <w:tcW w:w="56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spacing w:line="274" w:lineRule="exact"/>
              <w:ind w:left="0" w:right="8"/>
              <w:jc w:val="center"/>
              <w:rPr>
                <w:sz w:val="24"/>
              </w:rPr>
            </w:pPr>
            <w:r>
              <w:rPr>
                <w:sz w:val="24"/>
              </w:rPr>
              <w:t>Заправка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нижней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нити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устройством шпульного колпачка и шпульки. Наматывание нитки на шпульку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устройством шпульного колпачка.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Выполняют задание в тетради: подписывают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шпульного </w:t>
            </w:r>
            <w:r>
              <w:rPr>
                <w:spacing w:val="-2"/>
                <w:sz w:val="24"/>
              </w:rPr>
              <w:t>колпачка.</w:t>
            </w:r>
          </w:p>
          <w:p w:rsidR="00FE170F" w:rsidRDefault="0016628F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Наматывают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нитку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шпульку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ind w:left="108" w:right="659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устройством шпульного колпачка.</w:t>
            </w:r>
          </w:p>
          <w:p w:rsidR="00FE170F" w:rsidRDefault="0016628F">
            <w:pPr>
              <w:pStyle w:val="TableParagraph"/>
              <w:ind w:left="108" w:right="19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тетради: подписывают детали шпульного колпачка.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Наматывают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нитку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шпульку</w:t>
            </w:r>
          </w:p>
        </w:tc>
      </w:tr>
      <w:tr w:rsidR="00FE170F">
        <w:trPr>
          <w:trHeight w:val="2482"/>
        </w:trPr>
        <w:tc>
          <w:tcPr>
            <w:tcW w:w="561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ind w:left="0" w:right="8"/>
              <w:jc w:val="center"/>
              <w:rPr>
                <w:sz w:val="24"/>
              </w:rPr>
            </w:pPr>
            <w:r>
              <w:rPr>
                <w:sz w:val="24"/>
              </w:rPr>
              <w:t>Заправка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нижней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нити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 xml:space="preserve">Вставка челнока в челночный комплект. </w:t>
            </w:r>
            <w:r>
              <w:rPr>
                <w:sz w:val="24"/>
              </w:rPr>
              <w:t>Заправка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нижней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нити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ind w:left="106" w:right="176"/>
              <w:rPr>
                <w:sz w:val="24"/>
              </w:rPr>
            </w:pPr>
            <w:r>
              <w:rPr>
                <w:sz w:val="24"/>
              </w:rPr>
              <w:t>Показывают и называют детали шпульного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колпачка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 рисунок в тетради. Наматывают нитку на шпульку. Вставляют челнок в челночный комплект и заправляют нижнюю нить с помощью учителя.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Выполняют на ткани машинные строчки по</w:t>
            </w:r>
          </w:p>
          <w:p w:rsidR="00FE170F" w:rsidRDefault="0016628F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ind w:left="108" w:right="131"/>
              <w:rPr>
                <w:sz w:val="24"/>
              </w:rPr>
            </w:pPr>
            <w:r>
              <w:rPr>
                <w:sz w:val="24"/>
              </w:rPr>
              <w:t>Показывают и называют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детали шпульного колпачка. Наматываю нитку на шпульку. Вставляют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челнок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челночный </w:t>
            </w:r>
            <w:r>
              <w:rPr>
                <w:spacing w:val="-2"/>
                <w:sz w:val="24"/>
              </w:rPr>
              <w:t>комплект.</w:t>
            </w:r>
          </w:p>
          <w:p w:rsidR="00FE170F" w:rsidRDefault="0016628F">
            <w:pPr>
              <w:pStyle w:val="TableParagraph"/>
              <w:spacing w:line="276" w:lineRule="exact"/>
              <w:ind w:left="108" w:right="197"/>
              <w:rPr>
                <w:sz w:val="24"/>
              </w:rPr>
            </w:pPr>
            <w:r>
              <w:rPr>
                <w:sz w:val="24"/>
              </w:rPr>
              <w:t>Заправляют нижнюю нить. Выполняют на ткани машинные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строчки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разных </w:t>
            </w:r>
            <w:r>
              <w:rPr>
                <w:spacing w:val="-2"/>
                <w:sz w:val="24"/>
              </w:rPr>
              <w:t>направлениях</w:t>
            </w:r>
          </w:p>
        </w:tc>
      </w:tr>
      <w:tr w:rsidR="00FE170F">
        <w:trPr>
          <w:trHeight w:val="2756"/>
        </w:trPr>
        <w:tc>
          <w:tcPr>
            <w:tcW w:w="561" w:type="dxa"/>
          </w:tcPr>
          <w:p w:rsidR="00FE170F" w:rsidRDefault="0016628F">
            <w:pPr>
              <w:pStyle w:val="TableParagraph"/>
              <w:spacing w:line="27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tabs>
                <w:tab w:val="left" w:pos="1783"/>
              </w:tabs>
              <w:spacing w:before="2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Регулятор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длины </w:t>
            </w:r>
            <w:r>
              <w:rPr>
                <w:spacing w:val="-2"/>
                <w:sz w:val="24"/>
              </w:rPr>
              <w:t>стежка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spacing w:line="27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2" w:line="237" w:lineRule="auto"/>
              <w:ind w:right="610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регулятора длины </w:t>
            </w:r>
            <w:r>
              <w:rPr>
                <w:sz w:val="24"/>
              </w:rPr>
              <w:t>стежка.</w:t>
            </w:r>
          </w:p>
          <w:p w:rsidR="00FE170F" w:rsidRDefault="0016628F">
            <w:pPr>
              <w:pStyle w:val="TableParagraph"/>
              <w:spacing w:before="1"/>
              <w:ind w:right="247"/>
              <w:rPr>
                <w:sz w:val="24"/>
              </w:rPr>
            </w:pPr>
            <w:r>
              <w:rPr>
                <w:sz w:val="24"/>
              </w:rPr>
              <w:t>Выполнение машинных строчек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длинной </w:t>
            </w:r>
            <w:r>
              <w:rPr>
                <w:spacing w:val="-2"/>
                <w:sz w:val="24"/>
              </w:rPr>
              <w:t>стежка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ind w:left="106" w:right="138"/>
              <w:rPr>
                <w:sz w:val="24"/>
              </w:rPr>
            </w:pPr>
            <w:r>
              <w:rPr>
                <w:sz w:val="24"/>
              </w:rPr>
              <w:t>Показывают расположение регулятора длины стежка на швейной машине. Рассказывают о назначение регулятора длины стежка.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Тренируются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выставлять разную длину стежка.</w:t>
            </w:r>
          </w:p>
          <w:p w:rsidR="00FE170F" w:rsidRDefault="0016628F">
            <w:pPr>
              <w:pStyle w:val="TableParagraph"/>
              <w:ind w:left="106" w:right="11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машинные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строчки (по пря</w:t>
            </w:r>
            <w:r>
              <w:rPr>
                <w:sz w:val="24"/>
              </w:rPr>
              <w:t>мой разметке) с разной длиной стежка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Показывают расположение регулятора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стежка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швейной машине.</w:t>
            </w:r>
          </w:p>
          <w:p w:rsidR="00FE170F" w:rsidRDefault="0016628F">
            <w:pPr>
              <w:pStyle w:val="TableParagraph"/>
              <w:ind w:left="108" w:right="197"/>
              <w:rPr>
                <w:sz w:val="24"/>
              </w:rPr>
            </w:pPr>
            <w:r>
              <w:rPr>
                <w:sz w:val="24"/>
              </w:rPr>
              <w:t>Рассказывают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назначение регулятора длины стежка. Тренируются выставлять разную длину стежка.</w:t>
            </w:r>
          </w:p>
          <w:p w:rsidR="00FE170F" w:rsidRDefault="0016628F">
            <w:pPr>
              <w:pStyle w:val="TableParagraph"/>
              <w:spacing w:line="270" w:lineRule="atLeast"/>
              <w:ind w:left="108" w:right="11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машинные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строчки в разных направлениях с разной</w:t>
            </w:r>
            <w:r>
              <w:rPr>
                <w:sz w:val="24"/>
              </w:rPr>
              <w:t xml:space="preserve"> длиной стежка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2553"/>
        <w:gridCol w:w="707"/>
        <w:gridCol w:w="3119"/>
        <w:gridCol w:w="3687"/>
        <w:gridCol w:w="3478"/>
      </w:tblGrid>
      <w:tr w:rsidR="00FE170F">
        <w:trPr>
          <w:trHeight w:val="2207"/>
        </w:trPr>
        <w:tc>
          <w:tcPr>
            <w:tcW w:w="561" w:type="dxa"/>
          </w:tcPr>
          <w:p w:rsidR="00FE170F" w:rsidRDefault="0016628F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Машинная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закрепка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Назначение машинной закрепки. Алгоритм выполнения машинной закрепки. Выполнение машинных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строчек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разной длиной стежка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spacing w:before="1"/>
              <w:ind w:left="106" w:right="176"/>
              <w:rPr>
                <w:sz w:val="24"/>
              </w:rPr>
            </w:pPr>
            <w:r>
              <w:rPr>
                <w:sz w:val="24"/>
              </w:rPr>
              <w:t xml:space="preserve">Рассказывают о назначение машинной закрепки и алгоритм её выполнения. </w:t>
            </w:r>
            <w:r>
              <w:rPr>
                <w:sz w:val="24"/>
              </w:rPr>
              <w:t>Выполняют машинную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закрепку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помощью учителя.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машинные строчки (по прямой разметке) с разной длиной стежка и</w:t>
            </w:r>
          </w:p>
          <w:p w:rsidR="00FE170F" w:rsidRDefault="0016628F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машинной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закрепкой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Рассказывают о назначение машинной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закрепки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алгоритм её выполнения. Выполняют машинную закрепку.</w:t>
            </w:r>
          </w:p>
          <w:p w:rsidR="00FE170F" w:rsidRDefault="0016628F">
            <w:pPr>
              <w:pStyle w:val="TableParagraph"/>
              <w:spacing w:line="276" w:lineRule="exact"/>
              <w:ind w:left="108" w:right="113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машинные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строчки в разных направлениях с разной длиной стежка и машинной закрепкой</w:t>
            </w:r>
          </w:p>
        </w:tc>
      </w:tr>
      <w:tr w:rsidR="00FE170F">
        <w:trPr>
          <w:trHeight w:val="2758"/>
        </w:trPr>
        <w:tc>
          <w:tcPr>
            <w:tcW w:w="561" w:type="dxa"/>
          </w:tcPr>
          <w:p w:rsidR="00FE170F" w:rsidRDefault="0016628F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Машинная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игла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устройством машинной иглы.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Знакомятся с устройством и названиями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машинной </w:t>
            </w:r>
            <w:r>
              <w:rPr>
                <w:spacing w:val="-2"/>
                <w:sz w:val="24"/>
              </w:rPr>
              <w:t>иглы.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рабочей тетради «Машинная игла» с опорой </w:t>
            </w:r>
            <w:r>
              <w:rPr>
                <w:sz w:val="24"/>
              </w:rPr>
              <w:t>на учебник.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Показывают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называют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части машинной иглы с опорой на </w:t>
            </w:r>
            <w:r>
              <w:rPr>
                <w:spacing w:val="-2"/>
                <w:sz w:val="24"/>
              </w:rPr>
              <w:t>рисунок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Знакомятся с устройством и названиями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машинной </w:t>
            </w:r>
            <w:r>
              <w:rPr>
                <w:spacing w:val="-2"/>
                <w:sz w:val="24"/>
              </w:rPr>
              <w:t>иглы.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рабочей тетради «Машинная игла».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Показывают и называют части машинной иглы. Сравнивают машинную иглу и</w:t>
            </w:r>
            <w:r>
              <w:rPr>
                <w:sz w:val="24"/>
              </w:rPr>
              <w:t xml:space="preserve"> иглу для ручных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ищут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сходство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отличия</w:t>
            </w:r>
          </w:p>
        </w:tc>
      </w:tr>
      <w:tr w:rsidR="00FE170F">
        <w:trPr>
          <w:trHeight w:val="2482"/>
        </w:trPr>
        <w:tc>
          <w:tcPr>
            <w:tcW w:w="561" w:type="dxa"/>
          </w:tcPr>
          <w:p w:rsidR="00FE170F" w:rsidRDefault="0016628F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Машинная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игла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Виды машинных игл. Подбор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машинной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зависимости от толщины </w:t>
            </w:r>
            <w:r>
              <w:rPr>
                <w:spacing w:val="-2"/>
                <w:sz w:val="24"/>
              </w:rPr>
              <w:t>ткани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ind w:left="106" w:right="172"/>
              <w:jc w:val="both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иглы 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рисунок.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Знакомятся с видами машинных игл.</w:t>
            </w:r>
          </w:p>
          <w:p w:rsidR="00FE170F" w:rsidRDefault="0016628F">
            <w:pPr>
              <w:pStyle w:val="TableParagraph"/>
              <w:ind w:left="106" w:right="3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Подбирают машинную иглу в </w:t>
            </w:r>
            <w:r>
              <w:rPr>
                <w:sz w:val="24"/>
              </w:rPr>
              <w:t>зависимости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толщины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ткани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ind w:left="108" w:right="553"/>
              <w:jc w:val="both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машинной иглы.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Знакомятся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видами машинных игл.</w:t>
            </w:r>
          </w:p>
          <w:p w:rsidR="00FE170F" w:rsidRDefault="0016628F">
            <w:pPr>
              <w:pStyle w:val="TableParagraph"/>
              <w:ind w:left="108" w:right="197"/>
              <w:rPr>
                <w:sz w:val="24"/>
              </w:rPr>
            </w:pPr>
            <w:r>
              <w:rPr>
                <w:sz w:val="24"/>
              </w:rPr>
              <w:t>Подбирают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машинную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зависимости от толщины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12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машинные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строчки разными видами машинных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игл</w:t>
            </w:r>
          </w:p>
        </w:tc>
      </w:tr>
      <w:tr w:rsidR="00FE170F">
        <w:trPr>
          <w:trHeight w:val="1376"/>
        </w:trPr>
        <w:tc>
          <w:tcPr>
            <w:tcW w:w="561" w:type="dxa"/>
          </w:tcPr>
          <w:p w:rsidR="00FE170F" w:rsidRDefault="0016628F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«Машина с </w:t>
            </w:r>
            <w:r>
              <w:rPr>
                <w:spacing w:val="-2"/>
                <w:sz w:val="24"/>
              </w:rPr>
              <w:t xml:space="preserve">электроприводом. </w:t>
            </w:r>
            <w:r>
              <w:rPr>
                <w:sz w:val="24"/>
              </w:rPr>
              <w:t>Машинная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игла».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Тест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right="58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устройства швейной машины с </w:t>
            </w:r>
            <w:r>
              <w:rPr>
                <w:spacing w:val="-2"/>
                <w:sz w:val="24"/>
              </w:rPr>
              <w:t>электроприводом.</w:t>
            </w:r>
          </w:p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теста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spacing w:before="1"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швейной машины с электроприводом.</w:t>
            </w:r>
          </w:p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ind w:left="108" w:right="1004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устройство швейной машинки с </w:t>
            </w:r>
            <w:r>
              <w:rPr>
                <w:spacing w:val="-2"/>
                <w:sz w:val="24"/>
              </w:rPr>
              <w:t>электроприводом.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</w:tbl>
    <w:p w:rsidR="00FE170F" w:rsidRDefault="00FE170F">
      <w:pPr>
        <w:pStyle w:val="TableParagraph"/>
        <w:spacing w:line="27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2553"/>
        <w:gridCol w:w="707"/>
        <w:gridCol w:w="3119"/>
        <w:gridCol w:w="3687"/>
        <w:gridCol w:w="3478"/>
      </w:tblGrid>
      <w:tr w:rsidR="00FE170F">
        <w:trPr>
          <w:trHeight w:val="1931"/>
        </w:trPr>
        <w:tc>
          <w:tcPr>
            <w:tcW w:w="561" w:type="dxa"/>
          </w:tcPr>
          <w:p w:rsidR="00FE170F" w:rsidRDefault="0016628F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E170F" w:rsidRDefault="0016628F">
            <w:pPr>
              <w:pStyle w:val="TableParagraph"/>
              <w:ind w:left="108" w:right="272"/>
              <w:rPr>
                <w:sz w:val="24"/>
              </w:rPr>
            </w:pPr>
            <w:r>
              <w:rPr>
                <w:sz w:val="24"/>
              </w:rPr>
              <w:t xml:space="preserve">«Машина с </w:t>
            </w:r>
            <w:r>
              <w:rPr>
                <w:spacing w:val="-2"/>
                <w:sz w:val="24"/>
              </w:rPr>
              <w:t xml:space="preserve">электроприводом. </w:t>
            </w:r>
            <w:r>
              <w:rPr>
                <w:sz w:val="24"/>
              </w:rPr>
              <w:t>Машинная игла». 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/>
              <w:ind w:right="169"/>
              <w:rPr>
                <w:sz w:val="24"/>
              </w:rPr>
            </w:pPr>
            <w:r>
              <w:rPr>
                <w:sz w:val="24"/>
              </w:rPr>
              <w:t>Выполнение практической части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работы: заправка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верхней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нижней нити, выполнение машинных строчек с закрепкой на ткани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spacing w:before="3"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Заправляют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верхнюю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нижнюю нити с </w:t>
            </w:r>
            <w:r>
              <w:rPr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spacing w:before="1"/>
              <w:ind w:left="106" w:right="176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учителя на ткани машинные строчки, закрепляя начало и конец строчек машинной закрепкой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spacing w:before="1"/>
              <w:ind w:left="108" w:right="197"/>
              <w:rPr>
                <w:sz w:val="24"/>
              </w:rPr>
            </w:pPr>
            <w:r>
              <w:rPr>
                <w:sz w:val="24"/>
              </w:rPr>
              <w:t>Самостоятельно заправляют верхнюю и нижнюю нити. Подбирают ткань под номер машинной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иглы.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машинные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строчки, закре</w:t>
            </w:r>
            <w:r>
              <w:rPr>
                <w:sz w:val="24"/>
              </w:rPr>
              <w:t>пляя начало и конец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строчек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машинной</w:t>
            </w:r>
            <w:r>
              <w:rPr>
                <w:spacing w:val="-2"/>
                <w:sz w:val="24"/>
              </w:rPr>
              <w:t xml:space="preserve"> закрепкой.</w:t>
            </w:r>
          </w:p>
        </w:tc>
      </w:tr>
      <w:tr w:rsidR="00FE170F">
        <w:trPr>
          <w:trHeight w:val="276"/>
        </w:trPr>
        <w:tc>
          <w:tcPr>
            <w:tcW w:w="14105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Волокна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ткани-14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FE170F">
        <w:trPr>
          <w:trHeight w:val="1931"/>
        </w:trPr>
        <w:tc>
          <w:tcPr>
            <w:tcW w:w="56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4"/>
                <w:sz w:val="24"/>
              </w:rPr>
              <w:t>ткани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right="169"/>
              <w:rPr>
                <w:sz w:val="24"/>
              </w:rPr>
            </w:pPr>
            <w:r>
              <w:rPr>
                <w:sz w:val="24"/>
              </w:rPr>
              <w:t>Сведения о ткани: сырье, получение, назначение. Долевая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поперечная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нити в тканях.</w:t>
            </w:r>
          </w:p>
          <w:p w:rsidR="00FE170F" w:rsidRDefault="0016628F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свойствами </w:t>
            </w:r>
            <w:r>
              <w:rPr>
                <w:spacing w:val="-2"/>
                <w:sz w:val="24"/>
              </w:rPr>
              <w:t>ткани.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Знакомятся с процессом производства ткани</w:t>
            </w:r>
            <w:r>
              <w:rPr>
                <w:sz w:val="24"/>
              </w:rPr>
              <w:t xml:space="preserve"> на ткацких фабриках. Определяют в ткани долевую и поперечную нить с помощью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Знакомятся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 свойствами ткани.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Знакомятся с процессом производства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ткацких фабриках.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Определяют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ткани долевую и поперечную нить.</w:t>
            </w:r>
          </w:p>
          <w:p w:rsidR="00FE170F" w:rsidRDefault="0016628F">
            <w:pPr>
              <w:pStyle w:val="TableParagraph"/>
              <w:ind w:left="108" w:right="197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свойствами </w:t>
            </w:r>
            <w:r>
              <w:rPr>
                <w:spacing w:val="-2"/>
                <w:sz w:val="24"/>
              </w:rPr>
              <w:t>ткани.</w:t>
            </w:r>
          </w:p>
        </w:tc>
      </w:tr>
      <w:tr w:rsidR="00FE170F">
        <w:trPr>
          <w:trHeight w:val="2207"/>
        </w:trPr>
        <w:tc>
          <w:tcPr>
            <w:tcW w:w="561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4"/>
                <w:sz w:val="24"/>
              </w:rPr>
              <w:t>ткани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right="701"/>
              <w:jc w:val="both"/>
              <w:rPr>
                <w:sz w:val="24"/>
              </w:rPr>
            </w:pPr>
            <w:r>
              <w:rPr>
                <w:sz w:val="24"/>
              </w:rPr>
              <w:t>Различение тканей по окраске. Определение лицевой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изнаночной стороны ткани.</w:t>
            </w:r>
          </w:p>
          <w:p w:rsidR="00FE170F" w:rsidRDefault="0016628F">
            <w:pPr>
              <w:pStyle w:val="TableParagraph"/>
              <w:ind w:right="542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коллекции тканей в тетради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Определяют виды тканей по окраске. Составляют в тетради коллекцию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тканей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окраске). Определяют лицевую и </w:t>
            </w:r>
            <w:r>
              <w:rPr>
                <w:sz w:val="24"/>
              </w:rPr>
              <w:t>изнаночную сторону ткани с помощью учителя, заполняют таблицу, приклеивая образцы</w:t>
            </w:r>
          </w:p>
          <w:p w:rsidR="00FE170F" w:rsidRDefault="0016628F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тканей.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ind w:left="108" w:right="180"/>
              <w:rPr>
                <w:sz w:val="24"/>
              </w:rPr>
            </w:pPr>
            <w:r>
              <w:rPr>
                <w:sz w:val="24"/>
              </w:rPr>
              <w:t>Определяют виды тканей по окраске.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Составляют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тетради коллекцию тканей (по окраске).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Определяют лицевую и изнаночную сторону ткани с помощью учителя, заполняют </w:t>
            </w:r>
            <w:r>
              <w:rPr>
                <w:sz w:val="24"/>
              </w:rPr>
              <w:t>таблицу,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приклеивая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образцы</w:t>
            </w:r>
            <w:r>
              <w:rPr>
                <w:spacing w:val="-2"/>
                <w:sz w:val="24"/>
              </w:rPr>
              <w:t xml:space="preserve"> тканей</w:t>
            </w:r>
          </w:p>
        </w:tc>
      </w:tr>
      <w:tr w:rsidR="00FE170F">
        <w:trPr>
          <w:trHeight w:val="2481"/>
        </w:trPr>
        <w:tc>
          <w:tcPr>
            <w:tcW w:w="561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Полотняное </w:t>
            </w:r>
            <w:r>
              <w:rPr>
                <w:sz w:val="24"/>
              </w:rPr>
              <w:t>переплетение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Знакомство с полотняным переплетением. Схема полотняного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переплетения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spacing w:before="2"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полотняным переплетением в ткани.</w:t>
            </w:r>
          </w:p>
          <w:p w:rsidR="00FE170F" w:rsidRDefault="0016628F">
            <w:pPr>
              <w:pStyle w:val="TableParagraph"/>
              <w:spacing w:before="1"/>
              <w:ind w:left="106" w:right="176"/>
              <w:rPr>
                <w:sz w:val="24"/>
              </w:rPr>
            </w:pPr>
            <w:r>
              <w:rPr>
                <w:sz w:val="24"/>
              </w:rPr>
              <w:t>Рассматривают на образцах ткани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полотняное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переплетение. </w:t>
            </w:r>
            <w:r>
              <w:rPr>
                <w:sz w:val="24"/>
              </w:rPr>
              <w:t>Раскрашивают в тетрадях схему полотняного переплетения.</w:t>
            </w:r>
          </w:p>
          <w:p w:rsidR="00FE170F" w:rsidRDefault="0016628F">
            <w:pPr>
              <w:pStyle w:val="TableParagraph"/>
              <w:spacing w:line="270" w:lineRule="atLeast"/>
              <w:ind w:left="106" w:right="739"/>
              <w:rPr>
                <w:sz w:val="24"/>
              </w:rPr>
            </w:pPr>
            <w:r>
              <w:rPr>
                <w:sz w:val="24"/>
              </w:rPr>
              <w:t>Оформляют в тетради коллекцию тканей, выработанных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полотняным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полотняным переплетением в ткани.</w:t>
            </w:r>
          </w:p>
          <w:p w:rsidR="00FE170F" w:rsidRDefault="0016628F">
            <w:pPr>
              <w:pStyle w:val="TableParagraph"/>
              <w:tabs>
                <w:tab w:val="left" w:pos="1140"/>
              </w:tabs>
              <w:spacing w:line="270" w:lineRule="atLeast"/>
              <w:ind w:left="108" w:right="133"/>
              <w:rPr>
                <w:sz w:val="24"/>
              </w:rPr>
            </w:pPr>
            <w:r>
              <w:rPr>
                <w:sz w:val="24"/>
              </w:rPr>
              <w:t>Рассматривают на образцах ткани полотняное переплетение.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Зарисовывают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тетрадях схему полотняного переплетения. Оформляют в </w:t>
            </w:r>
            <w:r>
              <w:rPr>
                <w:spacing w:val="-2"/>
                <w:sz w:val="24"/>
              </w:rPr>
              <w:t>тетради</w:t>
            </w:r>
            <w:r>
              <w:rPr>
                <w:sz w:val="24"/>
              </w:rPr>
              <w:tab/>
              <w:t>коллекцию тканей, выработанных полотняным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2553"/>
        <w:gridCol w:w="707"/>
        <w:gridCol w:w="3119"/>
        <w:gridCol w:w="3687"/>
        <w:gridCol w:w="3478"/>
      </w:tblGrid>
      <w:tr w:rsidR="00FE170F">
        <w:trPr>
          <w:trHeight w:val="275"/>
        </w:trPr>
        <w:tc>
          <w:tcPr>
            <w:tcW w:w="561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3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7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19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spacing w:before="1" w:line="25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переплетением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spacing w:before="1"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переплетением</w:t>
            </w:r>
          </w:p>
        </w:tc>
      </w:tr>
      <w:tr w:rsidR="00FE170F">
        <w:trPr>
          <w:trHeight w:val="1932"/>
        </w:trPr>
        <w:tc>
          <w:tcPr>
            <w:tcW w:w="56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tabs>
                <w:tab w:val="left" w:pos="1752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макета полотняного переплетения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Изготовление макета полотняного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переплетения </w:t>
            </w:r>
            <w:r>
              <w:rPr>
                <w:sz w:val="24"/>
              </w:rPr>
              <w:t>из бумаги.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color w:val="171717"/>
                <w:sz w:val="24"/>
              </w:rPr>
              <w:t>Рассматривают</w:t>
            </w:r>
            <w:r>
              <w:rPr>
                <w:color w:val="171717"/>
                <w:spacing w:val="-1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образцы</w:t>
            </w:r>
            <w:r>
              <w:rPr>
                <w:color w:val="171717"/>
                <w:spacing w:val="-14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тканей</w:t>
            </w:r>
            <w:r>
              <w:rPr>
                <w:color w:val="171717"/>
                <w:spacing w:val="-10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 полотняным переплетением с помощью лупы. Изготавливают макет</w:t>
            </w:r>
            <w:r>
              <w:rPr>
                <w:color w:val="171717"/>
                <w:spacing w:val="-15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полотняного</w:t>
            </w:r>
            <w:r>
              <w:rPr>
                <w:color w:val="171717"/>
                <w:spacing w:val="-15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переплетения из цветной бумаги с опорой на предметную карту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ind w:left="108" w:right="70"/>
              <w:rPr>
                <w:sz w:val="24"/>
              </w:rPr>
            </w:pPr>
            <w:r>
              <w:rPr>
                <w:color w:val="171717"/>
                <w:sz w:val="24"/>
              </w:rPr>
              <w:t>Рассматривают</w:t>
            </w:r>
            <w:r>
              <w:rPr>
                <w:color w:val="171717"/>
                <w:spacing w:val="-15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образцы</w:t>
            </w:r>
            <w:r>
              <w:rPr>
                <w:color w:val="171717"/>
                <w:spacing w:val="-15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тканей с</w:t>
            </w:r>
            <w:r>
              <w:rPr>
                <w:color w:val="171717"/>
                <w:spacing w:val="-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помощью</w:t>
            </w:r>
            <w:r>
              <w:rPr>
                <w:color w:val="171717"/>
                <w:spacing w:val="-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лупы</w:t>
            </w:r>
            <w:r>
              <w:rPr>
                <w:color w:val="171717"/>
                <w:spacing w:val="-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</w:t>
            </w:r>
            <w:r>
              <w:rPr>
                <w:color w:val="171717"/>
                <w:spacing w:val="-5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 xml:space="preserve">определяют ткани полотняного </w:t>
            </w:r>
            <w:r>
              <w:rPr>
                <w:color w:val="171717"/>
                <w:spacing w:val="-2"/>
                <w:sz w:val="24"/>
              </w:rPr>
              <w:t>переплетения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color w:val="171717"/>
                <w:sz w:val="24"/>
              </w:rPr>
              <w:t>Изготавливают макет полотняного</w:t>
            </w:r>
            <w:r>
              <w:rPr>
                <w:color w:val="171717"/>
                <w:spacing w:val="-15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переплетения</w:t>
            </w:r>
            <w:r>
              <w:rPr>
                <w:color w:val="171717"/>
                <w:spacing w:val="-15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из цветной бумаги</w:t>
            </w:r>
          </w:p>
        </w:tc>
      </w:tr>
      <w:tr w:rsidR="00FE170F">
        <w:trPr>
          <w:trHeight w:val="2484"/>
        </w:trPr>
        <w:tc>
          <w:tcPr>
            <w:tcW w:w="56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Хлопчатобумажные </w:t>
            </w:r>
            <w:r>
              <w:rPr>
                <w:sz w:val="24"/>
              </w:rPr>
              <w:t>волокна и ткани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right="169"/>
              <w:rPr>
                <w:sz w:val="24"/>
              </w:rPr>
            </w:pPr>
            <w:r>
              <w:rPr>
                <w:sz w:val="24"/>
              </w:rPr>
              <w:t xml:space="preserve">Знакомство с </w:t>
            </w:r>
            <w:r>
              <w:rPr>
                <w:spacing w:val="-2"/>
                <w:sz w:val="24"/>
              </w:rPr>
              <w:t xml:space="preserve">производством </w:t>
            </w:r>
            <w:r>
              <w:rPr>
                <w:sz w:val="24"/>
              </w:rPr>
              <w:t>хлопчатобумажных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тканей. Формирование навыков </w:t>
            </w:r>
            <w:r>
              <w:rPr>
                <w:spacing w:val="-2"/>
                <w:sz w:val="24"/>
              </w:rPr>
              <w:t xml:space="preserve">определения </w:t>
            </w:r>
            <w:r>
              <w:rPr>
                <w:sz w:val="24"/>
              </w:rPr>
              <w:t>хлопчатобумажных тканей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производством </w:t>
            </w:r>
            <w:r>
              <w:rPr>
                <w:sz w:val="24"/>
              </w:rPr>
              <w:t>хлопчатобумажных тканей. Рассматривают коллекцию</w:t>
            </w:r>
          </w:p>
          <w:p w:rsidR="00FE170F" w:rsidRDefault="0016628F">
            <w:pPr>
              <w:pStyle w:val="TableParagraph"/>
              <w:ind w:left="106" w:right="117"/>
              <w:rPr>
                <w:sz w:val="24"/>
              </w:rPr>
            </w:pPr>
            <w:r>
              <w:rPr>
                <w:sz w:val="24"/>
              </w:rPr>
              <w:t>«Хлопок» и располагают карточки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порядке,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каком происходит обработка волокон под руководством учителя.</w:t>
            </w:r>
          </w:p>
          <w:p w:rsidR="00FE170F" w:rsidRDefault="0016628F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Приклеивают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тетрадь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образцы хлопчатобумажных тканей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производством хлопчатобумажных</w:t>
            </w:r>
            <w:r>
              <w:rPr>
                <w:sz w:val="24"/>
              </w:rPr>
              <w:t xml:space="preserve"> тканей. Рассматривают коллекцию</w:t>
            </w:r>
          </w:p>
          <w:p w:rsidR="00FE170F" w:rsidRDefault="0016628F">
            <w:pPr>
              <w:pStyle w:val="TableParagraph"/>
              <w:spacing w:line="270" w:lineRule="atLeast"/>
              <w:ind w:left="108" w:right="197"/>
              <w:rPr>
                <w:sz w:val="24"/>
              </w:rPr>
            </w:pPr>
            <w:r>
              <w:rPr>
                <w:sz w:val="24"/>
              </w:rPr>
              <w:t>«Хлопок» и располагают карточки в том порядке, в каком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происходит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обработка волокон. Оформляют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тетради коллекцию хлопчатобумажных тканей</w:t>
            </w:r>
          </w:p>
        </w:tc>
      </w:tr>
      <w:tr w:rsidR="00FE170F">
        <w:trPr>
          <w:trHeight w:val="1930"/>
        </w:trPr>
        <w:tc>
          <w:tcPr>
            <w:tcW w:w="561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553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Свойства хлопчатобумажных тканей</w:t>
            </w:r>
          </w:p>
        </w:tc>
        <w:tc>
          <w:tcPr>
            <w:tcW w:w="707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right="169"/>
              <w:rPr>
                <w:sz w:val="24"/>
              </w:rPr>
            </w:pPr>
            <w:r>
              <w:rPr>
                <w:sz w:val="24"/>
              </w:rPr>
              <w:t>Знакомство со свойствами хлопчатобумажных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тканей. Лабораторная работа</w:t>
            </w:r>
          </w:p>
        </w:tc>
        <w:tc>
          <w:tcPr>
            <w:tcW w:w="3687" w:type="dxa"/>
          </w:tcPr>
          <w:p w:rsidR="00FE170F" w:rsidRDefault="0016628F">
            <w:pPr>
              <w:pStyle w:val="TableParagraph"/>
              <w:ind w:left="106" w:right="176"/>
              <w:rPr>
                <w:sz w:val="24"/>
              </w:rPr>
            </w:pPr>
            <w:r>
              <w:rPr>
                <w:sz w:val="24"/>
              </w:rPr>
              <w:t>Выполняют лабораторную работу «Свойства хлопчатобумажных тканей» с опорой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учебник. Заполняют таблицу</w:t>
            </w:r>
          </w:p>
          <w:p w:rsidR="00FE170F" w:rsidRDefault="0016628F">
            <w:pPr>
              <w:pStyle w:val="TableParagraph"/>
              <w:spacing w:line="276" w:lineRule="exact"/>
              <w:ind w:left="106" w:right="416"/>
              <w:rPr>
                <w:sz w:val="24"/>
              </w:rPr>
            </w:pPr>
            <w:r>
              <w:rPr>
                <w:sz w:val="24"/>
              </w:rPr>
              <w:t>«Свойства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хлопчатобумажных </w:t>
            </w:r>
            <w:r>
              <w:rPr>
                <w:spacing w:val="-2"/>
                <w:sz w:val="24"/>
              </w:rPr>
              <w:t>тканей»</w:t>
            </w:r>
          </w:p>
        </w:tc>
        <w:tc>
          <w:tcPr>
            <w:tcW w:w="3478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Выполняют лабораторную работу «Свойства хлопчатобумажных тканей». Запо</w:t>
            </w:r>
            <w:r>
              <w:rPr>
                <w:sz w:val="24"/>
              </w:rPr>
              <w:t>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таблицу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«Свойства хлопчатобумажных тканей»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410"/>
        <w:gridCol w:w="850"/>
        <w:gridCol w:w="3119"/>
        <w:gridCol w:w="3546"/>
        <w:gridCol w:w="3544"/>
      </w:tblGrid>
      <w:tr w:rsidR="00FE170F">
        <w:trPr>
          <w:trHeight w:val="1931"/>
        </w:trPr>
        <w:tc>
          <w:tcPr>
            <w:tcW w:w="560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нитках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before="1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3" w:line="237" w:lineRule="auto"/>
              <w:ind w:left="106" w:right="307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нитками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 шитья и вышивания.</w:t>
            </w:r>
          </w:p>
          <w:p w:rsidR="00FE170F" w:rsidRDefault="0016628F">
            <w:pPr>
              <w:pStyle w:val="TableParagraph"/>
              <w:spacing w:before="1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коллекции ниток 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вышивания в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546" w:type="dxa"/>
          </w:tcPr>
          <w:p w:rsidR="00FE170F" w:rsidRDefault="0016628F">
            <w:pPr>
              <w:pStyle w:val="TableParagraph"/>
              <w:spacing w:before="1"/>
              <w:ind w:right="167"/>
              <w:rPr>
                <w:sz w:val="24"/>
              </w:rPr>
            </w:pPr>
            <w:r>
              <w:rPr>
                <w:sz w:val="24"/>
              </w:rPr>
              <w:t>Знакомятся с нитками для шитья и вышивания</w:t>
            </w:r>
            <w:r>
              <w:rPr>
                <w:color w:val="00AFEF"/>
                <w:sz w:val="24"/>
              </w:rPr>
              <w:t xml:space="preserve">, </w:t>
            </w:r>
            <w:r>
              <w:rPr>
                <w:sz w:val="24"/>
              </w:rPr>
              <w:t>оформляют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ниток для вышивания в тетради.</w:t>
            </w:r>
          </w:p>
          <w:p w:rsidR="00FE170F" w:rsidRDefault="0016628F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Рассматривают нитки на бобинах,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определяют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 w:right="142"/>
              <w:rPr>
                <w:sz w:val="24"/>
              </w:rPr>
            </w:pPr>
            <w:r>
              <w:rPr>
                <w:sz w:val="24"/>
              </w:rPr>
              <w:t>Знакомятся с нитками для шитья и вышивания, оформляют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ниток для вышивания в тетради.</w:t>
            </w:r>
          </w:p>
          <w:p w:rsidR="00FE170F" w:rsidRDefault="0016628F">
            <w:pPr>
              <w:pStyle w:val="TableParagraph"/>
              <w:spacing w:line="276" w:lineRule="exact"/>
              <w:ind w:left="108" w:right="142"/>
              <w:rPr>
                <w:sz w:val="24"/>
              </w:rPr>
            </w:pPr>
            <w:r>
              <w:rPr>
                <w:sz w:val="24"/>
              </w:rPr>
              <w:t>Рассматривают нитки на бобинах,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определяют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номер, сравнивают нитки по </w:t>
            </w:r>
            <w:r>
              <w:rPr>
                <w:sz w:val="24"/>
              </w:rPr>
              <w:t>толщине</w:t>
            </w:r>
          </w:p>
        </w:tc>
      </w:tr>
      <w:tr w:rsidR="00FE170F">
        <w:trPr>
          <w:trHeight w:val="3035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2185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выполнения ручных швейных работ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3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Подготовка к выполнению ручных швейных работ: 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рабочей нити; вдевание</w:t>
            </w:r>
          </w:p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>нити в ушко иглы, завязывание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Приёмы работы с иглой.</w:t>
            </w:r>
          </w:p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образце прямого стежка</w:t>
            </w:r>
          </w:p>
        </w:tc>
        <w:tc>
          <w:tcPr>
            <w:tcW w:w="3546" w:type="dxa"/>
          </w:tcPr>
          <w:p w:rsidR="00FE170F" w:rsidRDefault="0016628F">
            <w:pPr>
              <w:pStyle w:val="TableParagraph"/>
              <w:spacing w:line="276" w:lineRule="exact"/>
              <w:ind w:right="167"/>
              <w:rPr>
                <w:sz w:val="24"/>
              </w:rPr>
            </w:pPr>
            <w:r>
              <w:rPr>
                <w:sz w:val="24"/>
              </w:rPr>
              <w:t xml:space="preserve">Отмеряют нить </w:t>
            </w:r>
            <w:r>
              <w:rPr>
                <w:sz w:val="24"/>
              </w:rPr>
              <w:t>нужной длины для работы. Выполняют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узелок на конце нити с помощью учителя.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Вдевают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нитку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ушко иглы,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нитевдеватель, завязывают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узелок.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Выполняют упражнения по закреплению нитки в ткани в начале и в конце работы. Выполняют на образце прямой </w:t>
            </w:r>
            <w:r>
              <w:rPr>
                <w:sz w:val="24"/>
              </w:rPr>
              <w:t>стежок по намеченным точкам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Отмеряют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нити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нужной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длины. Выполняют узелок на конце </w:t>
            </w:r>
            <w:r>
              <w:rPr>
                <w:spacing w:val="-2"/>
                <w:sz w:val="24"/>
              </w:rPr>
              <w:t>нити.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Вдевают нитку в ушко иглы, завязывают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узелок.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упражнения по закреплению нитки в ткани в начале и в конце работы. Выполняют на образце прямой стежок</w:t>
            </w:r>
          </w:p>
        </w:tc>
      </w:tr>
      <w:tr w:rsidR="00FE170F">
        <w:trPr>
          <w:trHeight w:val="3034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right="510"/>
              <w:rPr>
                <w:sz w:val="24"/>
              </w:rPr>
            </w:pPr>
            <w:r>
              <w:rPr>
                <w:spacing w:val="-2"/>
                <w:sz w:val="24"/>
              </w:rPr>
              <w:t>Стебельчатый стежок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3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5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Применение </w:t>
            </w:r>
            <w:r>
              <w:rPr>
                <w:sz w:val="24"/>
              </w:rPr>
              <w:t>стебельчатого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изделиях</w:t>
            </w:r>
          </w:p>
          <w:p w:rsidR="00FE170F" w:rsidRDefault="0016628F">
            <w:pPr>
              <w:pStyle w:val="TableParagraph"/>
              <w:ind w:left="106" w:right="724"/>
              <w:rPr>
                <w:sz w:val="24"/>
              </w:rPr>
            </w:pPr>
            <w:r>
              <w:rPr>
                <w:sz w:val="24"/>
              </w:rPr>
              <w:t>Техника выполнения стебельчатого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стежка.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546" w:type="dxa"/>
          </w:tcPr>
          <w:p w:rsidR="00FE170F" w:rsidRDefault="0016628F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Рассказывают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применении стебельчатого стежка в изделиях с опорой на иллюстрации. Знакомятся с техникой выполнения стебельчатого стежка.</w:t>
            </w:r>
          </w:p>
          <w:p w:rsidR="00FE170F" w:rsidRDefault="0016628F">
            <w:pPr>
              <w:pStyle w:val="TableParagraph"/>
              <w:spacing w:line="270" w:lineRule="atLeast"/>
              <w:ind w:right="167"/>
              <w:rPr>
                <w:sz w:val="24"/>
              </w:rPr>
            </w:pPr>
            <w:r>
              <w:rPr>
                <w:sz w:val="24"/>
              </w:rPr>
              <w:t>Подготавли</w:t>
            </w:r>
            <w:r>
              <w:rPr>
                <w:sz w:val="24"/>
              </w:rPr>
              <w:t>вают ткань для выполнения стебельчатого стежка: определяют середину кроя,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продёргиваю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посередине </w:t>
            </w:r>
            <w:r>
              <w:rPr>
                <w:spacing w:val="-2"/>
                <w:sz w:val="24"/>
              </w:rPr>
              <w:t>нить.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Рассказывают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применении стебельчатого стежка в изделиях. Знакомятся с техникой выполнения стебельчатого стежка.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Подготавливают ткань для выполнения сте</w:t>
            </w:r>
            <w:r>
              <w:rPr>
                <w:sz w:val="24"/>
              </w:rPr>
              <w:t>бельчатого стежка: определяют середину кроя,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продёргивают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посередине </w:t>
            </w:r>
            <w:r>
              <w:rPr>
                <w:spacing w:val="-2"/>
                <w:sz w:val="24"/>
              </w:rPr>
              <w:t>нить.</w:t>
            </w:r>
          </w:p>
        </w:tc>
      </w:tr>
      <w:tr w:rsidR="00FE170F">
        <w:trPr>
          <w:trHeight w:val="824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 w:line="237" w:lineRule="auto"/>
              <w:ind w:right="510"/>
              <w:rPr>
                <w:sz w:val="24"/>
              </w:rPr>
            </w:pPr>
            <w:r>
              <w:rPr>
                <w:spacing w:val="-2"/>
                <w:sz w:val="24"/>
              </w:rPr>
              <w:t>Стебельчатый стежок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 w:line="237" w:lineRule="auto"/>
              <w:ind w:left="106" w:right="20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стебельчатого стежка на образце</w:t>
            </w:r>
          </w:p>
        </w:tc>
        <w:tc>
          <w:tcPr>
            <w:tcW w:w="3546" w:type="dxa"/>
          </w:tcPr>
          <w:p w:rsidR="00FE170F" w:rsidRDefault="0016628F">
            <w:pPr>
              <w:pStyle w:val="TableParagraph"/>
              <w:spacing w:before="1" w:line="237" w:lineRule="auto"/>
              <w:ind w:right="167"/>
              <w:rPr>
                <w:sz w:val="24"/>
              </w:rPr>
            </w:pPr>
            <w:r>
              <w:rPr>
                <w:sz w:val="24"/>
              </w:rPr>
              <w:t>Закрепляют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нить.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на образце стебельчатый</w:t>
            </w:r>
          </w:p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z w:val="24"/>
              </w:rPr>
              <w:t>стежок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продёрнутой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275"/>
              <w:rPr>
                <w:sz w:val="24"/>
              </w:rPr>
            </w:pPr>
            <w:r>
              <w:rPr>
                <w:sz w:val="24"/>
              </w:rPr>
              <w:t>Закрепляют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нить.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Выполняют на </w:t>
            </w:r>
            <w:r>
              <w:rPr>
                <w:sz w:val="24"/>
              </w:rPr>
              <w:t>образце стебельчатый</w:t>
            </w:r>
          </w:p>
          <w:p w:rsidR="00FE170F" w:rsidRDefault="0016628F">
            <w:pPr>
              <w:pStyle w:val="TableParagraph"/>
              <w:spacing w:before="1"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стежок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продёрнутой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нити</w:t>
            </w:r>
          </w:p>
        </w:tc>
      </w:tr>
    </w:tbl>
    <w:p w:rsidR="00FE170F" w:rsidRDefault="00FE170F">
      <w:pPr>
        <w:pStyle w:val="TableParagraph"/>
        <w:spacing w:line="255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410"/>
        <w:gridCol w:w="850"/>
        <w:gridCol w:w="3119"/>
        <w:gridCol w:w="3546"/>
        <w:gridCol w:w="3544"/>
      </w:tblGrid>
      <w:tr w:rsidR="00FE170F">
        <w:trPr>
          <w:trHeight w:val="275"/>
        </w:trPr>
        <w:tc>
          <w:tcPr>
            <w:tcW w:w="56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19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6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54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760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Тамбурный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стежок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337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тамбурного стежка в изделиях Техника выполнения тамбурного стежка.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54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Рассказывают о применении тамбурного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стежка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изделиях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z w:val="24"/>
              </w:rPr>
              <w:t>опорой на иллюстрации.</w:t>
            </w:r>
          </w:p>
          <w:p w:rsidR="00FE170F" w:rsidRDefault="0016628F">
            <w:pPr>
              <w:pStyle w:val="TableParagraph"/>
              <w:spacing w:line="270" w:lineRule="atLeast"/>
              <w:ind w:right="114"/>
              <w:rPr>
                <w:sz w:val="24"/>
              </w:rPr>
            </w:pPr>
            <w:r>
              <w:rPr>
                <w:sz w:val="24"/>
              </w:rPr>
              <w:t>Знакомятся с техникой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тамбурного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стежка. Подготавливают ткань для выполнения тамбурного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стежка: определяют середину кроя, продёргиваю посередине </w:t>
            </w:r>
            <w:r>
              <w:rPr>
                <w:spacing w:val="-2"/>
                <w:sz w:val="24"/>
              </w:rPr>
              <w:t>нить.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11"/>
              <w:rPr>
                <w:sz w:val="24"/>
              </w:rPr>
            </w:pPr>
            <w:r>
              <w:rPr>
                <w:sz w:val="24"/>
              </w:rPr>
              <w:t>Рассказывают о применении тамбурного стежка в изделиях. Знакомятся с те</w:t>
            </w:r>
            <w:r>
              <w:rPr>
                <w:sz w:val="24"/>
              </w:rPr>
              <w:t>хникой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тамбурного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стежка. Подготавливают ткань для выполнения тамбурного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стежка: определяют середину кроя, продёргивают посередине </w:t>
            </w:r>
            <w:r>
              <w:rPr>
                <w:spacing w:val="-2"/>
                <w:sz w:val="24"/>
              </w:rPr>
              <w:t>нить.</w:t>
            </w:r>
          </w:p>
        </w:tc>
      </w:tr>
      <w:tr w:rsidR="00FE170F">
        <w:trPr>
          <w:trHeight w:val="1103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Тамбурный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стежок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457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тамбурного стежка на образце</w:t>
            </w:r>
          </w:p>
        </w:tc>
        <w:tc>
          <w:tcPr>
            <w:tcW w:w="3546" w:type="dxa"/>
          </w:tcPr>
          <w:p w:rsidR="00FE170F" w:rsidRDefault="0016628F">
            <w:pPr>
              <w:pStyle w:val="TableParagraph"/>
              <w:spacing w:line="276" w:lineRule="exact"/>
              <w:ind w:right="167"/>
              <w:rPr>
                <w:sz w:val="24"/>
              </w:rPr>
            </w:pPr>
            <w:r>
              <w:rPr>
                <w:sz w:val="24"/>
              </w:rPr>
              <w:t>Закрепляют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нить.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образце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тамбурный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стежок по продёрнутой нити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347"/>
              <w:jc w:val="both"/>
              <w:rPr>
                <w:sz w:val="24"/>
              </w:rPr>
            </w:pPr>
            <w:r>
              <w:rPr>
                <w:sz w:val="24"/>
              </w:rPr>
              <w:t>Закрепляют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нить.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тамбурный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стежок по продёрнутой нити</w:t>
            </w:r>
          </w:p>
        </w:tc>
      </w:tr>
      <w:tr w:rsidR="00FE170F">
        <w:trPr>
          <w:trHeight w:val="3035"/>
        </w:trPr>
        <w:tc>
          <w:tcPr>
            <w:tcW w:w="560" w:type="dxa"/>
            <w:tcBorders>
              <w:bottom w:val="single" w:sz="8" w:space="0" w:color="000000"/>
            </w:tcBorders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410" w:type="dxa"/>
            <w:tcBorders>
              <w:bottom w:val="single" w:sz="8" w:space="0" w:color="000000"/>
            </w:tcBorders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Крестообразный стежок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FE170F" w:rsidRDefault="0016628F">
            <w:pPr>
              <w:pStyle w:val="TableParagraph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tcBorders>
              <w:bottom w:val="single" w:sz="8" w:space="0" w:color="000000"/>
            </w:tcBorders>
          </w:tcPr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Применение </w:t>
            </w:r>
            <w:r>
              <w:rPr>
                <w:sz w:val="24"/>
              </w:rPr>
              <w:t>крестообразного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изделиях</w:t>
            </w:r>
          </w:p>
          <w:p w:rsidR="00FE170F" w:rsidRDefault="0016628F">
            <w:pPr>
              <w:pStyle w:val="TableParagraph"/>
              <w:ind w:left="106" w:right="839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тамбурного стежка.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546" w:type="dxa"/>
            <w:tcBorders>
              <w:bottom w:val="single" w:sz="8" w:space="0" w:color="000000"/>
            </w:tcBorders>
          </w:tcPr>
          <w:p w:rsidR="00FE170F" w:rsidRDefault="0016628F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Рассказывают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применении крестообразного стежка в изделиях с опорой на иллюстрации. Знакомятся с техникой выполнения крестообразного стежка.</w:t>
            </w:r>
          </w:p>
          <w:p w:rsidR="00FE170F" w:rsidRDefault="0016628F">
            <w:pPr>
              <w:pStyle w:val="TableParagraph"/>
              <w:spacing w:line="276" w:lineRule="exact"/>
              <w:ind w:right="167"/>
              <w:rPr>
                <w:sz w:val="24"/>
              </w:rPr>
            </w:pPr>
            <w:r>
              <w:rPr>
                <w:sz w:val="24"/>
              </w:rPr>
              <w:t>Подготавливают ткань для выполнения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крестообразного стежка: определяют середину кроя,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продёргиваю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посередине </w:t>
            </w:r>
            <w:r>
              <w:rPr>
                <w:spacing w:val="-2"/>
                <w:sz w:val="24"/>
              </w:rPr>
              <w:t>нить.</w:t>
            </w:r>
          </w:p>
        </w:tc>
        <w:tc>
          <w:tcPr>
            <w:tcW w:w="3544" w:type="dxa"/>
            <w:tcBorders>
              <w:bottom w:val="single" w:sz="8" w:space="0" w:color="000000"/>
            </w:tcBorders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Рассказывают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применении крестообразного стежка в изделиях. Знакомятся с техникой выполнения крестообразного стежка.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Подготавливают ткань для выполнения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крестообразного стежка: определяют середину кроя,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продёргивают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посередине </w:t>
            </w:r>
            <w:r>
              <w:rPr>
                <w:spacing w:val="-2"/>
                <w:sz w:val="24"/>
              </w:rPr>
              <w:t>нить.</w:t>
            </w:r>
          </w:p>
        </w:tc>
      </w:tr>
      <w:tr w:rsidR="00FE170F">
        <w:trPr>
          <w:trHeight w:val="1102"/>
        </w:trPr>
        <w:tc>
          <w:tcPr>
            <w:tcW w:w="560" w:type="dxa"/>
            <w:tcBorders>
              <w:top w:val="single" w:sz="8" w:space="0" w:color="000000"/>
            </w:tcBorders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410" w:type="dxa"/>
            <w:tcBorders>
              <w:top w:val="single" w:sz="8" w:space="0" w:color="000000"/>
            </w:tcBorders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Крестообразный стежок</w:t>
            </w:r>
          </w:p>
        </w:tc>
        <w:tc>
          <w:tcPr>
            <w:tcW w:w="850" w:type="dxa"/>
            <w:tcBorders>
              <w:top w:val="single" w:sz="8" w:space="0" w:color="000000"/>
            </w:tcBorders>
          </w:tcPr>
          <w:p w:rsidR="00FE170F" w:rsidRDefault="0016628F">
            <w:pPr>
              <w:pStyle w:val="TableParagraph"/>
              <w:spacing w:line="275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</w:tcBorders>
          </w:tcPr>
          <w:p w:rsidR="00FE170F" w:rsidRDefault="0016628F">
            <w:pPr>
              <w:pStyle w:val="TableParagraph"/>
              <w:ind w:left="106" w:right="1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Выполнение </w:t>
            </w:r>
            <w:r>
              <w:rPr>
                <w:sz w:val="24"/>
              </w:rPr>
              <w:t>крестообразного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</w:t>
            </w:r>
          </w:p>
        </w:tc>
        <w:tc>
          <w:tcPr>
            <w:tcW w:w="3546" w:type="dxa"/>
            <w:tcBorders>
              <w:top w:val="single" w:sz="8" w:space="0" w:color="000000"/>
            </w:tcBorders>
          </w:tcPr>
          <w:p w:rsidR="00FE170F" w:rsidRDefault="0016628F">
            <w:pPr>
              <w:pStyle w:val="TableParagraph"/>
              <w:spacing w:line="276" w:lineRule="exact"/>
              <w:ind w:right="167"/>
              <w:rPr>
                <w:sz w:val="24"/>
              </w:rPr>
            </w:pPr>
            <w:r>
              <w:rPr>
                <w:sz w:val="24"/>
              </w:rPr>
              <w:t>Закрепляют нить. Выполняют на образце крестообразный стежок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продёрнутой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544" w:type="dxa"/>
            <w:tcBorders>
              <w:top w:val="single" w:sz="8" w:space="0" w:color="000000"/>
            </w:tcBorders>
          </w:tcPr>
          <w:p w:rsidR="00FE170F" w:rsidRDefault="0016628F">
            <w:pPr>
              <w:pStyle w:val="TableParagraph"/>
              <w:ind w:left="103" w:right="275"/>
              <w:rPr>
                <w:sz w:val="24"/>
              </w:rPr>
            </w:pPr>
            <w:r>
              <w:rPr>
                <w:sz w:val="24"/>
              </w:rPr>
              <w:t>Закрепляют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нить.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Выполняют на образце крестообразный стежок по продёрнутой нити</w:t>
            </w:r>
          </w:p>
        </w:tc>
      </w:tr>
      <w:tr w:rsidR="00FE170F">
        <w:trPr>
          <w:trHeight w:val="522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75" w:lineRule="exact"/>
              <w:ind w:left="117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ткань.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Изготовление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полотенца-10</w:t>
            </w:r>
            <w:r>
              <w:rPr>
                <w:b/>
                <w:spacing w:val="-2"/>
                <w:sz w:val="24"/>
              </w:rPr>
              <w:t xml:space="preserve"> часов</w:t>
            </w:r>
          </w:p>
        </w:tc>
      </w:tr>
    </w:tbl>
    <w:p w:rsidR="00FE170F" w:rsidRDefault="00FE170F">
      <w:pPr>
        <w:pStyle w:val="TableParagraph"/>
        <w:spacing w:line="275" w:lineRule="exact"/>
        <w:jc w:val="center"/>
        <w:rPr>
          <w:b/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410"/>
        <w:gridCol w:w="850"/>
        <w:gridCol w:w="3119"/>
        <w:gridCol w:w="3543"/>
        <w:gridCol w:w="3547"/>
      </w:tblGrid>
      <w:tr w:rsidR="00FE170F">
        <w:trPr>
          <w:trHeight w:val="2759"/>
        </w:trPr>
        <w:tc>
          <w:tcPr>
            <w:tcW w:w="560" w:type="dxa"/>
          </w:tcPr>
          <w:p w:rsidR="00FE170F" w:rsidRDefault="0016628F">
            <w:pPr>
              <w:pStyle w:val="TableParagraph"/>
              <w:spacing w:before="1"/>
              <w:ind w:left="0" w:right="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3" w:line="237" w:lineRule="auto"/>
              <w:ind w:right="510"/>
              <w:rPr>
                <w:sz w:val="24"/>
              </w:rPr>
            </w:pPr>
            <w:r>
              <w:rPr>
                <w:sz w:val="24"/>
              </w:rPr>
              <w:t>Шов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закрытым</w:t>
            </w:r>
            <w:r>
              <w:rPr>
                <w:spacing w:val="-2"/>
                <w:sz w:val="24"/>
              </w:rPr>
              <w:t xml:space="preserve"> срезом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/>
              <w:ind w:left="106" w:right="107"/>
              <w:rPr>
                <w:sz w:val="24"/>
              </w:rPr>
            </w:pPr>
            <w:r>
              <w:rPr>
                <w:sz w:val="24"/>
              </w:rPr>
              <w:t>Шов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закрытым срезом: применение, техника изготовления.</w:t>
            </w:r>
          </w:p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выполнению машинного шва.</w:t>
            </w:r>
          </w:p>
          <w:p w:rsidR="00FE170F" w:rsidRDefault="0016628F">
            <w:pPr>
              <w:pStyle w:val="TableParagraph"/>
              <w:ind w:left="106" w:right="593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приемов </w:t>
            </w:r>
            <w:r>
              <w:rPr>
                <w:spacing w:val="-2"/>
                <w:sz w:val="24"/>
              </w:rPr>
              <w:t>выполнения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1"/>
              <w:ind w:right="162"/>
              <w:rPr>
                <w:sz w:val="24"/>
              </w:rPr>
            </w:pPr>
            <w:r>
              <w:rPr>
                <w:sz w:val="24"/>
              </w:rPr>
              <w:t xml:space="preserve">Рассматривают образец </w:t>
            </w:r>
            <w:r>
              <w:rPr>
                <w:sz w:val="24"/>
              </w:rPr>
              <w:t>шва вподгибку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закрытым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срезом. Зачитывают по учебнику – применение шва вподгибку с закрытым срезом в швейных изделиях. Знакомятся с </w:t>
            </w:r>
            <w:r>
              <w:rPr>
                <w:spacing w:val="-2"/>
                <w:sz w:val="24"/>
              </w:rPr>
              <w:t xml:space="preserve">последовательностью </w:t>
            </w:r>
            <w:r>
              <w:rPr>
                <w:sz w:val="24"/>
              </w:rPr>
              <w:t>выполнения шва вподгибку с закрытым срезом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spacing w:before="1"/>
              <w:ind w:left="106" w:right="200"/>
              <w:rPr>
                <w:sz w:val="24"/>
              </w:rPr>
            </w:pPr>
            <w:r>
              <w:rPr>
                <w:sz w:val="24"/>
              </w:rPr>
              <w:t>Рассматривают образец шва вподгибку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закрытым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срезом. Расс</w:t>
            </w:r>
            <w:r>
              <w:rPr>
                <w:sz w:val="24"/>
              </w:rPr>
              <w:t>казывают о применение шва вподгибку с закрытым срезом в швейных изделиях.</w:t>
            </w:r>
          </w:p>
          <w:p w:rsidR="00FE170F" w:rsidRDefault="0016628F">
            <w:pPr>
              <w:pStyle w:val="TableParagraph"/>
              <w:ind w:left="106" w:right="200"/>
              <w:rPr>
                <w:sz w:val="24"/>
              </w:rPr>
            </w:pPr>
            <w:r>
              <w:rPr>
                <w:sz w:val="24"/>
              </w:rPr>
              <w:t xml:space="preserve">Знакомятся с </w:t>
            </w:r>
            <w:r>
              <w:rPr>
                <w:spacing w:val="-2"/>
                <w:sz w:val="24"/>
              </w:rPr>
              <w:t xml:space="preserve">последовательностью </w:t>
            </w:r>
            <w:r>
              <w:rPr>
                <w:sz w:val="24"/>
              </w:rPr>
              <w:t>выполнения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закрытым срезом</w:t>
            </w:r>
          </w:p>
        </w:tc>
      </w:tr>
      <w:tr w:rsidR="00FE170F">
        <w:trPr>
          <w:trHeight w:val="2484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right="510"/>
              <w:rPr>
                <w:sz w:val="24"/>
              </w:rPr>
            </w:pPr>
            <w:r>
              <w:rPr>
                <w:sz w:val="24"/>
              </w:rPr>
              <w:t>Шов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закрытым</w:t>
            </w:r>
            <w:r>
              <w:rPr>
                <w:spacing w:val="-2"/>
                <w:sz w:val="24"/>
              </w:rPr>
              <w:t xml:space="preserve"> срезом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167"/>
              <w:rPr>
                <w:sz w:val="24"/>
              </w:rPr>
            </w:pPr>
            <w:r>
              <w:rPr>
                <w:sz w:val="24"/>
              </w:rPr>
              <w:t>Выполнение на образце шва вподгибку с закрытым срезом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образце.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76" w:lineRule="exact"/>
              <w:ind w:right="162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последовательность выполнения шва вподгибку с закрытым срезом, используя </w:t>
            </w:r>
            <w:r>
              <w:rPr>
                <w:spacing w:val="-2"/>
                <w:sz w:val="24"/>
              </w:rPr>
              <w:t xml:space="preserve">предметно-технологическую </w:t>
            </w:r>
            <w:r>
              <w:rPr>
                <w:sz w:val="24"/>
              </w:rPr>
              <w:t xml:space="preserve">карту. Выполняют на образце шов вподгибку с закрытым срезом шов вподгибку с закрытым срезом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ind w:left="106" w:right="107" w:firstLine="60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последовательность выполнения шва вподгибку с закрытым срезом. Выполняют на образце </w:t>
            </w:r>
            <w:r>
              <w:rPr>
                <w:color w:val="00AFEF"/>
                <w:sz w:val="24"/>
              </w:rPr>
              <w:t>ш</w:t>
            </w:r>
            <w:r>
              <w:rPr>
                <w:sz w:val="24"/>
              </w:rPr>
              <w:t xml:space="preserve">ов вподгибку с закрытым срезом шов вподгибку с опорой на </w:t>
            </w:r>
            <w:r>
              <w:rPr>
                <w:spacing w:val="-2"/>
                <w:sz w:val="24"/>
              </w:rPr>
              <w:t xml:space="preserve">предметно-технологическую </w:t>
            </w:r>
            <w:r>
              <w:rPr>
                <w:spacing w:val="-4"/>
                <w:sz w:val="24"/>
              </w:rPr>
              <w:t>карту</w:t>
            </w:r>
          </w:p>
        </w:tc>
      </w:tr>
      <w:tr w:rsidR="00FE170F">
        <w:trPr>
          <w:trHeight w:val="1655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right="308"/>
              <w:rPr>
                <w:sz w:val="24"/>
              </w:rPr>
            </w:pPr>
            <w:r>
              <w:rPr>
                <w:sz w:val="24"/>
              </w:rPr>
              <w:t>Полотенце.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образца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полотенец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назначению.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76" w:lineRule="exact"/>
              <w:ind w:right="162"/>
              <w:rPr>
                <w:sz w:val="24"/>
              </w:rPr>
            </w:pPr>
            <w:r>
              <w:rPr>
                <w:sz w:val="24"/>
              </w:rPr>
              <w:t>Называют, какие бывают полотенца и для чего они используются. Рассматривают образец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Анализируют швейное изделие (полотенце) по вопросам учителя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spacing w:line="276" w:lineRule="exact"/>
              <w:ind w:left="106" w:right="200" w:firstLine="120"/>
              <w:rPr>
                <w:sz w:val="24"/>
              </w:rPr>
            </w:pPr>
            <w:r>
              <w:rPr>
                <w:sz w:val="24"/>
              </w:rPr>
              <w:t>Называют, какие бывают полотенца и для чего они используются. Рассматривают образе</w:t>
            </w:r>
            <w:r>
              <w:rPr>
                <w:sz w:val="24"/>
              </w:rPr>
              <w:t>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Анализируют швейное изделие (полотенце) по плану</w:t>
            </w:r>
          </w:p>
        </w:tc>
      </w:tr>
      <w:tr w:rsidR="00FE170F">
        <w:trPr>
          <w:trHeight w:val="827"/>
        </w:trPr>
        <w:tc>
          <w:tcPr>
            <w:tcW w:w="56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right="308"/>
              <w:rPr>
                <w:sz w:val="24"/>
              </w:rPr>
            </w:pPr>
            <w:r>
              <w:rPr>
                <w:sz w:val="24"/>
              </w:rPr>
              <w:t>Полотенце.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образца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543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коллекции тканей для пошива</w:t>
            </w:r>
          </w:p>
          <w:p w:rsidR="00FE170F" w:rsidRDefault="0016628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полотенец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2" w:line="237" w:lineRule="auto"/>
              <w:ind w:right="162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тканей для пошива полотенец в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тетради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200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тканей </w:t>
            </w:r>
            <w:r>
              <w:rPr>
                <w:sz w:val="24"/>
              </w:rPr>
              <w:t>для пошива полотенец в</w:t>
            </w:r>
          </w:p>
          <w:p w:rsidR="00FE170F" w:rsidRDefault="0016628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тетради</w:t>
            </w:r>
          </w:p>
        </w:tc>
      </w:tr>
      <w:tr w:rsidR="00FE170F">
        <w:trPr>
          <w:trHeight w:val="1101"/>
        </w:trPr>
        <w:tc>
          <w:tcPr>
            <w:tcW w:w="56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right="27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долевых срезов полотенца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>Долевые и поперечные срезы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ткани.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Повторение </w:t>
            </w:r>
            <w:r>
              <w:rPr>
                <w:spacing w:val="-2"/>
                <w:sz w:val="24"/>
              </w:rPr>
              <w:t>последовательности</w:t>
            </w:r>
          </w:p>
          <w:p w:rsidR="00FE170F" w:rsidRDefault="0016628F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шва </w:t>
            </w:r>
            <w:r>
              <w:rPr>
                <w:spacing w:val="-2"/>
                <w:sz w:val="24"/>
              </w:rPr>
              <w:t>вподгибку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472"/>
              <w:jc w:val="both"/>
              <w:rPr>
                <w:sz w:val="24"/>
              </w:rPr>
            </w:pPr>
            <w:r>
              <w:rPr>
                <w:sz w:val="24"/>
              </w:rPr>
              <w:t>Находят в изделии (готовый крой)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долевой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поперечный срез с помощью учителя.</w:t>
            </w:r>
          </w:p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Рассказывают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ind w:left="106" w:right="474"/>
              <w:jc w:val="both"/>
              <w:rPr>
                <w:sz w:val="24"/>
              </w:rPr>
            </w:pPr>
            <w:r>
              <w:rPr>
                <w:sz w:val="24"/>
              </w:rPr>
              <w:t>Находят в изделии (готовый крой)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долевой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поперечный срез. Восстанавливают</w:t>
            </w:r>
          </w:p>
          <w:p w:rsidR="00FE170F" w:rsidRDefault="0016628F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правильную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410"/>
        <w:gridCol w:w="850"/>
        <w:gridCol w:w="3119"/>
        <w:gridCol w:w="3543"/>
        <w:gridCol w:w="3547"/>
      </w:tblGrid>
      <w:tr w:rsidR="00FE170F">
        <w:trPr>
          <w:trHeight w:val="1379"/>
        </w:trPr>
        <w:tc>
          <w:tcPr>
            <w:tcW w:w="5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с закрытым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срезом.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1"/>
              <w:ind w:right="3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последовательность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закрытым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срезом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предметно-технологическую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карту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spacing w:before="1"/>
              <w:ind w:left="106" w:right="2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последовательность </w:t>
            </w:r>
            <w:r>
              <w:rPr>
                <w:sz w:val="24"/>
              </w:rPr>
              <w:t>выполнения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закрытым срезом</w:t>
            </w:r>
          </w:p>
        </w:tc>
      </w:tr>
      <w:tr w:rsidR="00FE170F">
        <w:trPr>
          <w:trHeight w:val="2208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439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долевых </w:t>
            </w:r>
            <w:r>
              <w:rPr>
                <w:sz w:val="24"/>
              </w:rPr>
              <w:t>срезов полотенца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169"/>
              <w:rPr>
                <w:sz w:val="24"/>
              </w:rPr>
            </w:pPr>
            <w:r>
              <w:rPr>
                <w:sz w:val="24"/>
              </w:rPr>
              <w:t>Обработка долевых срезов полотенца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вподгибку с закрытым срезом. Работа с предметно- технологической картой.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 xml:space="preserve">Повторяют правила техники безопасности при работе на </w:t>
            </w:r>
            <w:r>
              <w:rPr>
                <w:sz w:val="24"/>
              </w:rPr>
              <w:t>электрической швейной машине. Обрабатывают долевые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срезы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швом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вподгибку с закрытым срезом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ind w:left="106" w:right="166" w:firstLine="60"/>
              <w:rPr>
                <w:sz w:val="24"/>
              </w:rPr>
            </w:pPr>
            <w:r>
              <w:rPr>
                <w:sz w:val="24"/>
              </w:rPr>
              <w:t>Повторяют правила техники безопасности при работе на электрической швейной машине. Обрабатывают долевые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срезы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швом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вподгибку с закрытым срезом</w:t>
            </w:r>
          </w:p>
        </w:tc>
      </w:tr>
      <w:tr w:rsidR="00FE170F">
        <w:trPr>
          <w:trHeight w:val="2482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640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поперечных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срезов полотенца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107"/>
              <w:rPr>
                <w:sz w:val="24"/>
              </w:rPr>
            </w:pPr>
            <w:r>
              <w:rPr>
                <w:sz w:val="24"/>
              </w:rPr>
              <w:t xml:space="preserve">Долевые и поперечные срезы в ткани. Повторение </w:t>
            </w:r>
            <w:r>
              <w:rPr>
                <w:spacing w:val="-2"/>
                <w:sz w:val="24"/>
              </w:rPr>
              <w:t xml:space="preserve">последовательности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вподгибку с закрытым срезом.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472"/>
              <w:jc w:val="both"/>
              <w:rPr>
                <w:sz w:val="24"/>
              </w:rPr>
            </w:pPr>
            <w:r>
              <w:rPr>
                <w:sz w:val="24"/>
              </w:rPr>
              <w:t>Находят в изделии (готовый крой)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долевой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поперечный срез 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right="3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Рассказывают последовательность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закрытым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срезом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предметно-технологическую </w:t>
            </w:r>
            <w:r>
              <w:rPr>
                <w:spacing w:val="-4"/>
                <w:sz w:val="24"/>
              </w:rPr>
              <w:t>карту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ind w:left="106" w:right="200"/>
              <w:rPr>
                <w:sz w:val="24"/>
              </w:rPr>
            </w:pPr>
            <w:r>
              <w:rPr>
                <w:sz w:val="24"/>
              </w:rPr>
              <w:t xml:space="preserve">Находят в изделии (готовый крой) долевой и поперечный срез. Восстанавливают </w:t>
            </w:r>
            <w:r>
              <w:rPr>
                <w:spacing w:val="-2"/>
                <w:sz w:val="24"/>
              </w:rPr>
              <w:t xml:space="preserve">правильную последовательность </w:t>
            </w:r>
            <w:r>
              <w:rPr>
                <w:sz w:val="24"/>
              </w:rPr>
              <w:t>выполнения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z w:val="24"/>
              </w:rPr>
              <w:t>закрытым срезом</w:t>
            </w:r>
          </w:p>
        </w:tc>
      </w:tr>
      <w:tr w:rsidR="00FE170F">
        <w:trPr>
          <w:trHeight w:val="2206"/>
        </w:trPr>
        <w:tc>
          <w:tcPr>
            <w:tcW w:w="56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640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поперечных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срезов полотенца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437"/>
              <w:rPr>
                <w:sz w:val="24"/>
              </w:rPr>
            </w:pPr>
            <w:r>
              <w:rPr>
                <w:sz w:val="24"/>
              </w:rPr>
              <w:t xml:space="preserve">Обработка поперечных срезов полотенца швом вподгибку с закрытым срезом. Работа с </w:t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картой.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 xml:space="preserve">Повторяют правила техники безопасности при работе на электрической швейной </w:t>
            </w:r>
            <w:r>
              <w:rPr>
                <w:sz w:val="24"/>
              </w:rPr>
              <w:t>машине. Обрабатывают поперечные срезы швом вподгибку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закрытым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срезом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ind w:left="106" w:right="200" w:firstLine="60"/>
              <w:rPr>
                <w:sz w:val="24"/>
              </w:rPr>
            </w:pPr>
            <w:r>
              <w:rPr>
                <w:sz w:val="24"/>
              </w:rPr>
              <w:t>Повторяют правила техники безопасности при работе на электрической швейной машине. Обрабатывают поперечные срезы швом вподгибку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закрытым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срезом</w:t>
            </w:r>
          </w:p>
        </w:tc>
      </w:tr>
      <w:tr w:rsidR="00FE170F">
        <w:trPr>
          <w:trHeight w:val="550"/>
        </w:trPr>
        <w:tc>
          <w:tcPr>
            <w:tcW w:w="56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400"/>
                <w:tab w:val="left" w:pos="2173"/>
              </w:tabs>
              <w:spacing w:line="274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углов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утюжка изделия.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line="274" w:lineRule="exact"/>
              <w:ind w:left="106" w:right="247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качеству готового изделия.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74" w:lineRule="exact"/>
              <w:ind w:right="162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безопасности при работе с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spacing w:line="274" w:lineRule="exact"/>
              <w:ind w:left="106" w:right="200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техники безопасности при работе с</w:t>
            </w:r>
          </w:p>
        </w:tc>
      </w:tr>
    </w:tbl>
    <w:p w:rsidR="00FE170F" w:rsidRDefault="00FE170F">
      <w:pPr>
        <w:pStyle w:val="TableParagraph"/>
        <w:spacing w:line="27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410"/>
        <w:gridCol w:w="850"/>
        <w:gridCol w:w="3119"/>
        <w:gridCol w:w="3543"/>
        <w:gridCol w:w="3547"/>
      </w:tblGrid>
      <w:tr w:rsidR="00FE170F">
        <w:trPr>
          <w:trHeight w:val="2207"/>
        </w:trPr>
        <w:tc>
          <w:tcPr>
            <w:tcW w:w="5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/>
              <w:ind w:left="106" w:right="247"/>
              <w:rPr>
                <w:sz w:val="24"/>
              </w:rPr>
            </w:pPr>
            <w:r>
              <w:rPr>
                <w:sz w:val="24"/>
              </w:rPr>
              <w:t>Технология обработки углов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швейных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изделиях косым стежком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1"/>
              <w:ind w:right="286"/>
              <w:rPr>
                <w:sz w:val="24"/>
              </w:rPr>
            </w:pPr>
            <w:r>
              <w:rPr>
                <w:sz w:val="24"/>
              </w:rPr>
              <w:t>иглой.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Обрабатываю углы изделия косыми стежками с помощью учителя Сравнивают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готовое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изделие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образцом.</w:t>
            </w:r>
          </w:p>
          <w:p w:rsidR="00FE170F" w:rsidRDefault="0016628F">
            <w:pPr>
              <w:pStyle w:val="TableParagraph"/>
              <w:spacing w:line="276" w:lineRule="exact"/>
              <w:ind w:right="5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Рассказывают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пошива изделия (полотенца)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spacing w:before="1"/>
              <w:ind w:left="106" w:right="200"/>
              <w:rPr>
                <w:sz w:val="24"/>
              </w:rPr>
            </w:pPr>
            <w:r>
              <w:rPr>
                <w:sz w:val="24"/>
              </w:rPr>
              <w:t>иглой.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Обрабатываю углы изделия косыми стежками. Сравнивают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готовое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изделие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образцом.</w:t>
            </w:r>
          </w:p>
          <w:p w:rsidR="00FE170F" w:rsidRDefault="0016628F">
            <w:pPr>
              <w:pStyle w:val="TableParagraph"/>
              <w:ind w:left="106" w:right="531"/>
              <w:rPr>
                <w:sz w:val="24"/>
              </w:rPr>
            </w:pPr>
            <w:r>
              <w:rPr>
                <w:spacing w:val="-2"/>
                <w:sz w:val="24"/>
              </w:rPr>
              <w:t>Рассказываю</w:t>
            </w:r>
            <w:r>
              <w:rPr>
                <w:spacing w:val="-2"/>
                <w:sz w:val="24"/>
              </w:rPr>
              <w:t xml:space="preserve">т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пошива изделия (полотенца)</w:t>
            </w:r>
          </w:p>
        </w:tc>
      </w:tr>
      <w:tr w:rsidR="00FE170F">
        <w:trPr>
          <w:trHeight w:val="2483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400"/>
                <w:tab w:val="left" w:pos="2173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углов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утюжка изделия.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3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102"/>
              <w:rPr>
                <w:sz w:val="24"/>
              </w:rPr>
            </w:pPr>
            <w:r>
              <w:rPr>
                <w:sz w:val="24"/>
              </w:rPr>
              <w:t>Правила проведения влажно-тепловой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обработки для хлопчатобумажных </w:t>
            </w:r>
            <w:r>
              <w:rPr>
                <w:spacing w:val="-2"/>
                <w:sz w:val="24"/>
              </w:rPr>
              <w:t>тканей.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понятием</w:t>
            </w:r>
          </w:p>
          <w:p w:rsidR="00FE170F" w:rsidRDefault="0016628F">
            <w:pPr>
              <w:pStyle w:val="TableParagraph"/>
              <w:ind w:right="278"/>
              <w:rPr>
                <w:sz w:val="24"/>
              </w:rPr>
            </w:pPr>
            <w:r>
              <w:rPr>
                <w:sz w:val="24"/>
              </w:rPr>
              <w:t>«влажно-тепловая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обработка»</w:t>
            </w:r>
            <w:r>
              <w:rPr>
                <w:color w:val="00AFEF"/>
                <w:sz w:val="24"/>
              </w:rPr>
              <w:t xml:space="preserve">. </w:t>
            </w:r>
            <w:r>
              <w:rPr>
                <w:sz w:val="24"/>
              </w:rPr>
              <w:t xml:space="preserve">Зачитывают правила проведения </w:t>
            </w:r>
            <w:r>
              <w:rPr>
                <w:sz w:val="24"/>
              </w:rPr>
              <w:t>влажно-тепловой 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хлопчатобумажных </w:t>
            </w:r>
            <w:r>
              <w:rPr>
                <w:spacing w:val="-2"/>
                <w:sz w:val="24"/>
              </w:rPr>
              <w:t>тканей.</w:t>
            </w:r>
          </w:p>
          <w:p w:rsidR="00FE170F" w:rsidRDefault="0016628F">
            <w:pPr>
              <w:pStyle w:val="TableParagraph"/>
              <w:spacing w:line="270" w:lineRule="atLeast"/>
              <w:ind w:right="322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влажно-тепловую обработку изделия под контролем учителя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понятием</w:t>
            </w:r>
          </w:p>
          <w:p w:rsidR="00FE170F" w:rsidRDefault="0016628F">
            <w:pPr>
              <w:pStyle w:val="TableParagraph"/>
              <w:ind w:left="106" w:right="260"/>
              <w:rPr>
                <w:sz w:val="24"/>
              </w:rPr>
            </w:pPr>
            <w:r>
              <w:rPr>
                <w:sz w:val="24"/>
              </w:rPr>
              <w:t>«влажно-тепловая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обработка»</w:t>
            </w:r>
            <w:r>
              <w:rPr>
                <w:color w:val="00AFEF"/>
                <w:sz w:val="24"/>
              </w:rPr>
              <w:t xml:space="preserve">. </w:t>
            </w:r>
            <w:r>
              <w:rPr>
                <w:sz w:val="24"/>
              </w:rPr>
              <w:t>Называют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 влажно-тепловой обработки хлопчатобумажных тканей.</w:t>
            </w:r>
          </w:p>
          <w:p w:rsidR="00FE170F" w:rsidRDefault="0016628F">
            <w:pPr>
              <w:pStyle w:val="TableParagraph"/>
              <w:ind w:left="106" w:right="32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влажно-тепловую обработку изделия</w:t>
            </w:r>
          </w:p>
        </w:tc>
      </w:tr>
      <w:tr w:rsidR="00FE170F">
        <w:trPr>
          <w:trHeight w:val="275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117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Ремонт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одежды-10</w:t>
            </w:r>
            <w:r>
              <w:rPr>
                <w:b/>
                <w:spacing w:val="-2"/>
                <w:sz w:val="24"/>
              </w:rPr>
              <w:t xml:space="preserve"> часов</w:t>
            </w:r>
          </w:p>
        </w:tc>
      </w:tr>
      <w:tr w:rsidR="00FE170F">
        <w:trPr>
          <w:trHeight w:val="3035"/>
        </w:trPr>
        <w:tc>
          <w:tcPr>
            <w:tcW w:w="56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180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Пришивание </w:t>
            </w:r>
            <w:r>
              <w:rPr>
                <w:sz w:val="24"/>
              </w:rPr>
              <w:t>оторванных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пуговиц </w:t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сквозными отверстиями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537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возникновения </w:t>
            </w:r>
            <w:r>
              <w:rPr>
                <w:spacing w:val="-2"/>
                <w:sz w:val="24"/>
              </w:rPr>
              <w:t>пуговиц</w:t>
            </w:r>
          </w:p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пуговиц: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цвет, материалы, количество и форма отверстий.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Нитки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пришивания.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презентацию</w:t>
            </w:r>
          </w:p>
          <w:p w:rsidR="00FE170F" w:rsidRDefault="0016628F">
            <w:pPr>
              <w:pStyle w:val="TableParagraph"/>
              <w:spacing w:line="276" w:lineRule="exact"/>
              <w:ind w:right="162"/>
              <w:rPr>
                <w:sz w:val="24"/>
              </w:rPr>
            </w:pPr>
            <w:r>
              <w:rPr>
                <w:sz w:val="24"/>
              </w:rPr>
              <w:t>«Пуговица - история появления». Рассматривают коллекцию пуговиц, классифицируют пуговицы с помощью учителя по форме, цвету,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изготовления, количеству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 отверстий. Выполняют задание в рабочей тетради</w:t>
            </w:r>
            <w:r>
              <w:rPr>
                <w:color w:val="00AFEF"/>
                <w:sz w:val="24"/>
              </w:rPr>
              <w:t xml:space="preserve">: </w:t>
            </w:r>
            <w:r>
              <w:rPr>
                <w:sz w:val="24"/>
              </w:rPr>
              <w:t>«Подпишите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названия пуговиц» </w:t>
            </w:r>
            <w:r>
              <w:rPr>
                <w:sz w:val="24"/>
              </w:rPr>
              <w:t>с опорой на учебник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презентацию</w:t>
            </w:r>
          </w:p>
          <w:p w:rsidR="00FE170F" w:rsidRDefault="0016628F">
            <w:pPr>
              <w:pStyle w:val="TableParagraph"/>
              <w:ind w:left="106" w:right="200"/>
              <w:rPr>
                <w:sz w:val="24"/>
              </w:rPr>
            </w:pPr>
            <w:r>
              <w:rPr>
                <w:sz w:val="24"/>
              </w:rPr>
              <w:t>«Пуговица - история появления». Рассматривают коллекцию пуговиц, классифицируют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пуговицы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 форме, цвету, материалу изготовления, количеству и форме отверстий.</w:t>
            </w:r>
          </w:p>
          <w:p w:rsidR="00FE170F" w:rsidRDefault="0016628F">
            <w:pPr>
              <w:pStyle w:val="TableParagraph"/>
              <w:spacing w:line="270" w:lineRule="atLeast"/>
              <w:ind w:left="106" w:right="200"/>
              <w:rPr>
                <w:sz w:val="24"/>
              </w:rPr>
            </w:pPr>
            <w:r>
              <w:rPr>
                <w:sz w:val="24"/>
              </w:rPr>
              <w:t>Выполняют задание в рабочей тетради</w:t>
            </w:r>
            <w:r>
              <w:rPr>
                <w:color w:val="00AFEF"/>
                <w:sz w:val="24"/>
              </w:rPr>
              <w:t>:</w:t>
            </w:r>
            <w:r>
              <w:rPr>
                <w:color w:val="00AFEF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«Подпишите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пуговиц»</w:t>
            </w:r>
          </w:p>
        </w:tc>
      </w:tr>
      <w:tr w:rsidR="00FE170F">
        <w:trPr>
          <w:trHeight w:val="826"/>
        </w:trPr>
        <w:tc>
          <w:tcPr>
            <w:tcW w:w="56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Пришивание </w:t>
            </w:r>
            <w:r>
              <w:rPr>
                <w:sz w:val="24"/>
              </w:rPr>
              <w:t>оторванных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пуговиц</w:t>
            </w:r>
          </w:p>
          <w:p w:rsidR="00FE170F" w:rsidRDefault="0016628F">
            <w:pPr>
              <w:pStyle w:val="TableParagraph"/>
              <w:tabs>
                <w:tab w:val="left" w:pos="1180"/>
              </w:tabs>
              <w:spacing w:before="1"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сквозными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689"/>
              <w:rPr>
                <w:sz w:val="24"/>
              </w:rPr>
            </w:pPr>
            <w:r>
              <w:rPr>
                <w:sz w:val="24"/>
              </w:rPr>
              <w:t>Определение места оторванной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пуговицы.</w:t>
            </w:r>
          </w:p>
          <w:p w:rsidR="00FE170F" w:rsidRDefault="0016628F">
            <w:pPr>
              <w:pStyle w:val="TableParagraph"/>
              <w:spacing w:before="1"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Пришивание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пуговицы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2" w:line="237" w:lineRule="auto"/>
              <w:ind w:right="162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оторванной </w:t>
            </w:r>
            <w:r>
              <w:rPr>
                <w:spacing w:val="-2"/>
                <w:sz w:val="24"/>
              </w:rPr>
              <w:t>пуговицы.</w:t>
            </w:r>
          </w:p>
          <w:p w:rsidR="00FE170F" w:rsidRDefault="0016628F">
            <w:pPr>
              <w:pStyle w:val="TableParagraph"/>
              <w:spacing w:before="1" w:line="256" w:lineRule="exact"/>
              <w:rPr>
                <w:sz w:val="24"/>
              </w:rPr>
            </w:pPr>
            <w:r>
              <w:rPr>
                <w:sz w:val="24"/>
              </w:rPr>
              <w:t>Пришивают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пуговицу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200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оторванной </w:t>
            </w:r>
            <w:r>
              <w:rPr>
                <w:spacing w:val="-2"/>
                <w:sz w:val="24"/>
              </w:rPr>
              <w:t>пуговицы.</w:t>
            </w:r>
          </w:p>
          <w:p w:rsidR="00FE170F" w:rsidRDefault="0016628F">
            <w:pPr>
              <w:pStyle w:val="TableParagraph"/>
              <w:spacing w:before="1"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Пришивают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пуговицу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со</w:t>
            </w:r>
          </w:p>
        </w:tc>
      </w:tr>
    </w:tbl>
    <w:p w:rsidR="00FE170F" w:rsidRDefault="00FE170F">
      <w:pPr>
        <w:pStyle w:val="TableParagraph"/>
        <w:spacing w:line="25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410"/>
        <w:gridCol w:w="850"/>
        <w:gridCol w:w="3119"/>
        <w:gridCol w:w="3543"/>
        <w:gridCol w:w="3547"/>
      </w:tblGrid>
      <w:tr w:rsidR="00FE170F">
        <w:trPr>
          <w:trHeight w:val="827"/>
        </w:trPr>
        <w:tc>
          <w:tcPr>
            <w:tcW w:w="5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отверстиями</w:t>
            </w:r>
          </w:p>
        </w:tc>
        <w:tc>
          <w:tcPr>
            <w:tcW w:w="85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3"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сквозными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отверстиями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3" w:line="237" w:lineRule="auto"/>
              <w:ind w:right="162"/>
              <w:rPr>
                <w:sz w:val="24"/>
              </w:rPr>
            </w:pPr>
            <w:r>
              <w:rPr>
                <w:sz w:val="24"/>
              </w:rPr>
              <w:t>сквозными отверстиями на образце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spacing w:before="3" w:line="237" w:lineRule="auto"/>
              <w:ind w:left="106" w:right="200"/>
              <w:rPr>
                <w:sz w:val="24"/>
              </w:rPr>
            </w:pPr>
            <w:r>
              <w:rPr>
                <w:sz w:val="24"/>
              </w:rPr>
              <w:t>сквозными отверстиями на образце.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E170F" w:rsidRDefault="0016628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рабочей </w:t>
            </w:r>
            <w:r>
              <w:rPr>
                <w:spacing w:val="-2"/>
                <w:sz w:val="24"/>
              </w:rPr>
              <w:t>тетради</w:t>
            </w:r>
          </w:p>
        </w:tc>
      </w:tr>
      <w:tr w:rsidR="00FE170F">
        <w:trPr>
          <w:trHeight w:val="1655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Пришивание </w:t>
            </w:r>
            <w:r>
              <w:rPr>
                <w:sz w:val="24"/>
              </w:rPr>
              <w:t>оторванных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пуговиц на стойке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>Пуговицы на стойке.</w:t>
            </w:r>
            <w:r>
              <w:rPr>
                <w:sz w:val="24"/>
              </w:rPr>
              <w:t xml:space="preserve"> 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пришивания пуговиц на стойке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Выбирают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коллекции пуговицы на стойке.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Знакомятся с технологией пришивания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пуговиц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стойке. Повторяют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швейную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операцию под контролем учителя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spacing w:line="276" w:lineRule="exact"/>
              <w:ind w:left="106" w:right="107"/>
              <w:rPr>
                <w:sz w:val="24"/>
              </w:rPr>
            </w:pPr>
            <w:r>
              <w:rPr>
                <w:sz w:val="24"/>
              </w:rPr>
              <w:t>Называют виды пуговиц на стойке по форме, материалу изготовления.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Знакомятся с технологией пришивания пуговиц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стойке.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Пришивают пуговицу на стойке</w:t>
            </w:r>
          </w:p>
        </w:tc>
      </w:tr>
      <w:tr w:rsidR="00FE170F">
        <w:trPr>
          <w:trHeight w:val="1932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Пришивание </w:t>
            </w:r>
            <w:r>
              <w:rPr>
                <w:sz w:val="24"/>
              </w:rPr>
              <w:t>оторванных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пуговиц на стойке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>Определение места оторванной пуговицы. Пришивание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пуговицы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стойке на образце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оторванной </w:t>
            </w:r>
            <w:r>
              <w:rPr>
                <w:spacing w:val="-2"/>
                <w:sz w:val="24"/>
              </w:rPr>
              <w:t>пуговицы.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Пришивают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пуговицу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стойке на образце с помощью учителя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ind w:left="106" w:right="200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оторванной </w:t>
            </w:r>
            <w:r>
              <w:rPr>
                <w:spacing w:val="-2"/>
                <w:sz w:val="24"/>
              </w:rPr>
              <w:t>пуговицы.</w:t>
            </w:r>
          </w:p>
          <w:p w:rsidR="00FE170F" w:rsidRDefault="0016628F">
            <w:pPr>
              <w:pStyle w:val="TableParagraph"/>
              <w:ind w:left="106" w:right="200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для выполнения данной операции.</w:t>
            </w:r>
          </w:p>
          <w:p w:rsidR="00FE170F" w:rsidRDefault="0016628F">
            <w:pPr>
              <w:pStyle w:val="TableParagraph"/>
              <w:spacing w:line="270" w:lineRule="atLeast"/>
              <w:ind w:left="106" w:right="107"/>
              <w:rPr>
                <w:sz w:val="24"/>
              </w:rPr>
            </w:pPr>
            <w:r>
              <w:rPr>
                <w:sz w:val="24"/>
              </w:rPr>
              <w:t>Пришивают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пуговицу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стойке на образце</w:t>
            </w:r>
          </w:p>
        </w:tc>
      </w:tr>
      <w:tr w:rsidR="00FE170F">
        <w:trPr>
          <w:trHeight w:val="2482"/>
        </w:trPr>
        <w:tc>
          <w:tcPr>
            <w:tcW w:w="56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168"/>
                <w:tab w:val="left" w:pos="2053"/>
              </w:tabs>
              <w:spacing w:before="2" w:line="237" w:lineRule="auto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Ремонт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белья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распоровшемуся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шву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белья к ремонту.</w:t>
            </w:r>
          </w:p>
          <w:p w:rsidR="00FE170F" w:rsidRDefault="0016628F">
            <w:pPr>
              <w:pStyle w:val="TableParagraph"/>
              <w:tabs>
                <w:tab w:val="left" w:pos="1587"/>
                <w:tab w:val="left" w:pos="2897"/>
              </w:tabs>
              <w:spacing w:before="1"/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Подбор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соответствии с тканью, по цвету, толщине и качеству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54"/>
              <w:rPr>
                <w:sz w:val="24"/>
              </w:rPr>
            </w:pPr>
            <w:r>
              <w:rPr>
                <w:sz w:val="24"/>
              </w:rPr>
              <w:t>Выбирают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одежду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ремонта. Подбирают нитки в соответствии с тканью, по цвету, толщине и качеству Называют шов, который используется при ремонте одежды по распор</w:t>
            </w:r>
            <w:r>
              <w:rPr>
                <w:sz w:val="24"/>
              </w:rPr>
              <w:t xml:space="preserve">овшемуся </w:t>
            </w:r>
            <w:r>
              <w:rPr>
                <w:spacing w:val="-4"/>
                <w:sz w:val="24"/>
              </w:rPr>
              <w:t>шву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107"/>
              <w:rPr>
                <w:sz w:val="24"/>
              </w:rPr>
            </w:pPr>
            <w:r>
              <w:rPr>
                <w:sz w:val="24"/>
              </w:rPr>
              <w:t>Выбирают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одежду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ремонта. Готовят одежду к ремонту.</w:t>
            </w:r>
          </w:p>
          <w:p w:rsidR="00FE170F" w:rsidRDefault="0016628F">
            <w:pPr>
              <w:pStyle w:val="TableParagraph"/>
              <w:spacing w:line="270" w:lineRule="atLeast"/>
              <w:ind w:left="106" w:right="200"/>
              <w:rPr>
                <w:sz w:val="24"/>
              </w:rPr>
            </w:pPr>
            <w:r>
              <w:rPr>
                <w:sz w:val="24"/>
              </w:rPr>
              <w:t>Подбирают нитки в соответствии с тканью, по цвету, толщине и качеству Называют шов, который используется при ремонте одежды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распоровшемуся </w:t>
            </w:r>
            <w:r>
              <w:rPr>
                <w:spacing w:val="-4"/>
                <w:sz w:val="24"/>
              </w:rPr>
              <w:t>шву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410"/>
        <w:gridCol w:w="850"/>
        <w:gridCol w:w="3119"/>
        <w:gridCol w:w="3543"/>
        <w:gridCol w:w="3547"/>
      </w:tblGrid>
      <w:tr w:rsidR="00FE170F">
        <w:trPr>
          <w:trHeight w:val="1655"/>
        </w:trPr>
        <w:tc>
          <w:tcPr>
            <w:tcW w:w="560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168"/>
                <w:tab w:val="left" w:pos="2053"/>
              </w:tabs>
              <w:spacing w:before="3" w:line="237" w:lineRule="auto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Ремонт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белья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распоровшемуся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шву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before="1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264"/>
              </w:tabs>
              <w:spacing w:before="1"/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работа: </w:t>
            </w:r>
            <w:r>
              <w:rPr>
                <w:sz w:val="24"/>
              </w:rPr>
              <w:t>ремонт одежды по распоровшемуся шву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1"/>
              <w:ind w:right="110"/>
              <w:rPr>
                <w:sz w:val="24"/>
              </w:rPr>
            </w:pPr>
            <w:r>
              <w:rPr>
                <w:sz w:val="24"/>
              </w:rPr>
              <w:t>Выполняют ремонт одежды по распоровшемуся шву с помощью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предметно-технологическую </w:t>
            </w:r>
            <w:r>
              <w:rPr>
                <w:spacing w:val="-4"/>
                <w:sz w:val="24"/>
              </w:rPr>
              <w:t>карту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spacing w:before="3" w:line="237" w:lineRule="auto"/>
              <w:ind w:left="106" w:right="20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распоровшемуся шву.</w:t>
            </w:r>
          </w:p>
          <w:p w:rsidR="00FE170F" w:rsidRDefault="0016628F">
            <w:pPr>
              <w:pStyle w:val="TableParagraph"/>
              <w:spacing w:line="270" w:lineRule="atLeast"/>
              <w:ind w:left="106" w:right="200"/>
              <w:rPr>
                <w:sz w:val="24"/>
              </w:rPr>
            </w:pPr>
            <w:r>
              <w:rPr>
                <w:sz w:val="24"/>
              </w:rPr>
              <w:t xml:space="preserve">Сравнивают </w:t>
            </w:r>
            <w:r>
              <w:rPr>
                <w:sz w:val="24"/>
              </w:rPr>
              <w:t>выполненную работу с образцом. Делают вывод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выполненной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FE170F">
        <w:trPr>
          <w:trHeight w:val="1655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168"/>
                <w:tab w:val="left" w:pos="2053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Ремонт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белья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разорванному месту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белья к ремонту.</w:t>
            </w:r>
          </w:p>
          <w:p w:rsidR="00FE170F" w:rsidRDefault="0016628F">
            <w:pPr>
              <w:pStyle w:val="TableParagraph"/>
              <w:tabs>
                <w:tab w:val="left" w:pos="1709"/>
                <w:tab w:val="left" w:pos="2760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Складывание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ткани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разрыву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76" w:lineRule="exact"/>
              <w:ind w:right="162"/>
              <w:rPr>
                <w:sz w:val="24"/>
              </w:rPr>
            </w:pPr>
            <w:r>
              <w:rPr>
                <w:sz w:val="24"/>
              </w:rPr>
              <w:t xml:space="preserve">Готовят изделие к ремонту. Подбирают нитки в соответствии с тканью, по </w:t>
            </w:r>
            <w:r>
              <w:rPr>
                <w:sz w:val="24"/>
              </w:rPr>
              <w:t>цвету, толщине и качеству</w:t>
            </w:r>
            <w:r>
              <w:rPr>
                <w:color w:val="00AFEF"/>
                <w:sz w:val="24"/>
              </w:rPr>
              <w:t xml:space="preserve">, </w:t>
            </w:r>
            <w:r>
              <w:rPr>
                <w:sz w:val="24"/>
              </w:rPr>
              <w:t>складывают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разрыву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ind w:left="106" w:right="200"/>
              <w:rPr>
                <w:sz w:val="24"/>
              </w:rPr>
            </w:pPr>
            <w:r>
              <w:rPr>
                <w:sz w:val="24"/>
              </w:rPr>
              <w:t>Готовят изделие к ремонту. Подбирают нитки в соответствии с тканью, по цвету, толщине и качеству, складывают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разрыву</w:t>
            </w:r>
          </w:p>
        </w:tc>
      </w:tr>
      <w:tr w:rsidR="00FE170F">
        <w:trPr>
          <w:trHeight w:val="1380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168"/>
                <w:tab w:val="left" w:pos="2053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Ремонт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белья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разорванному месту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264"/>
              </w:tabs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работа: </w:t>
            </w:r>
            <w:r>
              <w:rPr>
                <w:sz w:val="24"/>
              </w:rPr>
              <w:t>ремонта одежды по разорванному месту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Выполняют ремонт одежды и белья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разорванному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ind w:left="106" w:right="200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для выполнения данной операции.</w:t>
            </w:r>
          </w:p>
          <w:p w:rsidR="00FE170F" w:rsidRDefault="0016628F">
            <w:pPr>
              <w:pStyle w:val="TableParagraph"/>
              <w:spacing w:line="270" w:lineRule="atLeast"/>
              <w:ind w:left="106" w:right="200"/>
              <w:rPr>
                <w:sz w:val="24"/>
              </w:rPr>
            </w:pPr>
            <w:r>
              <w:rPr>
                <w:sz w:val="24"/>
              </w:rPr>
              <w:t>Производят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белья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разорванному </w:t>
            </w:r>
            <w:r>
              <w:rPr>
                <w:spacing w:val="-2"/>
                <w:sz w:val="24"/>
              </w:rPr>
              <w:t>месту</w:t>
            </w:r>
          </w:p>
        </w:tc>
      </w:tr>
      <w:tr w:rsidR="00FE170F">
        <w:trPr>
          <w:trHeight w:val="3310"/>
        </w:trPr>
        <w:tc>
          <w:tcPr>
            <w:tcW w:w="56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:rsidR="00FE170F" w:rsidRDefault="0016628F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«Выполнение</w:t>
            </w:r>
            <w:r>
              <w:rPr>
                <w:spacing w:val="76"/>
                <w:sz w:val="24"/>
              </w:rPr>
              <w:t xml:space="preserve">    </w:t>
            </w:r>
            <w:r>
              <w:rPr>
                <w:spacing w:val="-5"/>
                <w:sz w:val="24"/>
              </w:rPr>
              <w:t>на</w:t>
            </w:r>
          </w:p>
          <w:p w:rsidR="00FE170F" w:rsidRDefault="0016628F">
            <w:pPr>
              <w:pStyle w:val="TableParagraph"/>
              <w:tabs>
                <w:tab w:val="left" w:pos="1897"/>
                <w:tab w:val="left" w:pos="2195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образце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закрытым срезом».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Повторение последовательности </w:t>
            </w:r>
            <w:r>
              <w:rPr>
                <w:sz w:val="24"/>
              </w:rPr>
              <w:t>изготовления шва вподгибку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закрытым </w:t>
            </w:r>
            <w:r>
              <w:rPr>
                <w:spacing w:val="-2"/>
                <w:sz w:val="24"/>
              </w:rPr>
              <w:t>срезом.</w:t>
            </w:r>
          </w:p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качеству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spacing w:line="270" w:lineRule="atLeast"/>
              <w:ind w:left="106" w:right="203"/>
              <w:rPr>
                <w:sz w:val="24"/>
              </w:rPr>
            </w:pPr>
            <w:r>
              <w:rPr>
                <w:sz w:val="24"/>
              </w:rPr>
              <w:t>Анализ объекта труда. Выполнение на образце шва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закрытым </w:t>
            </w:r>
            <w:r>
              <w:rPr>
                <w:spacing w:val="-2"/>
                <w:sz w:val="24"/>
              </w:rPr>
              <w:t>срезом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последовательность изготовления шва вподгибку с закрытым срезом с опорой на </w:t>
            </w:r>
            <w:r>
              <w:rPr>
                <w:spacing w:val="-2"/>
                <w:sz w:val="24"/>
              </w:rPr>
              <w:t xml:space="preserve">предметно-технологическую </w:t>
            </w:r>
            <w:r>
              <w:rPr>
                <w:sz w:val="24"/>
              </w:rPr>
              <w:t>карту. Выполняют на образце шов вподгибку с закрытым срезом с помощь учителя</w:t>
            </w:r>
          </w:p>
        </w:tc>
        <w:tc>
          <w:tcPr>
            <w:tcW w:w="3547" w:type="dxa"/>
          </w:tcPr>
          <w:p w:rsidR="00FE170F" w:rsidRDefault="0016628F">
            <w:pPr>
              <w:pStyle w:val="TableParagraph"/>
              <w:ind w:left="106" w:right="166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 изготовлен</w:t>
            </w:r>
            <w:r>
              <w:rPr>
                <w:sz w:val="24"/>
              </w:rPr>
              <w:t>ия шва вподгибку с закрытым срезом.</w:t>
            </w:r>
          </w:p>
          <w:p w:rsidR="00FE170F" w:rsidRDefault="0016628F">
            <w:pPr>
              <w:pStyle w:val="TableParagraph"/>
              <w:ind w:left="106" w:right="200"/>
              <w:rPr>
                <w:sz w:val="24"/>
              </w:rPr>
            </w:pPr>
            <w:r>
              <w:rPr>
                <w:sz w:val="24"/>
              </w:rPr>
              <w:t>Выполняют на образце шов вподгибку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закрытым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срезом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before="3" w:line="237" w:lineRule="auto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работа.</w:t>
            </w:r>
          </w:p>
          <w:p w:rsidR="00FE170F" w:rsidRDefault="0016628F">
            <w:pPr>
              <w:pStyle w:val="TableParagraph"/>
              <w:tabs>
                <w:tab w:val="left" w:pos="1753"/>
                <w:tab w:val="left" w:pos="2053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«Выполнение на </w:t>
            </w:r>
            <w:r>
              <w:rPr>
                <w:spacing w:val="-2"/>
                <w:sz w:val="24"/>
              </w:rPr>
              <w:t>образце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закрытым срезом».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before="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теста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3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тест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выбором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из 2-х </w:t>
            </w:r>
            <w:r>
              <w:rPr>
                <w:sz w:val="24"/>
              </w:rPr>
              <w:t>вариантов ответов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3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тест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выбором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 4-х вариантов ответов</w:t>
            </w:r>
          </w:p>
        </w:tc>
      </w:tr>
      <w:tr w:rsidR="00FE170F">
        <w:trPr>
          <w:trHeight w:val="276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117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Построение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чертежа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салфетки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квадратной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формы-12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303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549"/>
                <w:tab w:val="left" w:pos="1909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Электроутюги, 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устройством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инструментов </w:t>
            </w:r>
            <w:r>
              <w:rPr>
                <w:spacing w:val="-2"/>
                <w:sz w:val="24"/>
              </w:rPr>
              <w:t>(утюга).</w:t>
            </w:r>
          </w:p>
          <w:p w:rsidR="00FE170F" w:rsidRDefault="0016628F">
            <w:pPr>
              <w:pStyle w:val="TableParagraph"/>
              <w:tabs>
                <w:tab w:val="left" w:pos="2175"/>
              </w:tabs>
              <w:ind w:left="106" w:right="97"/>
              <w:rPr>
                <w:sz w:val="24"/>
              </w:rPr>
            </w:pPr>
            <w:r>
              <w:rPr>
                <w:sz w:val="24"/>
              </w:rPr>
              <w:t xml:space="preserve">Устройство электроутюга. </w:t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электроутюгом.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Заполнение карточки по устройству электроутюга в </w:t>
            </w:r>
            <w:r>
              <w:rPr>
                <w:spacing w:val="-2"/>
                <w:sz w:val="24"/>
              </w:rPr>
              <w:t>тетради.</w:t>
            </w:r>
          </w:p>
          <w:p w:rsidR="00FE170F" w:rsidRDefault="0016628F">
            <w:pPr>
              <w:pStyle w:val="TableParagraph"/>
              <w:spacing w:line="270" w:lineRule="atLeas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Настройка утюга в зависимости от вида ткани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2330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устройством </w:t>
            </w:r>
            <w:r>
              <w:rPr>
                <w:spacing w:val="-2"/>
                <w:sz w:val="24"/>
              </w:rPr>
              <w:t>электроутюга,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правилами </w:t>
            </w:r>
            <w:r>
              <w:rPr>
                <w:sz w:val="24"/>
              </w:rPr>
              <w:t>техника безопасности при работе с электроутюгом.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Заполняют карточку по устройству электроутюга в </w:t>
            </w:r>
            <w:r>
              <w:rPr>
                <w:spacing w:val="-2"/>
                <w:sz w:val="24"/>
              </w:rPr>
              <w:t>тетради.</w:t>
            </w:r>
          </w:p>
          <w:p w:rsidR="00FE170F" w:rsidRDefault="0016628F">
            <w:pPr>
              <w:pStyle w:val="TableParagraph"/>
              <w:tabs>
                <w:tab w:val="left" w:pos="2138"/>
                <w:tab w:val="left" w:pos="3321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Настраивают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утюг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зависимости от вида ткани 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2603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историей утюга, устройством электроутюга, </w:t>
            </w:r>
            <w:r>
              <w:rPr>
                <w:spacing w:val="-2"/>
                <w:sz w:val="24"/>
              </w:rPr>
              <w:t>правилами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 xml:space="preserve">безопасности при работе с </w:t>
            </w:r>
            <w:r>
              <w:rPr>
                <w:spacing w:val="-2"/>
                <w:sz w:val="24"/>
              </w:rPr>
              <w:t>электроутюгом.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Заполняют карточку по </w:t>
            </w:r>
            <w:r>
              <w:rPr>
                <w:sz w:val="24"/>
              </w:rPr>
              <w:t xml:space="preserve">устройству электроутюга в </w:t>
            </w:r>
            <w:r>
              <w:rPr>
                <w:spacing w:val="-2"/>
                <w:sz w:val="24"/>
              </w:rPr>
              <w:t>тетради.</w:t>
            </w:r>
          </w:p>
          <w:p w:rsidR="00FE170F" w:rsidRDefault="0016628F">
            <w:pPr>
              <w:pStyle w:val="TableParagraph"/>
              <w:tabs>
                <w:tab w:val="left" w:pos="2137"/>
                <w:tab w:val="left" w:pos="3323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Настраивают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утюг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зависимости от вида ткани</w:t>
            </w:r>
          </w:p>
        </w:tc>
      </w:tr>
      <w:tr w:rsidR="00FE170F">
        <w:trPr>
          <w:trHeight w:val="248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806"/>
                <w:tab w:val="left" w:pos="2029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материалы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изготовления выкроек.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076"/>
                <w:tab w:val="left" w:pos="1748"/>
              </w:tabs>
              <w:ind w:left="106" w:right="94"/>
              <w:rPr>
                <w:sz w:val="24"/>
              </w:rPr>
            </w:pPr>
            <w:r>
              <w:rPr>
                <w:sz w:val="24"/>
              </w:rPr>
              <w:t>Инструменты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материалы для изготовления выкроек. </w:t>
            </w:r>
            <w:r>
              <w:rPr>
                <w:spacing w:val="-2"/>
                <w:sz w:val="24"/>
              </w:rPr>
              <w:t>Линии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выполнении чертежа.</w:t>
            </w:r>
          </w:p>
          <w:p w:rsidR="00FE170F" w:rsidRDefault="0016628F">
            <w:pPr>
              <w:pStyle w:val="TableParagraph"/>
              <w:tabs>
                <w:tab w:val="left" w:pos="2154"/>
              </w:tabs>
              <w:ind w:left="106" w:right="94"/>
              <w:rPr>
                <w:sz w:val="24"/>
              </w:rPr>
            </w:pPr>
            <w:r>
              <w:rPr>
                <w:sz w:val="24"/>
              </w:rPr>
              <w:t xml:space="preserve">Виды карандашей. </w:t>
            </w:r>
            <w:r>
              <w:rPr>
                <w:spacing w:val="-2"/>
                <w:sz w:val="24"/>
              </w:rPr>
              <w:t>Устройство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линейки </w:t>
            </w:r>
            <w:r>
              <w:rPr>
                <w:spacing w:val="-2"/>
                <w:sz w:val="24"/>
              </w:rPr>
              <w:t>закройщика.</w:t>
            </w:r>
          </w:p>
          <w:p w:rsidR="00FE170F" w:rsidRDefault="0016628F">
            <w:pPr>
              <w:pStyle w:val="TableParagraph"/>
              <w:tabs>
                <w:tab w:val="left" w:pos="1791"/>
                <w:tab w:val="left" w:pos="2898"/>
              </w:tabs>
              <w:spacing w:line="270" w:lineRule="atLeast"/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Называют инструменты и материалы для изготовления </w:t>
            </w:r>
            <w:r>
              <w:rPr>
                <w:spacing w:val="-2"/>
                <w:sz w:val="24"/>
              </w:rPr>
              <w:t>выкроек.</w:t>
            </w:r>
          </w:p>
          <w:p w:rsidR="00FE170F" w:rsidRDefault="0016628F">
            <w:pPr>
              <w:pStyle w:val="TableParagraph"/>
              <w:tabs>
                <w:tab w:val="left" w:pos="2584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Сравнивают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линейку </w:t>
            </w:r>
            <w:r>
              <w:rPr>
                <w:sz w:val="24"/>
              </w:rPr>
              <w:t>закройщика и обычную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линейку по вопросам учителя. Строят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линии чертежа в тетради 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722"/>
                <w:tab w:val="left" w:pos="2140"/>
                <w:tab w:val="left" w:pos="3059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инструментами и материалами</w:t>
            </w:r>
            <w:r>
              <w:rPr>
                <w:sz w:val="24"/>
              </w:rPr>
              <w:t xml:space="preserve"> для изготовления </w:t>
            </w:r>
            <w:r>
              <w:rPr>
                <w:spacing w:val="-2"/>
                <w:sz w:val="24"/>
              </w:rPr>
              <w:t>выкроек,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линии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z w:val="24"/>
              </w:rPr>
              <w:t xml:space="preserve">выполнении чертежа, видами </w:t>
            </w:r>
            <w:r>
              <w:rPr>
                <w:spacing w:val="-2"/>
                <w:sz w:val="24"/>
              </w:rPr>
              <w:t>карандашей,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устройством </w:t>
            </w:r>
            <w:r>
              <w:rPr>
                <w:sz w:val="24"/>
              </w:rPr>
              <w:t>линейки закройщика.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линии чертежа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</w:tr>
      <w:tr w:rsidR="00FE170F">
        <w:trPr>
          <w:trHeight w:val="110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408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Салфетки.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 образца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салфетками: виды, формы, отделка,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виды тканей.</w:t>
            </w:r>
          </w:p>
          <w:p w:rsidR="00FE170F" w:rsidRDefault="0016628F">
            <w:pPr>
              <w:pStyle w:val="TableParagraph"/>
              <w:spacing w:line="25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образцов.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салфетками: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виды, </w:t>
            </w:r>
            <w:r>
              <w:rPr>
                <w:spacing w:val="-2"/>
                <w:sz w:val="24"/>
              </w:rPr>
              <w:t>формы.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2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салфетками: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виды, формы, отделка, виды тканей.</w:t>
            </w:r>
          </w:p>
        </w:tc>
      </w:tr>
    </w:tbl>
    <w:p w:rsidR="00FE170F" w:rsidRDefault="00FE170F">
      <w:pPr>
        <w:pStyle w:val="TableParagraph"/>
        <w:spacing w:line="237" w:lineRule="auto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408"/>
              </w:tabs>
              <w:spacing w:before="3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Салфетки.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 образца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before="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549"/>
                <w:tab w:val="left" w:pos="2895"/>
              </w:tabs>
              <w:spacing w:before="3" w:line="237" w:lineRule="auto"/>
              <w:ind w:left="106" w:right="97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</w:t>
            </w:r>
            <w:r>
              <w:rPr>
                <w:spacing w:val="-2"/>
                <w:sz w:val="24"/>
              </w:rPr>
              <w:t>Зарисовка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салфетки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FE170F" w:rsidRDefault="0016628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984"/>
                <w:tab w:val="left" w:pos="3321"/>
              </w:tabs>
              <w:spacing w:before="3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Зарисовывают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салфетку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808"/>
                <w:tab w:val="left" w:pos="1986"/>
                <w:tab w:val="left" w:pos="2802"/>
                <w:tab w:val="left" w:pos="3323"/>
              </w:tabs>
              <w:spacing w:before="3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труда. Зарисовывают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салфетку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тетрадь</w:t>
            </w: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плана пошива салфетки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планом пошива салфетки.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тканями для изготовления салфетки.</w:t>
            </w:r>
          </w:p>
          <w:p w:rsidR="00FE170F" w:rsidRDefault="0016628F">
            <w:pPr>
              <w:pStyle w:val="TableParagraph"/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Составление коллекции тканей для изготовления </w:t>
            </w:r>
            <w:r>
              <w:rPr>
                <w:spacing w:val="-2"/>
                <w:sz w:val="24"/>
              </w:rPr>
              <w:t>салфетки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564"/>
                <w:tab w:val="left" w:pos="1953"/>
                <w:tab w:val="left" w:pos="3081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тканями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изготовления салфетки.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тканей для изготовления салфетки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пошива </w:t>
            </w:r>
            <w:r>
              <w:rPr>
                <w:spacing w:val="-2"/>
                <w:sz w:val="24"/>
              </w:rPr>
              <w:t>салфетки.</w:t>
            </w:r>
          </w:p>
          <w:p w:rsidR="00FE170F" w:rsidRDefault="0016628F">
            <w:pPr>
              <w:pStyle w:val="TableParagraph"/>
              <w:tabs>
                <w:tab w:val="left" w:pos="1566"/>
                <w:tab w:val="left" w:pos="1955"/>
                <w:tab w:val="left" w:pos="3083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тканями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изготовления салфетки.</w:t>
            </w:r>
          </w:p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Составляют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тканей для изготовления салфетки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плана пошива салфетки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Составление плана пошива салфетки в тетради в ходе коллективной беседы и запись его в тетради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2649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Составляют план пошива салфетки в тетради в ходе </w:t>
            </w:r>
            <w:r>
              <w:rPr>
                <w:spacing w:val="-2"/>
                <w:sz w:val="24"/>
              </w:rPr>
              <w:t>коллективной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беседы. </w:t>
            </w:r>
            <w:r>
              <w:rPr>
                <w:sz w:val="24"/>
              </w:rPr>
              <w:t>Записывают его в тетради 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Составляют план пошива салфетки в тетради в ходе </w:t>
            </w:r>
            <w:r>
              <w:rPr>
                <w:sz w:val="24"/>
              </w:rPr>
              <w:t>коллективной беседы и записывают его в тетради</w:t>
            </w:r>
          </w:p>
        </w:tc>
      </w:tr>
      <w:tr w:rsidR="00FE170F">
        <w:trPr>
          <w:trHeight w:val="2207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before="2" w:line="237" w:lineRule="auto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чертежа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178"/>
              </w:tabs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правилами </w:t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чертежа салфетки.</w:t>
            </w:r>
          </w:p>
          <w:p w:rsidR="00FE170F" w:rsidRDefault="0016628F"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Линии и точки чертежа </w:t>
            </w:r>
            <w:r>
              <w:rPr>
                <w:spacing w:val="-2"/>
                <w:sz w:val="24"/>
              </w:rPr>
              <w:t>салфетки.</w:t>
            </w:r>
          </w:p>
          <w:p w:rsidR="00FE170F" w:rsidRDefault="0016628F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65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умения</w:t>
            </w:r>
          </w:p>
          <w:p w:rsidR="00FE170F" w:rsidRDefault="0016628F">
            <w:pPr>
              <w:pStyle w:val="TableParagraph"/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пользоваться линейкой </w:t>
            </w:r>
            <w:r>
              <w:rPr>
                <w:spacing w:val="-2"/>
                <w:sz w:val="24"/>
              </w:rPr>
              <w:t>закройщика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2457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Пользуются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линейкой закройщика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правилами построения чертежа салфетки, линии и точки чертежа </w:t>
            </w:r>
            <w:r>
              <w:rPr>
                <w:spacing w:val="-2"/>
                <w:sz w:val="24"/>
              </w:rPr>
              <w:t>салфетки.</w:t>
            </w:r>
          </w:p>
          <w:p w:rsidR="00FE170F" w:rsidRDefault="0016628F">
            <w:pPr>
              <w:pStyle w:val="TableParagraph"/>
              <w:tabs>
                <w:tab w:val="left" w:pos="2459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Пользуются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линейкой закройщика</w:t>
            </w:r>
          </w:p>
        </w:tc>
      </w:tr>
      <w:tr w:rsidR="00FE170F">
        <w:trPr>
          <w:trHeight w:val="110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before="2" w:line="237" w:lineRule="auto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чертежа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178"/>
              </w:tabs>
              <w:spacing w:before="2" w:line="237" w:lineRule="auto"/>
              <w:ind w:left="106" w:right="99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чертежа салфетки.</w:t>
            </w:r>
          </w:p>
          <w:p w:rsidR="00FE170F" w:rsidRDefault="0016628F">
            <w:pPr>
              <w:pStyle w:val="TableParagraph"/>
              <w:tabs>
                <w:tab w:val="left" w:pos="2005"/>
              </w:tabs>
              <w:spacing w:line="270" w:lineRule="atLeast"/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выкройки салфетки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103"/>
                <w:tab w:val="left" w:pos="2104"/>
                <w:tab w:val="left" w:pos="3328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чертеж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салфетки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tabs>
                <w:tab w:val="left" w:pos="2438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Изготавливают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 салфетки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244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 xml:space="preserve">Строят чертеж салфетки. </w:t>
            </w:r>
            <w:r>
              <w:rPr>
                <w:spacing w:val="-2"/>
                <w:sz w:val="24"/>
              </w:rPr>
              <w:t>Изготавливают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 салфетки</w:t>
            </w:r>
          </w:p>
        </w:tc>
      </w:tr>
      <w:tr w:rsidR="00FE170F">
        <w:trPr>
          <w:trHeight w:val="1377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10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ткани к раскрою.</w:t>
            </w:r>
          </w:p>
          <w:p w:rsidR="00FE170F" w:rsidRDefault="0016628F">
            <w:pPr>
              <w:pStyle w:val="TableParagraph"/>
              <w:tabs>
                <w:tab w:val="left" w:pos="927"/>
                <w:tab w:val="left" w:pos="1268"/>
                <w:tab w:val="left" w:pos="1712"/>
                <w:tab w:val="left" w:pos="2137"/>
              </w:tabs>
              <w:spacing w:line="270" w:lineRule="atLeast"/>
              <w:ind w:left="106" w:right="95"/>
              <w:rPr>
                <w:sz w:val="24"/>
              </w:rPr>
            </w:pPr>
            <w:r>
              <w:rPr>
                <w:sz w:val="24"/>
              </w:rPr>
              <w:t xml:space="preserve">Декатирование ткани. </w:t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направления нитей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дефекты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Определяют направление нитей в </w:t>
            </w:r>
            <w:r>
              <w:rPr>
                <w:sz w:val="24"/>
              </w:rPr>
              <w:t>ткани, дефекты ткани с помощью учителя.</w:t>
            </w:r>
          </w:p>
          <w:p w:rsidR="00FE170F" w:rsidRDefault="0016628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раскрою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правилами подготовки ткани к раскрою, декатируют ткань.</w:t>
            </w:r>
          </w:p>
          <w:p w:rsidR="00FE170F" w:rsidRDefault="0016628F">
            <w:pPr>
              <w:pStyle w:val="TableParagraph"/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Определяют направление нитей в ткани, дефекты ткани.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827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tabs>
                <w:tab w:val="left" w:pos="1806"/>
                <w:tab w:val="left" w:pos="2893"/>
              </w:tabs>
              <w:spacing w:line="276" w:lineRule="exact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ткани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354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раскрою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1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Раскладка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правилами размещения выкройки на </w:t>
            </w:r>
            <w:r>
              <w:rPr>
                <w:spacing w:val="-2"/>
                <w:sz w:val="24"/>
              </w:rPr>
              <w:t>ткань.</w:t>
            </w:r>
          </w:p>
          <w:p w:rsidR="00FE170F" w:rsidRDefault="0016628F">
            <w:pPr>
              <w:pStyle w:val="TableParagraph"/>
              <w:spacing w:line="270" w:lineRule="atLeast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Размещение выкройки на ткани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направления </w:t>
            </w:r>
            <w:r>
              <w:rPr>
                <w:spacing w:val="-4"/>
                <w:sz w:val="24"/>
              </w:rPr>
              <w:t>ниток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Размещают выкройку на ткани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учетом направления ниток 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правилами </w:t>
            </w:r>
            <w:r>
              <w:rPr>
                <w:sz w:val="24"/>
              </w:rPr>
              <w:t>размещения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ткани. Размещают выкройку на ткани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 учетом направления ниток</w:t>
            </w:r>
          </w:p>
        </w:tc>
      </w:tr>
      <w:tr w:rsidR="00FE170F">
        <w:trPr>
          <w:trHeight w:val="248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салфетки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556"/>
                <w:tab w:val="left" w:pos="2634"/>
              </w:tabs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>Положение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деталей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раскрое.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раскрое.</w:t>
            </w:r>
          </w:p>
          <w:p w:rsidR="00FE170F" w:rsidRDefault="0016628F">
            <w:pPr>
              <w:pStyle w:val="TableParagraph"/>
              <w:ind w:left="106" w:right="1161"/>
              <w:rPr>
                <w:sz w:val="24"/>
              </w:rPr>
            </w:pPr>
            <w:r>
              <w:rPr>
                <w:sz w:val="24"/>
              </w:rPr>
              <w:t>Виды ножниц. Раскрой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правилами техники безопасности при </w:t>
            </w:r>
            <w:r>
              <w:rPr>
                <w:sz w:val="24"/>
              </w:rPr>
              <w:t>раскрое, видами ножниц.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Кроят салфетку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552"/>
                <w:tab w:val="left" w:pos="1669"/>
                <w:tab w:val="left" w:pos="2161"/>
                <w:tab w:val="left" w:pos="2579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положением деталей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раскрое, технологическими</w:t>
            </w:r>
            <w:r>
              <w:rPr>
                <w:sz w:val="24"/>
              </w:rPr>
              <w:t xml:space="preserve"> требованиями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выполнении данной операции.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правилами техники безопасности при раскрое, видами ножниц.</w:t>
            </w:r>
          </w:p>
          <w:p w:rsidR="00FE170F" w:rsidRDefault="0016628F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2"/>
                <w:sz w:val="24"/>
              </w:rPr>
              <w:t xml:space="preserve"> салфетку</w:t>
            </w:r>
          </w:p>
        </w:tc>
      </w:tr>
      <w:tr w:rsidR="00FE170F">
        <w:trPr>
          <w:trHeight w:val="248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2041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кроя </w:t>
            </w:r>
            <w:r>
              <w:rPr>
                <w:spacing w:val="-2"/>
                <w:sz w:val="24"/>
              </w:rPr>
              <w:t>салфетки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2"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Копировальные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стежки,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назначение.</w:t>
            </w:r>
          </w:p>
          <w:p w:rsidR="00FE170F" w:rsidRDefault="0016628F">
            <w:pPr>
              <w:pStyle w:val="TableParagraph"/>
              <w:tabs>
                <w:tab w:val="left" w:pos="1426"/>
              </w:tabs>
              <w:spacing w:before="1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прокладывания </w:t>
            </w:r>
            <w:r>
              <w:rPr>
                <w:sz w:val="24"/>
              </w:rPr>
              <w:t>копировальных стежков.</w:t>
            </w:r>
          </w:p>
          <w:p w:rsidR="00FE170F" w:rsidRDefault="0016628F">
            <w:pPr>
              <w:pStyle w:val="TableParagraph"/>
              <w:ind w:left="106" w:right="10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салфетки к обработке.</w:t>
            </w:r>
          </w:p>
          <w:p w:rsidR="00FE170F" w:rsidRDefault="0016628F">
            <w:pPr>
              <w:pStyle w:val="TableParagraph"/>
              <w:tabs>
                <w:tab w:val="left" w:pos="2156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Прокладывание копировальных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строчек, </w:t>
            </w:r>
            <w:r>
              <w:rPr>
                <w:sz w:val="24"/>
              </w:rPr>
              <w:t>контрольных линий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2" w:line="237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Готовят крой салфетки 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Прокладывают копировальные строчки, контрольные линии 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85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копировальными стежками, их назначением, </w:t>
            </w:r>
            <w:r>
              <w:rPr>
                <w:spacing w:val="-2"/>
                <w:sz w:val="24"/>
              </w:rPr>
              <w:t>правилами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прокладывания </w:t>
            </w:r>
            <w:r>
              <w:rPr>
                <w:sz w:val="24"/>
              </w:rPr>
              <w:t>копировальных стежков.</w:t>
            </w:r>
          </w:p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Готовят крой салфетки 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Прокладывают копировальные строчки, контрольные </w:t>
            </w:r>
            <w:r>
              <w:rPr>
                <w:sz w:val="24"/>
              </w:rPr>
              <w:t>линии</w:t>
            </w:r>
          </w:p>
        </w:tc>
      </w:tr>
      <w:tr w:rsidR="00FE170F">
        <w:trPr>
          <w:trHeight w:val="276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5" w:lineRule="exact"/>
              <w:ind w:left="117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тканью.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Изготовление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салфетки-22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FE170F">
        <w:trPr>
          <w:trHeight w:val="1101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2053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Выполнение шва </w:t>
            </w: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закрытым срезом в углах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изделия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(на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line="270" w:lineRule="atLeast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Правила выполнения шва вподгибку с закрытым срезом в углах изделия (на </w:t>
            </w:r>
            <w:r>
              <w:rPr>
                <w:spacing w:val="-2"/>
                <w:sz w:val="24"/>
              </w:rPr>
              <w:t>образце).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2219"/>
              </w:tabs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выполнением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шва вподгибку с закрытым срезом в углах изделия (на </w:t>
            </w:r>
            <w:r>
              <w:rPr>
                <w:spacing w:val="-2"/>
                <w:sz w:val="24"/>
              </w:rPr>
              <w:t>образце).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Соблюдают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правилами выполнения шва вподгибку с закрытым срезом в углах изделия (на образце).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2483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образце)</w:t>
            </w:r>
          </w:p>
        </w:tc>
        <w:tc>
          <w:tcPr>
            <w:tcW w:w="85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выполнению данной </w:t>
            </w:r>
            <w:r>
              <w:rPr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1268"/>
                <w:tab w:val="left" w:pos="1842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Выполнение макета шва вподгибку с закрытым срезом в углах изделия из цветной бумаги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435"/>
                <w:tab w:val="left" w:pos="2445"/>
                <w:tab w:val="left" w:pos="2870"/>
              </w:tabs>
              <w:spacing w:before="1"/>
              <w:ind w:right="95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 выполнению данной операции. Делают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макет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закрытым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срезом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углах </w:t>
            </w:r>
            <w:r>
              <w:rPr>
                <w:sz w:val="24"/>
              </w:rPr>
              <w:t>изделия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цветной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выполнению данной операции.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Делают макет шва вподгибку с закрытым срезом в углах изделия из цветной бумаги</w:t>
            </w:r>
          </w:p>
        </w:tc>
      </w:tr>
      <w:tr w:rsidR="00FE170F">
        <w:trPr>
          <w:trHeight w:val="137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2053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Выполнение шва </w:t>
            </w: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закрытым срезом в углах изделия (на </w:t>
            </w:r>
            <w:r>
              <w:rPr>
                <w:spacing w:val="-2"/>
                <w:sz w:val="24"/>
              </w:rPr>
              <w:t>образце)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вподгибку с закрытым срезом в углах изделия (на образце)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Выполняют шов вподгибку с закрытым срезом в углах изделия (на образце)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шов вподгибку с закрытым срезом в </w:t>
            </w:r>
            <w:r>
              <w:rPr>
                <w:sz w:val="24"/>
              </w:rPr>
              <w:t>углах изделия (на образце)</w:t>
            </w:r>
          </w:p>
        </w:tc>
      </w:tr>
      <w:tr w:rsidR="00FE170F">
        <w:trPr>
          <w:trHeight w:val="220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76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края</w:t>
            </w:r>
          </w:p>
          <w:p w:rsidR="00FE170F" w:rsidRDefault="0016628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салфетки</w:t>
            </w:r>
            <w:r>
              <w:rPr>
                <w:spacing w:val="73"/>
                <w:sz w:val="24"/>
              </w:rPr>
              <w:t xml:space="preserve">    </w:t>
            </w:r>
            <w:r>
              <w:rPr>
                <w:spacing w:val="-4"/>
                <w:sz w:val="24"/>
              </w:rPr>
              <w:t>швом</w:t>
            </w:r>
          </w:p>
          <w:p w:rsidR="00FE170F" w:rsidRDefault="0016628F">
            <w:pPr>
              <w:pStyle w:val="TableParagraph"/>
              <w:tabs>
                <w:tab w:val="left" w:pos="2053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закрытым срезом </w:t>
            </w:r>
            <w:r>
              <w:rPr>
                <w:spacing w:val="-2"/>
                <w:sz w:val="24"/>
              </w:rPr>
              <w:t>(наметывание)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3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765"/>
                <w:tab w:val="left" w:pos="2605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 наметывания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z w:val="24"/>
              </w:rPr>
              <w:t xml:space="preserve">вподгибку с закрытым </w:t>
            </w:r>
            <w:r>
              <w:rPr>
                <w:spacing w:val="-2"/>
                <w:sz w:val="24"/>
              </w:rPr>
              <w:t>срезом.</w:t>
            </w:r>
          </w:p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выполнению данной операции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2611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выполнения наметывания шва вподгибку с закрытым срезом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636"/>
                <w:tab w:val="left" w:pos="1705"/>
                <w:tab w:val="left" w:pos="2123"/>
                <w:tab w:val="left" w:pos="2612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выполнения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наметывания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шва вподгибку с закрытым срезом. </w:t>
            </w: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выполнению </w:t>
            </w:r>
            <w:r>
              <w:rPr>
                <w:sz w:val="24"/>
              </w:rPr>
              <w:t>данной операции</w:t>
            </w:r>
          </w:p>
        </w:tc>
      </w:tr>
      <w:tr w:rsidR="00FE170F">
        <w:trPr>
          <w:trHeight w:val="1656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before="1"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76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края</w:t>
            </w:r>
          </w:p>
          <w:p w:rsidR="00FE170F" w:rsidRDefault="0016628F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салфетки</w:t>
            </w:r>
            <w:r>
              <w:rPr>
                <w:spacing w:val="73"/>
                <w:sz w:val="24"/>
              </w:rPr>
              <w:t xml:space="preserve">    </w:t>
            </w:r>
            <w:r>
              <w:rPr>
                <w:spacing w:val="-4"/>
                <w:sz w:val="24"/>
              </w:rPr>
              <w:t>швом</w:t>
            </w:r>
          </w:p>
          <w:p w:rsidR="00FE170F" w:rsidRDefault="0016628F">
            <w:pPr>
              <w:pStyle w:val="TableParagraph"/>
              <w:tabs>
                <w:tab w:val="left" w:pos="2053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закрытым срезом </w:t>
            </w:r>
            <w:r>
              <w:rPr>
                <w:spacing w:val="-2"/>
                <w:sz w:val="24"/>
              </w:rPr>
              <w:t>(наметывание)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before="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3" w:line="237" w:lineRule="auto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310"/>
              </w:tabs>
              <w:spacing w:line="270" w:lineRule="atLeas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Обработка края салфетки швом вподгибку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закрытым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срезом (наметывание)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края салфетки швом вподгибку с закрытым срезом (наметывание) 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3" w:line="237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Работают с </w:t>
            </w:r>
            <w:r>
              <w:rPr>
                <w:sz w:val="24"/>
              </w:rPr>
              <w:t>предметно- технологической картой.</w:t>
            </w:r>
          </w:p>
          <w:p w:rsidR="00FE170F" w:rsidRDefault="0016628F"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края салфетки швом вподгибку с закрытым срезом (наметывание)</w:t>
            </w:r>
          </w:p>
        </w:tc>
      </w:tr>
      <w:tr w:rsidR="00FE170F">
        <w:trPr>
          <w:trHeight w:val="1101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202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Подгиб угла по </w:t>
            </w:r>
            <w:r>
              <w:rPr>
                <w:spacing w:val="-2"/>
                <w:sz w:val="24"/>
              </w:rPr>
              <w:t>диагонали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обработка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косыми</w:t>
            </w:r>
          </w:p>
          <w:p w:rsidR="00FE170F" w:rsidRDefault="0016628F">
            <w:pPr>
              <w:pStyle w:val="TableParagraph"/>
              <w:spacing w:line="254" w:lineRule="exact"/>
              <w:jc w:val="both"/>
              <w:rPr>
                <w:sz w:val="24"/>
              </w:rPr>
            </w:pPr>
            <w:r>
              <w:rPr>
                <w:sz w:val="24"/>
              </w:rPr>
              <w:t>стежками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вручную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2"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косого </w:t>
            </w:r>
            <w:r>
              <w:rPr>
                <w:spacing w:val="-2"/>
                <w:sz w:val="24"/>
              </w:rPr>
              <w:t>стежка.</w:t>
            </w:r>
          </w:p>
          <w:p w:rsidR="00FE170F" w:rsidRDefault="0016628F">
            <w:pPr>
              <w:pStyle w:val="TableParagraph"/>
              <w:tabs>
                <w:tab w:val="left" w:pos="1765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подгиба угла по диагонали.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828"/>
                <w:tab w:val="left" w:pos="2481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техникой </w:t>
            </w:r>
            <w:r>
              <w:rPr>
                <w:sz w:val="24"/>
              </w:rPr>
              <w:t>выполнения косого стежка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техникой выполнения косого стежка, правила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выполнения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подгиба</w:t>
            </w:r>
          </w:p>
          <w:p w:rsidR="00FE170F" w:rsidRDefault="0016628F">
            <w:pPr>
              <w:pStyle w:val="TableParagraph"/>
              <w:spacing w:line="254" w:lineRule="exact"/>
              <w:jc w:val="both"/>
              <w:rPr>
                <w:sz w:val="24"/>
              </w:rPr>
            </w:pPr>
            <w:r>
              <w:rPr>
                <w:sz w:val="24"/>
              </w:rPr>
              <w:t>угла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диагонали.</w:t>
            </w:r>
          </w:p>
        </w:tc>
      </w:tr>
    </w:tbl>
    <w:p w:rsidR="00FE170F" w:rsidRDefault="00FE170F">
      <w:pPr>
        <w:pStyle w:val="TableParagraph"/>
        <w:spacing w:line="254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1103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выполнению данной операции</w:t>
            </w:r>
          </w:p>
        </w:tc>
        <w:tc>
          <w:tcPr>
            <w:tcW w:w="354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1"/>
              <w:ind w:right="95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выполнению данной операции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202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Подгиб угла по </w:t>
            </w:r>
            <w:r>
              <w:rPr>
                <w:spacing w:val="-2"/>
                <w:sz w:val="24"/>
              </w:rPr>
              <w:t>диагонали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обработка косыми стежками вручную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226"/>
              </w:tabs>
              <w:spacing w:line="270" w:lineRule="atLeas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Подгиб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угла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диагонали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косыми </w:t>
            </w:r>
            <w:r>
              <w:rPr>
                <w:sz w:val="24"/>
              </w:rPr>
              <w:t>стежками вручную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2649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Подгибают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угол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диагонали и </w:t>
            </w: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косыми </w:t>
            </w:r>
            <w:r>
              <w:rPr>
                <w:sz w:val="24"/>
              </w:rPr>
              <w:t xml:space="preserve">стежками вручную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651"/>
              </w:tabs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Подгибают угол 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диагонали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косыми </w:t>
            </w:r>
            <w:r>
              <w:rPr>
                <w:sz w:val="24"/>
              </w:rPr>
              <w:t>стежками вручную</w:t>
            </w:r>
          </w:p>
        </w:tc>
      </w:tr>
      <w:tr w:rsidR="00FE170F">
        <w:trPr>
          <w:trHeight w:val="193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458"/>
                <w:tab w:val="left" w:pos="1753"/>
                <w:tab w:val="left" w:pos="2053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Закрепление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закрытым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срезом салфетки </w:t>
            </w:r>
            <w:r>
              <w:rPr>
                <w:sz w:val="24"/>
              </w:rPr>
              <w:t>машинным швом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293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выполнения шва вподгибку с закрытым срезом.</w:t>
            </w:r>
          </w:p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выполнению данной операции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2611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выполнения шва вподгибку с закрытым срезом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2612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выполнения шва вподгибку с закрытым срезом.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</w:t>
            </w:r>
            <w:r>
              <w:rPr>
                <w:sz w:val="24"/>
              </w:rPr>
              <w:t>ния к выполнению данной операции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2053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Закрепление шва </w:t>
            </w: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закрытым срезом </w:t>
            </w:r>
            <w:r>
              <w:rPr>
                <w:spacing w:val="-2"/>
                <w:sz w:val="24"/>
              </w:rPr>
              <w:t>салфетки</w:t>
            </w:r>
          </w:p>
          <w:p w:rsidR="00FE170F" w:rsidRDefault="0016628F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машинным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швом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вподгибку с закрытым срезом салфетки машинным швом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Закрепляют шов вподгибку с закрытым срезом салфетки машинным швом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480"/>
                <w:tab w:val="left" w:pos="2267"/>
              </w:tabs>
              <w:spacing w:before="2" w:line="237" w:lineRule="auto"/>
              <w:ind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Закрепление шва вподгибку с закрытым срезом салфетки машинным швом</w:t>
            </w:r>
          </w:p>
        </w:tc>
      </w:tr>
      <w:tr w:rsidR="00FE170F">
        <w:trPr>
          <w:trHeight w:val="275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213"/>
              </w:tabs>
              <w:spacing w:before="1"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салфетки вышивкой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065"/>
              </w:tabs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салфетки </w:t>
            </w:r>
            <w:r>
              <w:rPr>
                <w:sz w:val="24"/>
              </w:rPr>
              <w:t xml:space="preserve">украшающими стежками: виды, материалы, ручные стежки, применяемые при </w:t>
            </w:r>
            <w:r>
              <w:rPr>
                <w:spacing w:val="-2"/>
                <w:sz w:val="24"/>
              </w:rPr>
              <w:t>отделке.</w:t>
            </w:r>
          </w:p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выполнению вышивки салфетки.</w:t>
            </w:r>
          </w:p>
          <w:p w:rsidR="00FE170F" w:rsidRDefault="0016628F">
            <w:pPr>
              <w:pStyle w:val="TableParagraph"/>
              <w:tabs>
                <w:tab w:val="left" w:pos="1268"/>
                <w:tab w:val="left" w:pos="1842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украшающие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стежки 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учебник.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Называют материалы, </w:t>
            </w:r>
            <w:r>
              <w:rPr>
                <w:sz w:val="24"/>
              </w:rPr>
              <w:t>необходимые для выполнения вышивки.</w:t>
            </w:r>
          </w:p>
          <w:p w:rsidR="00FE170F" w:rsidRDefault="0016628F">
            <w:pPr>
              <w:pStyle w:val="TableParagraph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Проговаривают последовательность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выполнения украшающих стежков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предметно- технологическую карту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украшающие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стежки. Называют материалы, необходимые для выполнения вышивки. Проговаривают </w:t>
            </w:r>
            <w:r>
              <w:rPr>
                <w:spacing w:val="-2"/>
                <w:sz w:val="24"/>
              </w:rPr>
              <w:t>последовательн</w:t>
            </w:r>
            <w:r>
              <w:rPr>
                <w:spacing w:val="-2"/>
                <w:sz w:val="24"/>
              </w:rPr>
              <w:t>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выполнения украшающих стежков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предметно- технологическую карту</w:t>
            </w:r>
          </w:p>
        </w:tc>
      </w:tr>
      <w:tr w:rsidR="00FE170F">
        <w:trPr>
          <w:trHeight w:val="27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213"/>
              </w:tabs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салфетки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53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Вышивка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швом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безопасной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безопасной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275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вышивкой</w:t>
            </w:r>
          </w:p>
        </w:tc>
        <w:tc>
          <w:tcPr>
            <w:tcW w:w="85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19" w:type="dxa"/>
            <w:vMerge w:val="restart"/>
          </w:tcPr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вперед</w:t>
            </w:r>
            <w:r>
              <w:rPr>
                <w:spacing w:val="-2"/>
                <w:sz w:val="24"/>
              </w:rPr>
              <w:t xml:space="preserve"> иголка</w:t>
            </w:r>
          </w:p>
        </w:tc>
        <w:tc>
          <w:tcPr>
            <w:tcW w:w="3543" w:type="dxa"/>
            <w:vMerge w:val="restart"/>
          </w:tcPr>
          <w:p w:rsidR="00FE170F" w:rsidRDefault="0016628F">
            <w:pPr>
              <w:pStyle w:val="TableParagraph"/>
              <w:spacing w:before="1"/>
              <w:ind w:right="162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иглой.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Выполняют </w:t>
            </w:r>
            <w:r>
              <w:rPr>
                <w:sz w:val="24"/>
              </w:rPr>
              <w:t>вышивку салфетки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швом вперед иголка с помощью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5" w:type="dxa"/>
            <w:vMerge w:val="restart"/>
          </w:tcPr>
          <w:p w:rsidR="00FE170F" w:rsidRDefault="0016628F">
            <w:pPr>
              <w:pStyle w:val="TableParagraph"/>
              <w:spacing w:before="1"/>
              <w:ind w:right="484"/>
              <w:jc w:val="both"/>
              <w:rPr>
                <w:sz w:val="24"/>
              </w:rPr>
            </w:pPr>
            <w:r>
              <w:rPr>
                <w:sz w:val="24"/>
              </w:rPr>
              <w:t>работы с иглой. Выполняют отделку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вышивкой швом вперед иголка</w:t>
            </w:r>
          </w:p>
        </w:tc>
      </w:tr>
      <w:tr w:rsidR="00FE170F">
        <w:trPr>
          <w:trHeight w:val="81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213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салфетки вышивкой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55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6" w:lineRule="exact"/>
              <w:ind w:right="291"/>
              <w:rPr>
                <w:sz w:val="24"/>
              </w:rPr>
            </w:pPr>
            <w:r>
              <w:rPr>
                <w:sz w:val="24"/>
              </w:rPr>
              <w:t>Отделка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салфетки </w:t>
            </w:r>
            <w:r>
              <w:rPr>
                <w:spacing w:val="-2"/>
                <w:sz w:val="24"/>
              </w:rPr>
              <w:t>вышивкой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FE170F" w:rsidRDefault="0016628F">
            <w:pPr>
              <w:pStyle w:val="TableParagraph"/>
              <w:ind w:left="106" w:right="644"/>
              <w:rPr>
                <w:sz w:val="24"/>
              </w:rPr>
            </w:pPr>
            <w:r>
              <w:rPr>
                <w:sz w:val="24"/>
              </w:rPr>
              <w:t>Вышивка салфетки стебельчатым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стежком</w:t>
            </w:r>
          </w:p>
        </w:tc>
        <w:tc>
          <w:tcPr>
            <w:tcW w:w="3543" w:type="dxa"/>
            <w:vMerge w:val="restart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безопасной работы ручными швейными инструментами. Выполняют вышивку салфетки стебельчатым стежком с помощью учителя</w:t>
            </w:r>
          </w:p>
        </w:tc>
        <w:tc>
          <w:tcPr>
            <w:tcW w:w="3545" w:type="dxa"/>
            <w:vMerge w:val="restart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безопасной работы ручными швейными инструментами. Выполняют вышивку салфетки стебельчатым стежком</w:t>
            </w:r>
          </w:p>
        </w:tc>
      </w:tr>
      <w:tr w:rsidR="00FE170F">
        <w:trPr>
          <w:trHeight w:val="55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6" w:lineRule="exact"/>
              <w:ind w:right="291"/>
              <w:rPr>
                <w:sz w:val="24"/>
              </w:rPr>
            </w:pPr>
            <w:r>
              <w:rPr>
                <w:sz w:val="24"/>
              </w:rPr>
              <w:t>Отделка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салфетки </w:t>
            </w:r>
            <w:r>
              <w:rPr>
                <w:spacing w:val="-2"/>
                <w:sz w:val="24"/>
              </w:rPr>
              <w:t>выш</w:t>
            </w:r>
            <w:r>
              <w:rPr>
                <w:spacing w:val="-2"/>
                <w:sz w:val="24"/>
              </w:rPr>
              <w:t>ивкой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551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4" w:lineRule="exact"/>
              <w:ind w:right="291"/>
              <w:rPr>
                <w:sz w:val="24"/>
              </w:rPr>
            </w:pPr>
            <w:r>
              <w:rPr>
                <w:sz w:val="24"/>
              </w:rPr>
              <w:t>Отделка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салфетки </w:t>
            </w:r>
            <w:r>
              <w:rPr>
                <w:spacing w:val="-2"/>
                <w:sz w:val="24"/>
              </w:rPr>
              <w:t>вышивкой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55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4" w:lineRule="exact"/>
              <w:ind w:right="291"/>
              <w:rPr>
                <w:sz w:val="24"/>
              </w:rPr>
            </w:pPr>
            <w:r>
              <w:rPr>
                <w:sz w:val="24"/>
              </w:rPr>
              <w:t>Отделка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салфетки </w:t>
            </w:r>
            <w:r>
              <w:rPr>
                <w:spacing w:val="-2"/>
                <w:sz w:val="24"/>
              </w:rPr>
              <w:t>вышивкой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FE170F" w:rsidRDefault="0016628F">
            <w:pPr>
              <w:pStyle w:val="TableParagraph"/>
              <w:spacing w:before="1" w:line="237" w:lineRule="auto"/>
              <w:ind w:left="106" w:right="247"/>
              <w:rPr>
                <w:sz w:val="24"/>
              </w:rPr>
            </w:pPr>
            <w:r>
              <w:rPr>
                <w:sz w:val="24"/>
              </w:rPr>
              <w:t>Вышивка салфетки тамбурным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стежком</w:t>
            </w:r>
          </w:p>
        </w:tc>
        <w:tc>
          <w:tcPr>
            <w:tcW w:w="3543" w:type="dxa"/>
            <w:vMerge w:val="restart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безопасной работы ручными швейными инструментами. Выполняют вышивку салфетки тамбурным стежком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помощью учителя тамбурным </w:t>
            </w:r>
            <w:r>
              <w:rPr>
                <w:sz w:val="24"/>
              </w:rPr>
              <w:t>швом</w:t>
            </w:r>
          </w:p>
        </w:tc>
        <w:tc>
          <w:tcPr>
            <w:tcW w:w="3545" w:type="dxa"/>
            <w:vMerge w:val="restart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безопасной работы ручными швейными инструментами. Выполняют вышивку салфетки тамбурным </w:t>
            </w:r>
            <w:r>
              <w:rPr>
                <w:spacing w:val="-2"/>
                <w:sz w:val="24"/>
              </w:rPr>
              <w:t>стежком</w:t>
            </w:r>
          </w:p>
        </w:tc>
      </w:tr>
      <w:tr w:rsidR="00FE170F">
        <w:trPr>
          <w:trHeight w:val="55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6" w:lineRule="exact"/>
              <w:ind w:right="291"/>
              <w:rPr>
                <w:sz w:val="24"/>
              </w:rPr>
            </w:pPr>
            <w:r>
              <w:rPr>
                <w:sz w:val="24"/>
              </w:rPr>
              <w:t>Отделка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салфетки </w:t>
            </w:r>
            <w:r>
              <w:rPr>
                <w:spacing w:val="-2"/>
                <w:sz w:val="24"/>
              </w:rPr>
              <w:t>вышивкой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55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6" w:lineRule="exact"/>
              <w:ind w:right="291"/>
              <w:rPr>
                <w:sz w:val="24"/>
              </w:rPr>
            </w:pPr>
            <w:r>
              <w:rPr>
                <w:sz w:val="24"/>
              </w:rPr>
              <w:t>Отделка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салфетки </w:t>
            </w:r>
            <w:r>
              <w:rPr>
                <w:spacing w:val="-2"/>
                <w:sz w:val="24"/>
              </w:rPr>
              <w:t>вышивкой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55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6" w:lineRule="exact"/>
              <w:ind w:right="291"/>
              <w:rPr>
                <w:sz w:val="24"/>
              </w:rPr>
            </w:pPr>
            <w:r>
              <w:rPr>
                <w:sz w:val="24"/>
              </w:rPr>
              <w:t>Отделка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салфетки </w:t>
            </w:r>
            <w:r>
              <w:rPr>
                <w:spacing w:val="-2"/>
                <w:sz w:val="24"/>
              </w:rPr>
              <w:t>вышивкой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утюжка </w:t>
            </w:r>
            <w:r>
              <w:rPr>
                <w:spacing w:val="-2"/>
                <w:sz w:val="24"/>
              </w:rPr>
              <w:t>салфетки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102"/>
              <w:rPr>
                <w:sz w:val="24"/>
              </w:rPr>
            </w:pPr>
            <w:r>
              <w:rPr>
                <w:sz w:val="24"/>
              </w:rPr>
              <w:t>Правила проведения влажно-тепловой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 для изделий из хлопчатобумажной ткани.</w:t>
            </w:r>
          </w:p>
          <w:p w:rsidR="00FE170F" w:rsidRDefault="0016628F">
            <w:pPr>
              <w:pStyle w:val="TableParagraph"/>
              <w:spacing w:line="270" w:lineRule="atLeast"/>
              <w:ind w:left="106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выполнению </w:t>
            </w:r>
            <w:r>
              <w:rPr>
                <w:spacing w:val="-2"/>
                <w:sz w:val="24"/>
              </w:rPr>
              <w:t>операции.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15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проведения влажно-тепловой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изделий из хлопчатобумажных </w:t>
            </w:r>
            <w:r>
              <w:rPr>
                <w:spacing w:val="-2"/>
                <w:sz w:val="24"/>
              </w:rPr>
              <w:t>тканей.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11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 влажно-тепловой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изделий из хлопчатобумажных </w:t>
            </w:r>
            <w:r>
              <w:rPr>
                <w:spacing w:val="-2"/>
                <w:sz w:val="24"/>
              </w:rPr>
              <w:t>тканей.</w:t>
            </w:r>
          </w:p>
        </w:tc>
      </w:tr>
      <w:tr w:rsidR="00FE170F">
        <w:trPr>
          <w:trHeight w:val="1379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утюжка </w:t>
            </w:r>
            <w:r>
              <w:rPr>
                <w:spacing w:val="-2"/>
                <w:sz w:val="24"/>
              </w:rPr>
              <w:t>салфетки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247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работе с утюгом.</w:t>
            </w:r>
          </w:p>
          <w:p w:rsidR="00FE170F" w:rsidRDefault="0016628F">
            <w:pPr>
              <w:pStyle w:val="TableParagraph"/>
              <w:spacing w:before="1"/>
              <w:ind w:left="106" w:right="247"/>
              <w:rPr>
                <w:sz w:val="24"/>
              </w:rPr>
            </w:pPr>
            <w:r>
              <w:rPr>
                <w:sz w:val="24"/>
              </w:rPr>
              <w:t>Окончательная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утюжка салфетки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техника безопасности при работе с </w:t>
            </w:r>
            <w:r>
              <w:rPr>
                <w:spacing w:val="-2"/>
                <w:sz w:val="24"/>
              </w:rPr>
              <w:t>утюгом.</w:t>
            </w:r>
          </w:p>
          <w:p w:rsidR="00FE170F" w:rsidRDefault="0016628F">
            <w:pPr>
              <w:pStyle w:val="TableParagraph"/>
              <w:spacing w:line="276" w:lineRule="exact"/>
              <w:ind w:right="56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окончательную отделку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утюжат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салфетку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техника безопасности при работе с </w:t>
            </w:r>
            <w:r>
              <w:rPr>
                <w:spacing w:val="-2"/>
                <w:sz w:val="24"/>
              </w:rPr>
              <w:t>утюгом.</w:t>
            </w:r>
          </w:p>
          <w:p w:rsidR="00FE170F" w:rsidRDefault="0016628F">
            <w:pPr>
              <w:pStyle w:val="TableParagraph"/>
              <w:spacing w:line="276" w:lineRule="exact"/>
              <w:ind w:right="56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окончательную отделку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утюжат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салфетку</w:t>
            </w:r>
          </w:p>
        </w:tc>
      </w:tr>
      <w:tr w:rsidR="00FE170F">
        <w:trPr>
          <w:trHeight w:val="54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067"/>
              </w:tabs>
              <w:spacing w:line="274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Обработка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line="274" w:lineRule="exact"/>
              <w:ind w:left="106" w:right="6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Последовательность </w:t>
            </w:r>
            <w:r>
              <w:rPr>
                <w:sz w:val="24"/>
              </w:rPr>
              <w:t>изготовления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74" w:lineRule="exact"/>
              <w:ind w:right="162"/>
              <w:rPr>
                <w:sz w:val="24"/>
              </w:rPr>
            </w:pPr>
            <w:r>
              <w:rPr>
                <w:sz w:val="24"/>
              </w:rPr>
              <w:t xml:space="preserve">Знакомятся с </w:t>
            </w:r>
            <w:r>
              <w:rPr>
                <w:spacing w:val="-2"/>
                <w:sz w:val="24"/>
              </w:rPr>
              <w:t>последовательностью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line="274" w:lineRule="exact"/>
              <w:ind w:right="95"/>
              <w:rPr>
                <w:sz w:val="24"/>
              </w:rPr>
            </w:pPr>
            <w:r>
              <w:rPr>
                <w:sz w:val="24"/>
              </w:rPr>
              <w:t xml:space="preserve">Знакомятся с </w:t>
            </w:r>
            <w:r>
              <w:rPr>
                <w:spacing w:val="-2"/>
                <w:sz w:val="24"/>
              </w:rPr>
              <w:t>последовательностью</w:t>
            </w:r>
          </w:p>
        </w:tc>
      </w:tr>
    </w:tbl>
    <w:p w:rsidR="00FE170F" w:rsidRDefault="00FE170F">
      <w:pPr>
        <w:pStyle w:val="TableParagraph"/>
        <w:spacing w:line="27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827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213"/>
              </w:tabs>
              <w:spacing w:before="3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срезов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салфетки </w:t>
            </w:r>
            <w:r>
              <w:rPr>
                <w:sz w:val="24"/>
              </w:rPr>
              <w:t>швом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закрытым</w:t>
            </w:r>
            <w:r>
              <w:rPr>
                <w:spacing w:val="-2"/>
                <w:sz w:val="24"/>
              </w:rPr>
              <w:t xml:space="preserve"> срезом</w:t>
            </w:r>
          </w:p>
        </w:tc>
        <w:tc>
          <w:tcPr>
            <w:tcW w:w="85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3" w:line="237" w:lineRule="auto"/>
              <w:ind w:left="106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качеству</w:t>
            </w:r>
          </w:p>
          <w:p w:rsidR="00FE170F" w:rsidRDefault="0016628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изготовления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изделия.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3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изготовления изделия.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качеству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операции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067"/>
                <w:tab w:val="left" w:pos="1213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Обработка срезов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салфетки </w:t>
            </w:r>
            <w:r>
              <w:rPr>
                <w:sz w:val="24"/>
              </w:rPr>
              <w:t>швом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закрытым срезом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169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салфетки швом вподгибку с закрытым срезом.</w:t>
            </w:r>
          </w:p>
          <w:p w:rsidR="00FE170F" w:rsidRDefault="0016628F">
            <w:pPr>
              <w:pStyle w:val="TableParagraph"/>
              <w:spacing w:line="270" w:lineRule="atLeast"/>
              <w:ind w:left="106" w:right="803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срезов салфетки швом вподгибку с закрытым срезом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срезов салфетки швом вподгибку с закрытым срезом.</w:t>
            </w:r>
          </w:p>
          <w:p w:rsidR="00FE170F" w:rsidRDefault="0016628F">
            <w:pPr>
              <w:pStyle w:val="TableParagraph"/>
              <w:spacing w:line="270" w:lineRule="atLeast"/>
              <w:ind w:right="525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выполненную </w:t>
            </w:r>
            <w:r>
              <w:rPr>
                <w:spacing w:val="-2"/>
                <w:sz w:val="24"/>
              </w:rPr>
              <w:t>работу</w:t>
            </w:r>
          </w:p>
        </w:tc>
      </w:tr>
      <w:tr w:rsidR="00FE170F">
        <w:trPr>
          <w:trHeight w:val="275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117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бумагой-16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552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4" w:lineRule="exact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 снежинок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FE170F" w:rsidRDefault="0016628F">
            <w:pPr>
              <w:pStyle w:val="TableParagraph"/>
              <w:ind w:left="106" w:right="687"/>
              <w:rPr>
                <w:sz w:val="24"/>
              </w:rPr>
            </w:pPr>
            <w:r>
              <w:rPr>
                <w:sz w:val="24"/>
              </w:rPr>
              <w:t xml:space="preserve">Виды </w:t>
            </w:r>
            <w:r>
              <w:rPr>
                <w:sz w:val="24"/>
              </w:rPr>
              <w:t>снежинок. Анализ образца 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складывания бумаги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вырезания </w:t>
            </w:r>
            <w:r>
              <w:rPr>
                <w:spacing w:val="-2"/>
                <w:sz w:val="24"/>
              </w:rPr>
              <w:t>снежинок.</w:t>
            </w:r>
          </w:p>
          <w:p w:rsidR="00FE170F" w:rsidRDefault="0016628F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 Изготовление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снежинок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 белой бумаги</w:t>
            </w:r>
          </w:p>
        </w:tc>
        <w:tc>
          <w:tcPr>
            <w:tcW w:w="3543" w:type="dxa"/>
            <w:vMerge w:val="restart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Рассматривают снежинки. Анализируют образцы снежинок,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отвечая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вопросы учителя. Складывают бумаг</w:t>
            </w:r>
            <w:r>
              <w:rPr>
                <w:sz w:val="24"/>
              </w:rPr>
              <w:t xml:space="preserve">у для вырезания снежинок по показу учителя. Вырезают </w:t>
            </w:r>
            <w:r>
              <w:rPr>
                <w:spacing w:val="-2"/>
                <w:sz w:val="24"/>
              </w:rPr>
              <w:t>снежинки</w:t>
            </w:r>
          </w:p>
        </w:tc>
        <w:tc>
          <w:tcPr>
            <w:tcW w:w="3545" w:type="dxa"/>
            <w:vMerge w:val="restart"/>
          </w:tcPr>
          <w:p w:rsidR="00FE170F" w:rsidRDefault="0016628F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Рассматривают снежинки. Анализируют образцы снежинок,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отвечая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вопросы учителя. Складывают бумагу для вырезания снежинок, ориентируясь на предметно- технологическую карту.</w:t>
            </w:r>
          </w:p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2"/>
                <w:sz w:val="24"/>
              </w:rPr>
              <w:t xml:space="preserve"> снежинки</w:t>
            </w:r>
          </w:p>
        </w:tc>
      </w:tr>
      <w:tr w:rsidR="00FE170F">
        <w:trPr>
          <w:trHeight w:val="192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before="1" w:line="237" w:lineRule="auto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 снежинок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before="1" w:line="237" w:lineRule="auto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 снежинок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 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снежинок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  <w:p w:rsidR="00FE170F" w:rsidRDefault="0016628F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двух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2"/>
                <w:sz w:val="24"/>
              </w:rPr>
              <w:t xml:space="preserve"> бумаги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Изготавливают снежинки из двух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 xml:space="preserve">Работают с предметно- технологической картой. </w:t>
            </w:r>
            <w:r>
              <w:rPr>
                <w:sz w:val="24"/>
              </w:rPr>
              <w:t>Изготавливают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снежинки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двух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2"/>
                <w:sz w:val="24"/>
              </w:rPr>
              <w:t xml:space="preserve"> бумаги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 снежинок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line="270" w:lineRule="atLeast"/>
              <w:ind w:left="106" w:right="436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картой. Изготовление объемных </w:t>
            </w:r>
            <w:r>
              <w:rPr>
                <w:spacing w:val="-2"/>
                <w:sz w:val="24"/>
              </w:rPr>
              <w:t>снежинок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Изготавливают объемные снежинки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line="270" w:lineRule="atLeast"/>
              <w:ind w:right="778"/>
              <w:rPr>
                <w:sz w:val="24"/>
              </w:rPr>
            </w:pPr>
            <w:r>
              <w:rPr>
                <w:sz w:val="24"/>
              </w:rPr>
              <w:t xml:space="preserve">Работают с предметно- технологической картой. </w:t>
            </w:r>
            <w:r>
              <w:rPr>
                <w:sz w:val="24"/>
              </w:rPr>
              <w:t>Изготавливают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объемные снежинки из бумаги</w:t>
            </w:r>
          </w:p>
        </w:tc>
      </w:tr>
      <w:tr w:rsidR="00FE170F">
        <w:trPr>
          <w:trHeight w:val="165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объемных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елочных </w:t>
            </w:r>
            <w:r>
              <w:rPr>
                <w:spacing w:val="-2"/>
                <w:sz w:val="24"/>
              </w:rPr>
              <w:t>игрушек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игрушек. Техника изготовления объемных игрушек: фонари, шар, звезда Анализ объекта труда.</w:t>
            </w:r>
          </w:p>
          <w:p w:rsidR="00FE170F" w:rsidRDefault="0016628F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шаблона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76" w:lineRule="exact"/>
              <w:ind w:right="162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объемных игрушек, </w:t>
            </w:r>
            <w:r>
              <w:rPr>
                <w:sz w:val="24"/>
              </w:rPr>
              <w:t>техникой изготовления объемных игрушек: фонари, шар, звезда. Делают объемные елочные игрушки из бумаги с помощью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173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объемных игрушек, техникой изготовления объемных игрушек: фонари, шар, звезда. Анализируют объект труда.</w:t>
            </w:r>
          </w:p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объемные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ел</w:t>
            </w:r>
            <w:r>
              <w:rPr>
                <w:spacing w:val="-2"/>
                <w:sz w:val="24"/>
              </w:rPr>
              <w:t>очные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55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line="274" w:lineRule="exact"/>
              <w:ind w:left="106" w:right="247"/>
              <w:rPr>
                <w:sz w:val="24"/>
              </w:rPr>
            </w:pPr>
            <w:r>
              <w:rPr>
                <w:sz w:val="24"/>
              </w:rPr>
              <w:t>разметка.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Вырезание основных деталей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игрушки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бумаги</w:t>
            </w:r>
          </w:p>
        </w:tc>
      </w:tr>
      <w:tr w:rsidR="00FE170F">
        <w:trPr>
          <w:trHeight w:val="137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объемных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елочных </w:t>
            </w:r>
            <w:r>
              <w:rPr>
                <w:spacing w:val="-2"/>
                <w:sz w:val="24"/>
              </w:rPr>
              <w:t>игрушек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489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объемных елочных игрушек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Делают объемные елочные игрушки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70" w:lineRule="atLeast"/>
              <w:ind w:right="162"/>
              <w:rPr>
                <w:sz w:val="24"/>
              </w:rPr>
            </w:pPr>
            <w:r>
              <w:rPr>
                <w:sz w:val="24"/>
              </w:rPr>
              <w:t>Изготавливают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шаблоны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делают разметку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елочные игрушки из бумаги.</w:t>
            </w:r>
          </w:p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Изготавливают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шаблоны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делают разметку</w:t>
            </w:r>
          </w:p>
        </w:tc>
      </w:tr>
      <w:tr w:rsidR="00FE170F">
        <w:trPr>
          <w:trHeight w:val="110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объемных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елочных </w:t>
            </w:r>
            <w:r>
              <w:rPr>
                <w:spacing w:val="-2"/>
                <w:sz w:val="24"/>
              </w:rPr>
              <w:t>игрушек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489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объемных елочных игрушек.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Делают объемные елочные игрушки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детали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елочные игрушки из бумаги.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детали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объемных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елочных </w:t>
            </w:r>
            <w:r>
              <w:rPr>
                <w:spacing w:val="-2"/>
                <w:sz w:val="24"/>
              </w:rPr>
              <w:t>игрушек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489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объемных елочных игрушек.</w:t>
            </w:r>
          </w:p>
          <w:p w:rsidR="00FE170F" w:rsidRDefault="0016628F">
            <w:pPr>
              <w:pStyle w:val="TableParagraph"/>
              <w:spacing w:before="1"/>
              <w:ind w:left="106" w:right="107"/>
              <w:rPr>
                <w:sz w:val="24"/>
              </w:rPr>
            </w:pPr>
            <w:r>
              <w:rPr>
                <w:sz w:val="24"/>
              </w:rPr>
              <w:t>Вырезание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дополнительных </w:t>
            </w:r>
            <w:r>
              <w:rPr>
                <w:spacing w:val="-2"/>
                <w:sz w:val="24"/>
              </w:rPr>
              <w:t>деталей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Делают объемные елочные игрушки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76" w:lineRule="exact"/>
              <w:ind w:right="623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дополнительные </w:t>
            </w:r>
            <w:r>
              <w:rPr>
                <w:spacing w:val="-2"/>
                <w:sz w:val="24"/>
              </w:rPr>
              <w:t>детали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2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елочные игрушки из бумаги.</w:t>
            </w:r>
          </w:p>
          <w:p w:rsidR="00FE170F" w:rsidRDefault="0016628F">
            <w:pPr>
              <w:pStyle w:val="TableParagraph"/>
              <w:spacing w:before="1"/>
              <w:ind w:right="625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дополнительные </w:t>
            </w:r>
            <w:r>
              <w:rPr>
                <w:spacing w:val="-2"/>
                <w:sz w:val="24"/>
              </w:rPr>
              <w:t>детали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объемных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елочных </w:t>
            </w:r>
            <w:r>
              <w:rPr>
                <w:spacing w:val="-2"/>
                <w:sz w:val="24"/>
              </w:rPr>
              <w:t>игрушек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 w:line="237" w:lineRule="auto"/>
              <w:ind w:left="106" w:right="489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объемных елочных игрушек.</w:t>
            </w:r>
          </w:p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2"/>
                <w:sz w:val="24"/>
              </w:rPr>
              <w:t xml:space="preserve"> деталей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Делают объемные елочные игрушки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Соединяют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1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елочные игрушки из бумаги.</w:t>
            </w:r>
          </w:p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Соединяют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детали</w:t>
            </w:r>
          </w:p>
        </w:tc>
      </w:tr>
      <w:tr w:rsidR="00FE170F">
        <w:trPr>
          <w:trHeight w:val="137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объемных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елочных </w:t>
            </w:r>
            <w:r>
              <w:rPr>
                <w:spacing w:val="-2"/>
                <w:sz w:val="24"/>
              </w:rPr>
              <w:t>игрушек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489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объемных елочных игрушек.</w:t>
            </w:r>
          </w:p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>Окончательная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отделка </w:t>
            </w:r>
            <w:r>
              <w:rPr>
                <w:spacing w:val="-2"/>
                <w:sz w:val="24"/>
              </w:rPr>
              <w:t>игрушек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Делают объемные елочные игрушки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70" w:lineRule="atLeast"/>
              <w:ind w:right="667"/>
              <w:rPr>
                <w:sz w:val="24"/>
              </w:rPr>
            </w:pPr>
            <w:r>
              <w:rPr>
                <w:sz w:val="24"/>
              </w:rPr>
              <w:t>Окончательно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отделывают </w:t>
            </w:r>
            <w:r>
              <w:rPr>
                <w:spacing w:val="-2"/>
                <w:sz w:val="24"/>
              </w:rPr>
              <w:t>игрушки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елочные игрушки из бумаги.</w:t>
            </w:r>
          </w:p>
          <w:p w:rsidR="00FE170F" w:rsidRDefault="0016628F">
            <w:pPr>
              <w:pStyle w:val="TableParagraph"/>
              <w:ind w:right="669"/>
              <w:rPr>
                <w:sz w:val="24"/>
              </w:rPr>
            </w:pPr>
            <w:r>
              <w:rPr>
                <w:sz w:val="24"/>
              </w:rPr>
              <w:t>Окончательно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отделывают </w:t>
            </w:r>
            <w:r>
              <w:rPr>
                <w:spacing w:val="-2"/>
                <w:sz w:val="24"/>
              </w:rPr>
              <w:t>игрушки</w:t>
            </w:r>
          </w:p>
        </w:tc>
      </w:tr>
      <w:tr w:rsidR="00FE170F">
        <w:trPr>
          <w:trHeight w:val="110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 новогодней гирлянды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line="276" w:lineRule="exact"/>
              <w:ind w:left="106" w:right="703"/>
              <w:rPr>
                <w:sz w:val="24"/>
              </w:rPr>
            </w:pPr>
            <w:r>
              <w:rPr>
                <w:sz w:val="24"/>
              </w:rPr>
              <w:t>Виды гирлянд. 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изготовления новогодней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гирлянды. Анализ объекта труда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гирлянд, техникой изготовления новогодней гирлянды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гирлянд, техникой изготовления новогодней гирлянды.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</w:t>
            </w:r>
          </w:p>
        </w:tc>
      </w:tr>
      <w:tr w:rsidR="00FE170F">
        <w:trPr>
          <w:trHeight w:val="82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6" w:lineRule="exact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 новогодней гирлянды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337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новогодней </w:t>
            </w:r>
            <w:r>
              <w:rPr>
                <w:spacing w:val="-2"/>
                <w:sz w:val="24"/>
              </w:rPr>
              <w:t>гирлянды.</w:t>
            </w:r>
          </w:p>
          <w:p w:rsidR="00FE170F" w:rsidRDefault="0016628F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шаблона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76" w:lineRule="exact"/>
              <w:ind w:right="262"/>
              <w:jc w:val="both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новогоднюю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гирлянду 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учителя. Изготавливают шаблоны 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новогоднюю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гирлянду из бумаги.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Изготавливают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шаблоны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FE170F" w:rsidRDefault="00FE170F">
      <w:pPr>
        <w:pStyle w:val="TableParagraph"/>
        <w:spacing w:line="255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275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8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 w:line="25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разметка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2"/>
                <w:sz w:val="24"/>
              </w:rPr>
              <w:t xml:space="preserve"> разметку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2"/>
                <w:sz w:val="24"/>
              </w:rPr>
              <w:t xml:space="preserve"> разметку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 новогодней гирлянды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337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новогодней </w:t>
            </w:r>
            <w:r>
              <w:rPr>
                <w:spacing w:val="-2"/>
                <w:sz w:val="24"/>
              </w:rPr>
              <w:t>гирлянды.</w:t>
            </w:r>
          </w:p>
          <w:p w:rsidR="00FE170F" w:rsidRDefault="0016628F">
            <w:pPr>
              <w:pStyle w:val="TableParagraph"/>
              <w:spacing w:line="270" w:lineRule="atLeast"/>
              <w:ind w:left="106" w:right="827"/>
              <w:rPr>
                <w:sz w:val="24"/>
              </w:rPr>
            </w:pPr>
            <w:r>
              <w:rPr>
                <w:sz w:val="24"/>
              </w:rPr>
              <w:t>Вырезание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основных </w:t>
            </w:r>
            <w:r>
              <w:rPr>
                <w:spacing w:val="-2"/>
                <w:sz w:val="24"/>
              </w:rPr>
              <w:t>деталей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262"/>
              <w:jc w:val="both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новогоднюю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гирлянду 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учителя. Вырезают основные детали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новогоднюю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гирлянду из бумаги.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детали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 новогодней гирлянды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337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новогодней </w:t>
            </w:r>
            <w:r>
              <w:rPr>
                <w:spacing w:val="-2"/>
                <w:sz w:val="24"/>
              </w:rPr>
              <w:t>гирлянды.</w:t>
            </w:r>
          </w:p>
          <w:p w:rsidR="00FE170F" w:rsidRDefault="0016628F">
            <w:pPr>
              <w:pStyle w:val="TableParagraph"/>
              <w:spacing w:line="270" w:lineRule="atLeast"/>
              <w:ind w:left="106" w:right="107"/>
              <w:rPr>
                <w:sz w:val="24"/>
              </w:rPr>
            </w:pPr>
            <w:r>
              <w:rPr>
                <w:sz w:val="24"/>
              </w:rPr>
              <w:t>Вырезание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дополнительных </w:t>
            </w:r>
            <w:r>
              <w:rPr>
                <w:spacing w:val="-2"/>
                <w:sz w:val="24"/>
              </w:rPr>
              <w:t>деталей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76" w:lineRule="exact"/>
              <w:ind w:right="162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новогоднюю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гирлянду 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учителя. Вырезают дополнительные </w:t>
            </w:r>
            <w:r>
              <w:rPr>
                <w:spacing w:val="-2"/>
                <w:sz w:val="24"/>
              </w:rPr>
              <w:t>детали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новогоднюю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гирлянду из бумаги.</w:t>
            </w:r>
          </w:p>
          <w:p w:rsidR="00FE170F" w:rsidRDefault="0016628F">
            <w:pPr>
              <w:pStyle w:val="TableParagraph"/>
              <w:spacing w:line="270" w:lineRule="atLeast"/>
              <w:ind w:right="625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дополнительные </w:t>
            </w:r>
            <w:r>
              <w:rPr>
                <w:spacing w:val="-2"/>
                <w:sz w:val="24"/>
              </w:rPr>
              <w:t>детали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before="2" w:line="237" w:lineRule="auto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 новогодней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гирлянды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337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новогодней </w:t>
            </w:r>
            <w:r>
              <w:rPr>
                <w:spacing w:val="-2"/>
                <w:sz w:val="24"/>
              </w:rPr>
              <w:t>гирлянды.</w:t>
            </w:r>
          </w:p>
          <w:p w:rsidR="00FE170F" w:rsidRDefault="0016628F">
            <w:pPr>
              <w:pStyle w:val="TableParagraph"/>
              <w:spacing w:before="1"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2"/>
                <w:sz w:val="24"/>
              </w:rPr>
              <w:t xml:space="preserve"> деталей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2" w:line="237" w:lineRule="auto"/>
              <w:ind w:right="162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новогоднюю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гирлянду 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учителя.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z w:val="24"/>
              </w:rPr>
              <w:t>Соединяют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2" w:line="237" w:lineRule="auto"/>
              <w:ind w:right="105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новогоднюю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гирлянду из бумаги.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z w:val="24"/>
              </w:rPr>
              <w:t>Соединяют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детали</w:t>
            </w:r>
          </w:p>
        </w:tc>
      </w:tr>
      <w:tr w:rsidR="00FE170F">
        <w:trPr>
          <w:trHeight w:val="110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 новогодней гирлянды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 w:line="237" w:lineRule="auto"/>
              <w:ind w:left="106" w:right="337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новогодней </w:t>
            </w:r>
            <w:r>
              <w:rPr>
                <w:spacing w:val="-2"/>
                <w:sz w:val="24"/>
              </w:rPr>
              <w:t>гирлянды.</w:t>
            </w:r>
          </w:p>
          <w:p w:rsidR="00FE170F" w:rsidRDefault="0016628F">
            <w:pPr>
              <w:pStyle w:val="TableParagraph"/>
              <w:spacing w:line="270" w:lineRule="atLeast"/>
              <w:ind w:left="106" w:right="247"/>
              <w:rPr>
                <w:sz w:val="24"/>
              </w:rPr>
            </w:pPr>
            <w:r>
              <w:rPr>
                <w:sz w:val="24"/>
              </w:rPr>
              <w:t>Окончательная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отделка </w:t>
            </w:r>
            <w:r>
              <w:rPr>
                <w:spacing w:val="-2"/>
                <w:sz w:val="24"/>
              </w:rPr>
              <w:t>игрушек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262"/>
              <w:jc w:val="both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новогоднюю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гирлянду 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учителя. Окончательно отделывают</w:t>
            </w:r>
          </w:p>
          <w:p w:rsidR="00FE170F" w:rsidRDefault="001662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игрушки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1" w:line="237" w:lineRule="auto"/>
              <w:ind w:right="105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новогоднюю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гирлянду из бумаги.</w:t>
            </w:r>
          </w:p>
          <w:p w:rsidR="00FE170F" w:rsidRDefault="0016628F">
            <w:pPr>
              <w:pStyle w:val="TableParagraph"/>
              <w:spacing w:line="270" w:lineRule="atLeast"/>
              <w:ind w:right="669"/>
              <w:rPr>
                <w:sz w:val="24"/>
              </w:rPr>
            </w:pPr>
            <w:r>
              <w:rPr>
                <w:sz w:val="24"/>
              </w:rPr>
              <w:t>Окончательно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отделывают </w:t>
            </w:r>
            <w:r>
              <w:rPr>
                <w:spacing w:val="-2"/>
                <w:sz w:val="24"/>
              </w:rPr>
              <w:t>игрушки</w:t>
            </w:r>
          </w:p>
        </w:tc>
      </w:tr>
      <w:tr w:rsidR="00FE170F">
        <w:trPr>
          <w:trHeight w:val="276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117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Машинные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швы.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Стачной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шов-4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741"/>
              </w:tabs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Стачной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шов</w:t>
            </w:r>
          </w:p>
          <w:p w:rsidR="00FE170F" w:rsidRDefault="0016628F">
            <w:pPr>
              <w:pStyle w:val="TableParagraph"/>
              <w:tabs>
                <w:tab w:val="left" w:pos="1924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вразутюжку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Соединительные швы. Применение стачного шва вразутюжку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изготовлении швейных изделий.</w:t>
            </w:r>
          </w:p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>Технология выполнения стачного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вразутюжку. Работа с предметно- технологической картой. Оформление в тетради практической работы</w:t>
            </w:r>
          </w:p>
        </w:tc>
        <w:tc>
          <w:tcPr>
            <w:tcW w:w="3543" w:type="dxa"/>
            <w:vMerge w:val="restart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Зачитывают по</w:t>
            </w:r>
            <w:r>
              <w:rPr>
                <w:sz w:val="24"/>
              </w:rPr>
              <w:t xml:space="preserve"> учебнику применение стачного шва вразутюжку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изготовлении швейных изделий.</w:t>
            </w:r>
          </w:p>
          <w:p w:rsidR="00FE170F" w:rsidRDefault="0016628F">
            <w:pPr>
              <w:pStyle w:val="TableParagraph"/>
              <w:ind w:right="184"/>
              <w:rPr>
                <w:sz w:val="24"/>
              </w:rPr>
            </w:pPr>
            <w:r>
              <w:rPr>
                <w:sz w:val="24"/>
              </w:rPr>
              <w:t>Получают представление о технологии выполнения стачного шва вразутюжку. 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образце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стачной шов вразутюжку с опорой на </w:t>
            </w:r>
            <w:r>
              <w:rPr>
                <w:spacing w:val="-2"/>
                <w:sz w:val="24"/>
              </w:rPr>
              <w:t xml:space="preserve">предметно-технологическую </w:t>
            </w:r>
            <w:r>
              <w:rPr>
                <w:sz w:val="24"/>
              </w:rPr>
              <w:t xml:space="preserve">карту и под руководством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70" w:lineRule="atLeast"/>
              <w:ind w:right="1155"/>
              <w:jc w:val="both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тетради практическую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работу, приклеивают образец</w:t>
            </w:r>
          </w:p>
        </w:tc>
        <w:tc>
          <w:tcPr>
            <w:tcW w:w="3545" w:type="dxa"/>
            <w:vMerge w:val="restart"/>
          </w:tcPr>
          <w:p w:rsidR="00FE170F" w:rsidRDefault="0016628F">
            <w:pPr>
              <w:pStyle w:val="TableParagraph"/>
              <w:ind w:right="184"/>
              <w:rPr>
                <w:sz w:val="24"/>
              </w:rPr>
            </w:pPr>
            <w:r>
              <w:rPr>
                <w:sz w:val="24"/>
              </w:rPr>
              <w:t>Рассказывают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применении стачного шва вразутюжку в изготовлении швейных </w:t>
            </w:r>
            <w:r>
              <w:rPr>
                <w:spacing w:val="-2"/>
                <w:sz w:val="24"/>
              </w:rPr>
              <w:t>изделий.</w:t>
            </w:r>
          </w:p>
          <w:p w:rsidR="00FE170F" w:rsidRDefault="0016628F">
            <w:pPr>
              <w:pStyle w:val="TableParagraph"/>
              <w:ind w:right="184"/>
              <w:rPr>
                <w:sz w:val="24"/>
              </w:rPr>
            </w:pPr>
            <w:r>
              <w:rPr>
                <w:sz w:val="24"/>
              </w:rPr>
              <w:t>Получают представление о технологии выполнения стачного шва вразутюжку. 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образце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стачной шов</w:t>
            </w:r>
            <w:r>
              <w:rPr>
                <w:sz w:val="24"/>
              </w:rPr>
              <w:t xml:space="preserve"> вразутюжку с опорой на </w:t>
            </w:r>
            <w:r>
              <w:rPr>
                <w:spacing w:val="-2"/>
                <w:sz w:val="24"/>
              </w:rPr>
              <w:t xml:space="preserve">предметно-технологическую </w:t>
            </w:r>
            <w:r>
              <w:rPr>
                <w:sz w:val="24"/>
              </w:rPr>
              <w:t>карту. Оформляют в тетради практическую работу, приклеивают образец</w:t>
            </w:r>
          </w:p>
        </w:tc>
      </w:tr>
      <w:tr w:rsidR="00FE170F">
        <w:trPr>
          <w:trHeight w:val="247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741"/>
              </w:tabs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Стачной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шов</w:t>
            </w:r>
          </w:p>
          <w:p w:rsidR="00FE170F" w:rsidRDefault="0016628F">
            <w:pPr>
              <w:pStyle w:val="TableParagraph"/>
              <w:tabs>
                <w:tab w:val="left" w:pos="1924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вразутюжку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</w:tbl>
    <w:p w:rsidR="00FE170F" w:rsidRDefault="00FE170F">
      <w:pPr>
        <w:rPr>
          <w:sz w:val="2"/>
          <w:szCs w:val="2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741"/>
              </w:tabs>
              <w:spacing w:before="1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Стачной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шов</w:t>
            </w:r>
          </w:p>
          <w:p w:rsidR="00FE170F" w:rsidRDefault="0016628F">
            <w:pPr>
              <w:pStyle w:val="TableParagraph"/>
              <w:tabs>
                <w:tab w:val="left" w:pos="1924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взаутюжку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before="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FE170F" w:rsidRDefault="0016628F">
            <w:pPr>
              <w:pStyle w:val="TableParagraph"/>
              <w:spacing w:before="1"/>
              <w:ind w:left="106" w:right="247"/>
              <w:rPr>
                <w:sz w:val="24"/>
              </w:rPr>
            </w:pPr>
            <w:r>
              <w:rPr>
                <w:sz w:val="24"/>
              </w:rPr>
              <w:t xml:space="preserve">Соединительные швы. Применение </w:t>
            </w:r>
            <w:r>
              <w:rPr>
                <w:sz w:val="24"/>
              </w:rPr>
              <w:t>стачного шва взаутюжку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изготовлении швейных изделий.</w:t>
            </w:r>
          </w:p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>Технология выполнения стачного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взаутюжку. Работа с предметно- технологической картой. Оформление в тетради практической работы</w:t>
            </w:r>
          </w:p>
        </w:tc>
        <w:tc>
          <w:tcPr>
            <w:tcW w:w="3543" w:type="dxa"/>
            <w:vMerge w:val="restart"/>
          </w:tcPr>
          <w:p w:rsidR="00FE170F" w:rsidRDefault="0016628F">
            <w:pPr>
              <w:pStyle w:val="TableParagraph"/>
              <w:spacing w:before="1"/>
              <w:ind w:right="162"/>
              <w:rPr>
                <w:sz w:val="24"/>
              </w:rPr>
            </w:pPr>
            <w:r>
              <w:rPr>
                <w:sz w:val="24"/>
              </w:rPr>
              <w:t>Зачитывают по учебнику применение стачного шва взаутюжку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изготовлени</w:t>
            </w:r>
            <w:r>
              <w:rPr>
                <w:sz w:val="24"/>
              </w:rPr>
              <w:t>и швейных изделий.</w:t>
            </w:r>
          </w:p>
          <w:p w:rsidR="00FE170F" w:rsidRDefault="0016628F">
            <w:pPr>
              <w:pStyle w:val="TableParagraph"/>
              <w:ind w:right="184"/>
              <w:rPr>
                <w:sz w:val="24"/>
              </w:rPr>
            </w:pPr>
            <w:r>
              <w:rPr>
                <w:sz w:val="24"/>
              </w:rPr>
              <w:t>Получают представление о технологии выполнения стачного шва взаутюжку. 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образце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стачной шов взаутюжку с опорой на </w:t>
            </w:r>
            <w:r>
              <w:rPr>
                <w:spacing w:val="-2"/>
                <w:sz w:val="24"/>
              </w:rPr>
              <w:t xml:space="preserve">предметно-технологическую </w:t>
            </w:r>
            <w:r>
              <w:rPr>
                <w:sz w:val="24"/>
              </w:rPr>
              <w:t xml:space="preserve">карту и под руководством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70" w:lineRule="atLeast"/>
              <w:ind w:right="1155"/>
              <w:jc w:val="both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тетради практическую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работу, приклеиваю</w:t>
            </w:r>
            <w:r>
              <w:rPr>
                <w:sz w:val="24"/>
              </w:rPr>
              <w:t>т образец</w:t>
            </w:r>
          </w:p>
        </w:tc>
        <w:tc>
          <w:tcPr>
            <w:tcW w:w="3545" w:type="dxa"/>
            <w:vMerge w:val="restart"/>
          </w:tcPr>
          <w:p w:rsidR="00FE170F" w:rsidRDefault="0016628F">
            <w:pPr>
              <w:pStyle w:val="TableParagraph"/>
              <w:spacing w:before="1"/>
              <w:ind w:right="184"/>
              <w:rPr>
                <w:sz w:val="24"/>
              </w:rPr>
            </w:pPr>
            <w:r>
              <w:rPr>
                <w:sz w:val="24"/>
              </w:rPr>
              <w:t>Рассказывают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применении стачного шва взаутюжку в изготовлении швейных </w:t>
            </w:r>
            <w:r>
              <w:rPr>
                <w:spacing w:val="-2"/>
                <w:sz w:val="24"/>
              </w:rPr>
              <w:t>изделий.</w:t>
            </w:r>
          </w:p>
          <w:p w:rsidR="00FE170F" w:rsidRDefault="0016628F">
            <w:pPr>
              <w:pStyle w:val="TableParagraph"/>
              <w:ind w:right="184"/>
              <w:rPr>
                <w:sz w:val="24"/>
              </w:rPr>
            </w:pPr>
            <w:r>
              <w:rPr>
                <w:sz w:val="24"/>
              </w:rPr>
              <w:t>Получают представление о технологии выполнения стачного шва взаутюжку. 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образце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стачной шов взаутюжку с опорой на </w:t>
            </w:r>
            <w:r>
              <w:rPr>
                <w:spacing w:val="-2"/>
                <w:sz w:val="24"/>
              </w:rPr>
              <w:t xml:space="preserve">предметно-технологическую </w:t>
            </w:r>
            <w:r>
              <w:rPr>
                <w:sz w:val="24"/>
              </w:rPr>
              <w:t>карту. Оформл</w:t>
            </w:r>
            <w:r>
              <w:rPr>
                <w:sz w:val="24"/>
              </w:rPr>
              <w:t>яют в тетради практическую работу, приклеивают образец</w:t>
            </w:r>
          </w:p>
        </w:tc>
      </w:tr>
      <w:tr w:rsidR="00FE170F">
        <w:trPr>
          <w:trHeight w:val="247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741"/>
              </w:tabs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Стачной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шов</w:t>
            </w:r>
          </w:p>
          <w:p w:rsidR="00FE170F" w:rsidRDefault="0016628F">
            <w:pPr>
              <w:pStyle w:val="TableParagraph"/>
              <w:tabs>
                <w:tab w:val="left" w:pos="1924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взаутюжку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275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5" w:lineRule="exact"/>
              <w:ind w:left="117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тканью.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Изготовление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мешочка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хранения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работ-24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FE170F">
        <w:trPr>
          <w:trHeight w:val="358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806"/>
              </w:tabs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Мешочек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:rsidR="00FE170F" w:rsidRDefault="0016628F">
            <w:pPr>
              <w:pStyle w:val="TableParagraph"/>
              <w:tabs>
                <w:tab w:val="left" w:pos="1525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работ. </w:t>
            </w:r>
            <w:r>
              <w:rPr>
                <w:sz w:val="24"/>
              </w:rPr>
              <w:t>Анализ образца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244"/>
              <w:rPr>
                <w:sz w:val="24"/>
              </w:rPr>
            </w:pPr>
            <w:r>
              <w:rPr>
                <w:sz w:val="24"/>
              </w:rPr>
              <w:t>Назначение мешочка. Ткани, применяемые для</w:t>
            </w:r>
            <w:r>
              <w:rPr>
                <w:sz w:val="24"/>
              </w:rPr>
              <w:t xml:space="preserve"> изготовления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мешочка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хранения работ.</w:t>
            </w:r>
          </w:p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мешочка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хранения работ</w:t>
            </w:r>
          </w:p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>Зарисовка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эскиза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мешочка для хранения работ в </w:t>
            </w: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Знакомятся с назначением мешочка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работ, тканями, применяемыми для изготовления мешочка.</w:t>
            </w:r>
          </w:p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 xml:space="preserve">Зачитывают из учебника </w:t>
            </w:r>
            <w:r>
              <w:rPr>
                <w:sz w:val="24"/>
              </w:rPr>
              <w:t>названия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машинных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швов, которые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используются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пошива мешочка.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Приклеивают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мешочка для хранения работ в тетрадь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Рассказывают о назначении мешочка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работ. Знакомятся с тканями, применяемыми для изготовления мешочка для хранения работ.</w:t>
            </w:r>
          </w:p>
          <w:p w:rsidR="00FE170F" w:rsidRDefault="0016628F">
            <w:pPr>
              <w:pStyle w:val="TableParagraph"/>
              <w:ind w:right="118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труда: называют машинные швы, которые используются для пошива мешочка и виды отделки мешочка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мешочка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 хранения работ в тетради</w:t>
            </w:r>
          </w:p>
        </w:tc>
      </w:tr>
      <w:tr w:rsidR="00FE170F">
        <w:trPr>
          <w:trHeight w:val="825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выкройки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мешочка</w:t>
            </w:r>
          </w:p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z w:val="24"/>
              </w:rPr>
              <w:t>для хранения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896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построения выкройки мешочка.</w:t>
            </w:r>
          </w:p>
          <w:p w:rsidR="00FE170F" w:rsidRDefault="0016628F">
            <w:pPr>
              <w:pStyle w:val="TableParagraph"/>
              <w:spacing w:before="1"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2"/>
                <w:sz w:val="24"/>
              </w:rPr>
              <w:t xml:space="preserve"> выкройки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2" w:line="237" w:lineRule="auto"/>
              <w:ind w:right="162"/>
              <w:rPr>
                <w:sz w:val="24"/>
              </w:rPr>
            </w:pPr>
            <w:r>
              <w:rPr>
                <w:sz w:val="24"/>
              </w:rPr>
              <w:t>Вспоминают правила построения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мешочка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2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построения выкройки изделия.</w:t>
            </w:r>
          </w:p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мешочка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</w:tr>
    </w:tbl>
    <w:p w:rsidR="00FE170F" w:rsidRDefault="00FE170F">
      <w:pPr>
        <w:pStyle w:val="TableParagraph"/>
        <w:spacing w:line="255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55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line="274" w:lineRule="exact"/>
              <w:ind w:left="106" w:right="247"/>
              <w:rPr>
                <w:sz w:val="24"/>
              </w:rPr>
            </w:pPr>
            <w:r>
              <w:rPr>
                <w:sz w:val="24"/>
              </w:rPr>
              <w:t>мешочка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хранения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74" w:lineRule="exact"/>
              <w:ind w:right="162"/>
              <w:rPr>
                <w:sz w:val="24"/>
              </w:rPr>
            </w:pPr>
            <w:r>
              <w:rPr>
                <w:sz w:val="24"/>
              </w:rPr>
              <w:t>хранения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хранения</w:t>
            </w:r>
            <w:r>
              <w:rPr>
                <w:spacing w:val="-2"/>
                <w:sz w:val="24"/>
              </w:rPr>
              <w:t xml:space="preserve"> работ</w:t>
            </w:r>
          </w:p>
        </w:tc>
      </w:tr>
      <w:tr w:rsidR="00FE170F">
        <w:trPr>
          <w:trHeight w:val="220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ткани к раскрою.</w:t>
            </w:r>
          </w:p>
          <w:p w:rsidR="00FE170F" w:rsidRDefault="0016628F">
            <w:pPr>
              <w:pStyle w:val="TableParagraph"/>
              <w:ind w:left="106" w:right="169"/>
              <w:rPr>
                <w:sz w:val="24"/>
              </w:rPr>
            </w:pPr>
            <w:r>
              <w:rPr>
                <w:sz w:val="24"/>
              </w:rPr>
              <w:t>Подготовка ткани к раскрою.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Определение направления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нитей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ткани. Определение дефектов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Декатирование</w:t>
            </w:r>
            <w:r>
              <w:rPr>
                <w:spacing w:val="-4"/>
                <w:sz w:val="24"/>
              </w:rPr>
              <w:t xml:space="preserve"> ткани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ткани к раскрою.</w:t>
            </w:r>
          </w:p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 xml:space="preserve">Готовят </w:t>
            </w:r>
            <w:r>
              <w:rPr>
                <w:sz w:val="24"/>
              </w:rPr>
              <w:t>ткань к раскрою с 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Определяют направление нитей в ткани с опорой на учебник.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2"/>
                <w:sz w:val="24"/>
              </w:rPr>
              <w:t xml:space="preserve"> понятию</w:t>
            </w:r>
          </w:p>
          <w:p w:rsidR="00FE170F" w:rsidRDefault="0016628F">
            <w:pPr>
              <w:pStyle w:val="TableParagraph"/>
              <w:ind w:right="459"/>
              <w:rPr>
                <w:sz w:val="24"/>
              </w:rPr>
            </w:pPr>
            <w:r>
              <w:rPr>
                <w:i/>
                <w:sz w:val="24"/>
              </w:rPr>
              <w:t>«декатирование».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Называют правила подготовки ткани к </w:t>
            </w:r>
            <w:r>
              <w:rPr>
                <w:spacing w:val="-2"/>
                <w:sz w:val="24"/>
              </w:rPr>
              <w:t>раскрою.</w:t>
            </w:r>
          </w:p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раскрою. Декатируют ткань.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нитей в тк</w:t>
            </w:r>
            <w:r>
              <w:rPr>
                <w:sz w:val="24"/>
              </w:rPr>
              <w:t>ани, дефекты ткани</w:t>
            </w:r>
          </w:p>
        </w:tc>
      </w:tr>
      <w:tr w:rsidR="00FE170F">
        <w:trPr>
          <w:trHeight w:val="248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мешочка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Размещение выкройки на ткани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направления </w:t>
            </w:r>
            <w:r>
              <w:rPr>
                <w:spacing w:val="-2"/>
                <w:sz w:val="24"/>
              </w:rPr>
              <w:t>нитей.</w:t>
            </w:r>
          </w:p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раскрое.</w:t>
            </w:r>
          </w:p>
          <w:p w:rsidR="00FE170F" w:rsidRDefault="0016628F">
            <w:pPr>
              <w:pStyle w:val="TableParagraph"/>
              <w:ind w:left="106" w:right="377"/>
              <w:rPr>
                <w:sz w:val="24"/>
              </w:rPr>
            </w:pPr>
            <w:r>
              <w:rPr>
                <w:sz w:val="24"/>
              </w:rPr>
              <w:t>Раскладывание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выкройки на ткани.</w:t>
            </w:r>
          </w:p>
          <w:p w:rsidR="00FE170F" w:rsidRDefault="0016628F">
            <w:pPr>
              <w:pStyle w:val="TableParagraph"/>
              <w:spacing w:line="270" w:lineRule="atLeast"/>
              <w:ind w:left="106" w:right="247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мешочка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хранения работ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размещение выкройки на ткани с учетом</w:t>
            </w:r>
            <w:r>
              <w:rPr>
                <w:sz w:val="24"/>
              </w:rPr>
              <w:t xml:space="preserve"> направления ниток, техникой безопасности при раскрое.</w:t>
            </w:r>
          </w:p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Раскладывают выкройку на ткани с помощью учителя. Кроят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мешочек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хранения работ 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размещение выкройки на ткани с учетом направления ниток, технику безопасности при </w:t>
            </w:r>
            <w:r>
              <w:rPr>
                <w:sz w:val="24"/>
              </w:rPr>
              <w:t>раскрое.</w:t>
            </w:r>
          </w:p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Раскладывают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мешочек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хранения </w:t>
            </w:r>
            <w:r>
              <w:rPr>
                <w:spacing w:val="-4"/>
                <w:sz w:val="24"/>
              </w:rPr>
              <w:t>работ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3035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806"/>
              </w:tabs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деталей </w:t>
            </w:r>
            <w:r>
              <w:rPr>
                <w:spacing w:val="-2"/>
                <w:sz w:val="24"/>
              </w:rPr>
              <w:t>мешочка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 xml:space="preserve">хранения работ к </w:t>
            </w: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before="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/>
              <w:ind w:left="106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Повторение: </w:t>
            </w:r>
            <w:r>
              <w:rPr>
                <w:sz w:val="24"/>
              </w:rPr>
              <w:t>копировальные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стежки,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назначение.</w:t>
            </w:r>
          </w:p>
          <w:p w:rsidR="00FE170F" w:rsidRDefault="0016628F">
            <w:pPr>
              <w:pStyle w:val="TableParagraph"/>
              <w:spacing w:line="276" w:lineRule="exact"/>
              <w:ind w:left="106" w:right="216"/>
              <w:rPr>
                <w:sz w:val="24"/>
              </w:rPr>
            </w:pPr>
            <w:r>
              <w:rPr>
                <w:sz w:val="24"/>
              </w:rPr>
              <w:t xml:space="preserve">Повторение правил </w:t>
            </w:r>
            <w:r>
              <w:rPr>
                <w:spacing w:val="-2"/>
                <w:sz w:val="24"/>
              </w:rPr>
              <w:t xml:space="preserve">прокладывания </w:t>
            </w:r>
            <w:r>
              <w:rPr>
                <w:sz w:val="24"/>
              </w:rPr>
              <w:t xml:space="preserve">копировальных </w:t>
            </w:r>
            <w:r>
              <w:rPr>
                <w:sz w:val="24"/>
              </w:rPr>
              <w:t>стежков. Подготовка кроя мешочка для хранения работ к обработке.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Прокладывание копировальных строчек, контрольных линий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1"/>
              <w:ind w:right="162"/>
              <w:rPr>
                <w:sz w:val="24"/>
              </w:rPr>
            </w:pPr>
            <w:r>
              <w:rPr>
                <w:sz w:val="24"/>
              </w:rPr>
              <w:t>Повторяют копировальные стежки,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назначение,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 прокладывания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копировальных </w:t>
            </w:r>
            <w:r>
              <w:rPr>
                <w:spacing w:val="-2"/>
                <w:sz w:val="24"/>
              </w:rPr>
              <w:t>стежков.</w:t>
            </w:r>
          </w:p>
          <w:p w:rsidR="00FE170F" w:rsidRDefault="0016628F">
            <w:pPr>
              <w:pStyle w:val="TableParagraph"/>
              <w:ind w:right="239"/>
              <w:jc w:val="both"/>
              <w:rPr>
                <w:sz w:val="24"/>
              </w:rPr>
            </w:pPr>
            <w:r>
              <w:rPr>
                <w:sz w:val="24"/>
              </w:rPr>
              <w:t>Прокладывают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копировальные строчки, </w:t>
            </w:r>
            <w:r>
              <w:rPr>
                <w:sz w:val="24"/>
              </w:rPr>
              <w:t>контрольные линии 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1"/>
              <w:ind w:right="95"/>
              <w:rPr>
                <w:sz w:val="24"/>
              </w:rPr>
            </w:pPr>
            <w:r>
              <w:rPr>
                <w:sz w:val="24"/>
              </w:rPr>
              <w:t>Повторяют копировальные стежки,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назначение,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 прокладывания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копировальных </w:t>
            </w:r>
            <w:r>
              <w:rPr>
                <w:spacing w:val="-2"/>
                <w:sz w:val="24"/>
              </w:rPr>
              <w:t>стежков.</w:t>
            </w:r>
          </w:p>
          <w:p w:rsidR="00FE170F" w:rsidRDefault="0016628F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Готовят крой мешочка для хранения работ к обработке. Прокладывают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копировальные строчки, контрольные линии</w:t>
            </w:r>
          </w:p>
        </w:tc>
      </w:tr>
      <w:tr w:rsidR="00FE170F">
        <w:trPr>
          <w:trHeight w:val="303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691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кроя</w:t>
            </w:r>
          </w:p>
          <w:p w:rsidR="00FE170F" w:rsidRDefault="0016628F">
            <w:pPr>
              <w:pStyle w:val="TableParagraph"/>
              <w:tabs>
                <w:tab w:val="left" w:pos="180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мешочка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:rsidR="00FE170F" w:rsidRDefault="0016628F">
            <w:pPr>
              <w:pStyle w:val="TableParagraph"/>
              <w:tabs>
                <w:tab w:val="left" w:pos="1585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работ </w:t>
            </w:r>
            <w:r>
              <w:rPr>
                <w:spacing w:val="-2"/>
                <w:sz w:val="24"/>
              </w:rPr>
              <w:t>аппликацией.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3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Аппликация: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техника </w:t>
            </w:r>
            <w:r>
              <w:rPr>
                <w:spacing w:val="-2"/>
                <w:sz w:val="24"/>
              </w:rPr>
              <w:t>выполнения.</w:t>
            </w:r>
          </w:p>
          <w:p w:rsidR="00FE170F" w:rsidRDefault="0016628F">
            <w:pPr>
              <w:pStyle w:val="TableParagraph"/>
              <w:ind w:left="106" w:right="179"/>
              <w:rPr>
                <w:sz w:val="24"/>
              </w:rPr>
            </w:pPr>
            <w:r>
              <w:rPr>
                <w:sz w:val="24"/>
              </w:rPr>
              <w:t>Знакомство с правилами выполнения аппликаций зигзагообразной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машинной </w:t>
            </w:r>
            <w:r>
              <w:rPr>
                <w:spacing w:val="-2"/>
                <w:sz w:val="24"/>
              </w:rPr>
              <w:t>строчкой.</w:t>
            </w:r>
          </w:p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выполнению данной операции.</w:t>
            </w:r>
          </w:p>
          <w:p w:rsidR="00FE170F" w:rsidRDefault="0016628F">
            <w:pPr>
              <w:pStyle w:val="TableParagraph"/>
              <w:spacing w:line="270" w:lineRule="atLeast"/>
              <w:ind w:left="106" w:right="496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картой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Знакомятся: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аппликаций, техника выполнения, правила выполнения аппликаций зигзагообразной машинной </w:t>
            </w:r>
            <w:r>
              <w:rPr>
                <w:spacing w:val="-2"/>
                <w:sz w:val="24"/>
              </w:rPr>
              <w:t>строчкой.</w:t>
            </w:r>
          </w:p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Выполняют отделку кроя мешочка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работ </w:t>
            </w:r>
            <w:r>
              <w:rPr>
                <w:spacing w:val="-2"/>
                <w:sz w:val="24"/>
              </w:rPr>
              <w:t>аппликацией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Знакомятся: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аппликаций, техника выполнения, правила выполнения аппликаций зигзагообразной машинной </w:t>
            </w:r>
            <w:r>
              <w:rPr>
                <w:spacing w:val="-2"/>
                <w:sz w:val="24"/>
              </w:rPr>
              <w:t>строчкой.</w:t>
            </w:r>
          </w:p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</w:t>
            </w:r>
          </w:p>
        </w:tc>
      </w:tr>
      <w:tr w:rsidR="00FE170F">
        <w:trPr>
          <w:trHeight w:val="137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691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кроя</w:t>
            </w:r>
          </w:p>
          <w:p w:rsidR="00FE170F" w:rsidRDefault="0016628F">
            <w:pPr>
              <w:pStyle w:val="TableParagraph"/>
              <w:tabs>
                <w:tab w:val="left" w:pos="180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мешочка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:rsidR="00FE170F" w:rsidRDefault="0016628F">
            <w:pPr>
              <w:pStyle w:val="TableParagraph"/>
              <w:tabs>
                <w:tab w:val="left" w:pos="1585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работ </w:t>
            </w:r>
            <w:r>
              <w:rPr>
                <w:spacing w:val="-2"/>
                <w:sz w:val="24"/>
              </w:rPr>
              <w:t>аппликацией.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3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169"/>
              <w:rPr>
                <w:sz w:val="24"/>
              </w:rPr>
            </w:pPr>
            <w:r>
              <w:rPr>
                <w:sz w:val="24"/>
              </w:rPr>
              <w:t>Отделка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мешочка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для хранения работ </w:t>
            </w:r>
            <w:r>
              <w:rPr>
                <w:spacing w:val="-2"/>
                <w:sz w:val="24"/>
              </w:rPr>
              <w:t>аппликацией.</w:t>
            </w:r>
          </w:p>
          <w:p w:rsidR="00FE170F" w:rsidRDefault="0016628F">
            <w:pPr>
              <w:pStyle w:val="TableParagraph"/>
              <w:spacing w:line="270" w:lineRule="atLeast"/>
              <w:ind w:left="106" w:right="247"/>
              <w:rPr>
                <w:sz w:val="24"/>
              </w:rPr>
            </w:pPr>
            <w:r>
              <w:rPr>
                <w:sz w:val="24"/>
              </w:rPr>
              <w:t>Подбор рисунка и 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шаблона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Выполняют отделку кроя мешочка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работ </w:t>
            </w:r>
            <w:r>
              <w:rPr>
                <w:spacing w:val="-2"/>
                <w:sz w:val="24"/>
              </w:rPr>
              <w:t>аппликацией.</w:t>
            </w:r>
          </w:p>
          <w:p w:rsidR="00FE170F" w:rsidRDefault="0016628F">
            <w:pPr>
              <w:pStyle w:val="TableParagraph"/>
              <w:spacing w:line="270" w:lineRule="atLeast"/>
              <w:ind w:right="162"/>
              <w:rPr>
                <w:sz w:val="24"/>
              </w:rPr>
            </w:pPr>
            <w:r>
              <w:rPr>
                <w:sz w:val="24"/>
              </w:rPr>
              <w:t>Подбирают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делают </w:t>
            </w:r>
            <w:r>
              <w:rPr>
                <w:spacing w:val="-2"/>
                <w:sz w:val="24"/>
              </w:rPr>
              <w:t>шаблон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Выполняют отделку кроя мешочка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 </w:t>
            </w:r>
            <w:r>
              <w:rPr>
                <w:spacing w:val="-2"/>
                <w:sz w:val="24"/>
              </w:rPr>
              <w:t>аппликацией.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Подбирают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делают </w:t>
            </w:r>
            <w:r>
              <w:rPr>
                <w:spacing w:val="-2"/>
                <w:sz w:val="24"/>
              </w:rPr>
              <w:t>шаблон</w:t>
            </w:r>
          </w:p>
        </w:tc>
      </w:tr>
      <w:tr w:rsidR="00FE170F">
        <w:trPr>
          <w:trHeight w:val="137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691"/>
              </w:tabs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кроя</w:t>
            </w:r>
          </w:p>
          <w:p w:rsidR="00FE170F" w:rsidRDefault="0016628F">
            <w:pPr>
              <w:pStyle w:val="TableParagraph"/>
              <w:tabs>
                <w:tab w:val="left" w:pos="1806"/>
              </w:tabs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мешочка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:rsidR="00FE170F" w:rsidRDefault="0016628F">
            <w:pPr>
              <w:pStyle w:val="TableParagraph"/>
              <w:tabs>
                <w:tab w:val="left" w:pos="1585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работ </w:t>
            </w:r>
            <w:r>
              <w:rPr>
                <w:spacing w:val="-2"/>
                <w:sz w:val="24"/>
              </w:rPr>
              <w:t>аппликацией.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169"/>
              <w:rPr>
                <w:sz w:val="24"/>
              </w:rPr>
            </w:pPr>
            <w:r>
              <w:rPr>
                <w:sz w:val="24"/>
              </w:rPr>
              <w:t>Отделка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мешочка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для хранения работ </w:t>
            </w:r>
            <w:r>
              <w:rPr>
                <w:spacing w:val="-2"/>
                <w:sz w:val="24"/>
              </w:rPr>
              <w:t>аппликацией.</w:t>
            </w:r>
          </w:p>
          <w:p w:rsidR="00FE170F" w:rsidRDefault="0016628F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раскрой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Выполняют отделку кроя мешочка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работ </w:t>
            </w:r>
            <w:r>
              <w:rPr>
                <w:spacing w:val="-2"/>
                <w:sz w:val="24"/>
              </w:rPr>
              <w:t>аппликацией.</w:t>
            </w:r>
          </w:p>
          <w:p w:rsidR="00FE170F" w:rsidRDefault="0016628F">
            <w:pPr>
              <w:pStyle w:val="TableParagraph"/>
              <w:spacing w:line="276" w:lineRule="exact"/>
              <w:ind w:right="154"/>
              <w:rPr>
                <w:sz w:val="24"/>
              </w:rPr>
            </w:pPr>
            <w:r>
              <w:rPr>
                <w:sz w:val="24"/>
              </w:rPr>
              <w:t>Выбирают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раскраивают </w:t>
            </w:r>
            <w:r>
              <w:rPr>
                <w:spacing w:val="-6"/>
                <w:sz w:val="24"/>
              </w:rPr>
              <w:t>ее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Выполняют отделку кроя мешочка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 </w:t>
            </w:r>
            <w:r>
              <w:rPr>
                <w:spacing w:val="-2"/>
                <w:sz w:val="24"/>
              </w:rPr>
              <w:t>аппликацией.</w:t>
            </w:r>
          </w:p>
          <w:p w:rsidR="00FE170F" w:rsidRDefault="0016628F">
            <w:pPr>
              <w:pStyle w:val="TableParagraph"/>
              <w:spacing w:line="276" w:lineRule="exact"/>
              <w:ind w:right="95"/>
              <w:rPr>
                <w:sz w:val="24"/>
              </w:rPr>
            </w:pPr>
            <w:r>
              <w:rPr>
                <w:sz w:val="24"/>
              </w:rPr>
              <w:t>Выбирают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раскраивают </w:t>
            </w:r>
            <w:r>
              <w:rPr>
                <w:spacing w:val="-6"/>
                <w:sz w:val="24"/>
              </w:rPr>
              <w:t>ее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1379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691"/>
              </w:tabs>
              <w:spacing w:before="1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кроя</w:t>
            </w:r>
          </w:p>
          <w:p w:rsidR="00FE170F" w:rsidRDefault="0016628F">
            <w:pPr>
              <w:pStyle w:val="TableParagraph"/>
              <w:tabs>
                <w:tab w:val="left" w:pos="1806"/>
              </w:tabs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мешочка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:rsidR="00FE170F" w:rsidRDefault="0016628F">
            <w:pPr>
              <w:pStyle w:val="TableParagraph"/>
              <w:tabs>
                <w:tab w:val="left" w:pos="1585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работ </w:t>
            </w:r>
            <w:r>
              <w:rPr>
                <w:spacing w:val="-2"/>
                <w:sz w:val="24"/>
              </w:rPr>
              <w:t>аппликацией.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before="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/>
              <w:ind w:left="106" w:right="169"/>
              <w:rPr>
                <w:sz w:val="24"/>
              </w:rPr>
            </w:pPr>
            <w:r>
              <w:rPr>
                <w:sz w:val="24"/>
              </w:rPr>
              <w:t>Отделка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мешочка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для хранения работ </w:t>
            </w:r>
            <w:r>
              <w:rPr>
                <w:spacing w:val="-2"/>
                <w:sz w:val="24"/>
              </w:rPr>
              <w:t>аппликацией.</w:t>
            </w:r>
          </w:p>
          <w:p w:rsidR="00FE170F" w:rsidRDefault="0016628F">
            <w:pPr>
              <w:pStyle w:val="TableParagraph"/>
              <w:spacing w:line="276" w:lineRule="exact"/>
              <w:ind w:left="106" w:right="247"/>
              <w:rPr>
                <w:sz w:val="24"/>
              </w:rPr>
            </w:pPr>
            <w:r>
              <w:rPr>
                <w:sz w:val="24"/>
              </w:rPr>
              <w:t>Наметывание кроя вышивки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мешочка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1"/>
              <w:ind w:right="162"/>
              <w:rPr>
                <w:sz w:val="24"/>
              </w:rPr>
            </w:pPr>
            <w:r>
              <w:rPr>
                <w:sz w:val="24"/>
              </w:rPr>
              <w:t xml:space="preserve">Выполняют отделку </w:t>
            </w:r>
            <w:r>
              <w:rPr>
                <w:sz w:val="24"/>
              </w:rPr>
              <w:t>кроя мешочка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работ </w:t>
            </w:r>
            <w:r>
              <w:rPr>
                <w:spacing w:val="-2"/>
                <w:sz w:val="24"/>
              </w:rPr>
              <w:t>аппликацией.</w:t>
            </w:r>
          </w:p>
          <w:p w:rsidR="00FE170F" w:rsidRDefault="0016628F">
            <w:pPr>
              <w:pStyle w:val="TableParagraph"/>
              <w:spacing w:line="276" w:lineRule="exact"/>
              <w:ind w:right="162"/>
              <w:rPr>
                <w:sz w:val="24"/>
              </w:rPr>
            </w:pPr>
            <w:r>
              <w:rPr>
                <w:sz w:val="24"/>
              </w:rPr>
              <w:t>Наметывают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вышивки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крой мешочка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1"/>
              <w:ind w:right="95"/>
              <w:rPr>
                <w:sz w:val="24"/>
              </w:rPr>
            </w:pPr>
            <w:r>
              <w:rPr>
                <w:sz w:val="24"/>
              </w:rPr>
              <w:t>Выполняют отделку кроя мешочка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 </w:t>
            </w:r>
            <w:r>
              <w:rPr>
                <w:spacing w:val="-2"/>
                <w:sz w:val="24"/>
              </w:rPr>
              <w:t>аппликацией.</w:t>
            </w:r>
          </w:p>
          <w:p w:rsidR="00FE170F" w:rsidRDefault="0016628F">
            <w:pPr>
              <w:pStyle w:val="TableParagraph"/>
              <w:spacing w:line="276" w:lineRule="exact"/>
              <w:ind w:right="95"/>
              <w:rPr>
                <w:sz w:val="24"/>
              </w:rPr>
            </w:pPr>
            <w:r>
              <w:rPr>
                <w:sz w:val="24"/>
              </w:rPr>
              <w:t>Наметывают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вышивки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крой мешочка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691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кроя</w:t>
            </w:r>
          </w:p>
          <w:p w:rsidR="00FE170F" w:rsidRDefault="0016628F">
            <w:pPr>
              <w:pStyle w:val="TableParagraph"/>
              <w:tabs>
                <w:tab w:val="left" w:pos="180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мешочка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:rsidR="00FE170F" w:rsidRDefault="0016628F">
            <w:pPr>
              <w:pStyle w:val="TableParagraph"/>
              <w:tabs>
                <w:tab w:val="left" w:pos="1585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работ </w:t>
            </w:r>
            <w:r>
              <w:rPr>
                <w:spacing w:val="-2"/>
                <w:sz w:val="24"/>
              </w:rPr>
              <w:t>аппликацией.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3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437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Отделка кроя мешочка для </w:t>
            </w:r>
            <w:r>
              <w:rPr>
                <w:spacing w:val="-2"/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 аппликацией.</w:t>
            </w:r>
          </w:p>
          <w:p w:rsidR="00FE170F" w:rsidRDefault="0016628F">
            <w:pPr>
              <w:pStyle w:val="TableParagraph"/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Настрачивание аппликации на крой мешочка для хранения работ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Выполняют отделку кроя мешочка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работ </w:t>
            </w:r>
            <w:r>
              <w:rPr>
                <w:spacing w:val="-2"/>
                <w:sz w:val="24"/>
              </w:rPr>
              <w:t>аппликацией.</w:t>
            </w:r>
          </w:p>
          <w:p w:rsidR="00FE170F" w:rsidRDefault="0016628F">
            <w:pPr>
              <w:pStyle w:val="TableParagraph"/>
              <w:spacing w:line="270" w:lineRule="atLeast"/>
              <w:ind w:right="162"/>
              <w:rPr>
                <w:sz w:val="24"/>
              </w:rPr>
            </w:pPr>
            <w:r>
              <w:rPr>
                <w:sz w:val="24"/>
              </w:rPr>
              <w:t>Настрачивают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аппликацию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крой мешочка для хранения работ 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Вып</w:t>
            </w:r>
            <w:r>
              <w:rPr>
                <w:sz w:val="24"/>
              </w:rPr>
              <w:t>олняют отделку кроя мешочка для хранения работ аппликацией. Настрачивают аппликацию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мешочка для хранения работ</w:t>
            </w:r>
          </w:p>
        </w:tc>
      </w:tr>
      <w:tr w:rsidR="00FE170F">
        <w:trPr>
          <w:trHeight w:val="110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278"/>
                <w:tab w:val="left" w:pos="1499"/>
              </w:tabs>
              <w:spacing w:line="276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 боковых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срезов мешочка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стачным </w:t>
            </w:r>
            <w:r>
              <w:rPr>
                <w:spacing w:val="-4"/>
                <w:sz w:val="24"/>
              </w:rPr>
              <w:t>швом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3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FE170F" w:rsidRDefault="0016628F">
            <w:pPr>
              <w:pStyle w:val="TableParagraph"/>
              <w:tabs>
                <w:tab w:val="left" w:pos="2293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 xml:space="preserve">выполнения стачного шва.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z w:val="24"/>
              </w:rPr>
              <w:t xml:space="preserve"> данной операции.</w:t>
            </w:r>
          </w:p>
          <w:p w:rsidR="00FE170F" w:rsidRDefault="0016628F">
            <w:pPr>
              <w:pStyle w:val="TableParagraph"/>
              <w:tabs>
                <w:tab w:val="left" w:pos="1268"/>
                <w:tab w:val="left" w:pos="1842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 Соединение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боковых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срезов мешочка стачным швом</w:t>
            </w:r>
          </w:p>
        </w:tc>
        <w:tc>
          <w:tcPr>
            <w:tcW w:w="3543" w:type="dxa"/>
            <w:vMerge w:val="restart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Рассказывают технологию 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стачного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опорой на предметно- технологическую карту.</w:t>
            </w:r>
          </w:p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Соединяют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срезы мешочка стачным швом с помощью</w:t>
            </w:r>
            <w:r>
              <w:rPr>
                <w:sz w:val="24"/>
              </w:rPr>
              <w:t xml:space="preserve"> учителя</w:t>
            </w:r>
          </w:p>
        </w:tc>
        <w:tc>
          <w:tcPr>
            <w:tcW w:w="3545" w:type="dxa"/>
            <w:vMerge w:val="restart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Повторяют технологию выполнения стачного шва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выполнению данной операции.</w:t>
            </w:r>
          </w:p>
          <w:p w:rsidR="00FE170F" w:rsidRDefault="0016628F">
            <w:pPr>
              <w:pStyle w:val="TableParagraph"/>
              <w:spacing w:line="270" w:lineRule="atLeast"/>
              <w:ind w:right="300"/>
              <w:rPr>
                <w:sz w:val="24"/>
              </w:rPr>
            </w:pPr>
            <w:r>
              <w:rPr>
                <w:sz w:val="24"/>
              </w:rPr>
              <w:t xml:space="preserve">Самостоятельно работают с </w:t>
            </w:r>
            <w:r>
              <w:rPr>
                <w:spacing w:val="-2"/>
                <w:sz w:val="24"/>
              </w:rPr>
              <w:t xml:space="preserve">предметно-технологической </w:t>
            </w:r>
            <w:r>
              <w:rPr>
                <w:sz w:val="24"/>
              </w:rPr>
              <w:t>картой. Соединяют боковые срезы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мешочка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стачным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швом</w:t>
            </w:r>
          </w:p>
        </w:tc>
      </w:tr>
      <w:tr w:rsidR="00FE170F">
        <w:trPr>
          <w:trHeight w:val="136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278"/>
                <w:tab w:val="left" w:pos="1499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 боковых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срезов мешочка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стачным </w:t>
            </w:r>
            <w:r>
              <w:rPr>
                <w:spacing w:val="-4"/>
                <w:sz w:val="24"/>
              </w:rPr>
              <w:t>швом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220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499"/>
                <w:tab w:val="left" w:pos="1753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срезов стачного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pacing w:val="-2"/>
                <w:sz w:val="24"/>
              </w:rPr>
              <w:t>мешочка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петельным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стежком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765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 xml:space="preserve">петельного шва, область </w:t>
            </w:r>
            <w:r>
              <w:rPr>
                <w:spacing w:val="-2"/>
                <w:sz w:val="24"/>
              </w:rPr>
              <w:t>применения.</w:t>
            </w:r>
          </w:p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выполнению данной операции.</w:t>
            </w:r>
          </w:p>
          <w:p w:rsidR="00FE170F" w:rsidRDefault="0016628F">
            <w:pPr>
              <w:pStyle w:val="TableParagraph"/>
              <w:tabs>
                <w:tab w:val="left" w:pos="1268"/>
                <w:tab w:val="left" w:pos="1842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1" w:line="237" w:lineRule="auto"/>
              <w:ind w:right="162"/>
              <w:rPr>
                <w:sz w:val="24"/>
              </w:rPr>
            </w:pPr>
            <w:r>
              <w:rPr>
                <w:sz w:val="24"/>
              </w:rPr>
              <w:t>Знакомятся с правилами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Знакомятся с правилами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шва, областью применения.</w:t>
            </w:r>
          </w:p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выполнению данной операции.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753"/>
              </w:tabs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срезов </w:t>
            </w:r>
            <w:r>
              <w:rPr>
                <w:spacing w:val="-2"/>
                <w:sz w:val="24"/>
              </w:rPr>
              <w:t>стачного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pacing w:val="-2"/>
                <w:sz w:val="24"/>
              </w:rPr>
              <w:t>мешочка</w:t>
            </w:r>
          </w:p>
          <w:p w:rsidR="00FE170F" w:rsidRDefault="0016628F">
            <w:pPr>
              <w:pStyle w:val="TableParagraph"/>
              <w:spacing w:line="255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петельным</w:t>
            </w:r>
            <w:r>
              <w:rPr>
                <w:spacing w:val="-2"/>
                <w:sz w:val="24"/>
              </w:rPr>
              <w:t xml:space="preserve"> стежком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before="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срезов стачного шва мешочка петельным </w:t>
            </w:r>
            <w:r>
              <w:rPr>
                <w:spacing w:val="-2"/>
                <w:sz w:val="24"/>
              </w:rPr>
              <w:t>стежком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1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Выполняют обработку срезов стачного шва мешочка петельным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стежком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1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обработку срезов стачного шва мешочка </w:t>
            </w:r>
            <w:r>
              <w:rPr>
                <w:sz w:val="24"/>
              </w:rPr>
              <w:t>петельным стежком</w:t>
            </w:r>
          </w:p>
        </w:tc>
      </w:tr>
      <w:tr w:rsidR="00FE170F">
        <w:trPr>
          <w:trHeight w:val="276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806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кулиски </w:t>
            </w:r>
            <w:r>
              <w:rPr>
                <w:spacing w:val="-2"/>
                <w:sz w:val="24"/>
              </w:rPr>
              <w:t>мешочка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хранения работ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кулиской: область применения, виды, </w:t>
            </w:r>
            <w:r>
              <w:rPr>
                <w:spacing w:val="-2"/>
                <w:sz w:val="24"/>
              </w:rPr>
              <w:t>материалы.</w:t>
            </w:r>
          </w:p>
          <w:p w:rsidR="00FE170F" w:rsidRDefault="0016628F">
            <w:pPr>
              <w:pStyle w:val="TableParagraph"/>
              <w:tabs>
                <w:tab w:val="left" w:pos="1947"/>
              </w:tabs>
              <w:ind w:left="106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обработки кулиски.</w:t>
            </w:r>
          </w:p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выполнению данной операции.</w:t>
            </w:r>
          </w:p>
          <w:p w:rsidR="00FE170F" w:rsidRDefault="0016628F">
            <w:pPr>
              <w:pStyle w:val="TableParagraph"/>
              <w:tabs>
                <w:tab w:val="left" w:pos="1268"/>
                <w:tab w:val="left" w:pos="1842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Знакомятся с кулиской: область применения, виды, материалы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кулиской: область применения, виды, материалы, правила обработки кулиски.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выполнению данной операции.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Работают с предметно- технологической </w:t>
            </w:r>
            <w:r>
              <w:rPr>
                <w:sz w:val="24"/>
              </w:rPr>
              <w:t>картой</w:t>
            </w:r>
          </w:p>
        </w:tc>
      </w:tr>
      <w:tr w:rsidR="00FE170F">
        <w:trPr>
          <w:trHeight w:val="82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806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кулиски </w:t>
            </w:r>
            <w:r>
              <w:rPr>
                <w:spacing w:val="-2"/>
                <w:sz w:val="24"/>
              </w:rPr>
              <w:t>мешочка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хранения работ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175"/>
              </w:tabs>
              <w:spacing w:line="276" w:lineRule="exact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кулиски </w:t>
            </w:r>
            <w:r>
              <w:rPr>
                <w:sz w:val="24"/>
              </w:rPr>
              <w:t>мешочка для хранения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Выполняют обработку кулиски мешочка для хранения работ 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обработку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кулиски мешочка для хранения работ</w:t>
            </w:r>
          </w:p>
        </w:tc>
      </w:tr>
      <w:tr w:rsidR="00FE170F">
        <w:trPr>
          <w:trHeight w:val="2206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Притачивание </w:t>
            </w:r>
            <w:r>
              <w:rPr>
                <w:sz w:val="24"/>
              </w:rPr>
              <w:t>кулиски к мешочку для хранения работ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585"/>
              </w:tabs>
              <w:spacing w:before="2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притачивания </w:t>
            </w:r>
            <w:r>
              <w:rPr>
                <w:sz w:val="24"/>
              </w:rPr>
              <w:t>кулиски к мешочку.</w:t>
            </w:r>
          </w:p>
          <w:p w:rsidR="00FE170F" w:rsidRDefault="0016628F">
            <w:pPr>
              <w:pStyle w:val="TableParagraph"/>
              <w:spacing w:before="1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выполнению данной операции.</w:t>
            </w:r>
          </w:p>
          <w:p w:rsidR="00FE170F" w:rsidRDefault="0016628F">
            <w:pPr>
              <w:pStyle w:val="TableParagraph"/>
              <w:tabs>
                <w:tab w:val="left" w:pos="1268"/>
                <w:tab w:val="left" w:pos="1842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правилами притачивания кулиски к </w:t>
            </w:r>
            <w:r>
              <w:rPr>
                <w:spacing w:val="-2"/>
                <w:sz w:val="24"/>
              </w:rPr>
              <w:t>мешочку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правилами притачивания кулиски к </w:t>
            </w:r>
            <w:r>
              <w:rPr>
                <w:spacing w:val="-2"/>
                <w:sz w:val="24"/>
              </w:rPr>
              <w:t>мешочку.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выполнению данной операции.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Притачивание </w:t>
            </w:r>
            <w:r>
              <w:rPr>
                <w:sz w:val="24"/>
              </w:rPr>
              <w:t>кулиски к мешочку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z w:val="24"/>
              </w:rPr>
              <w:t>для хранения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369"/>
                <w:tab w:val="left" w:pos="1815"/>
                <w:tab w:val="left" w:pos="2060"/>
                <w:tab w:val="left" w:pos="2893"/>
              </w:tabs>
              <w:spacing w:before="2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Притачивание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кулиски</w:t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мешочку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хранения</w:t>
            </w:r>
          </w:p>
          <w:p w:rsidR="00FE170F" w:rsidRDefault="0016628F">
            <w:pPr>
              <w:pStyle w:val="TableParagraph"/>
              <w:spacing w:before="1" w:line="258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991"/>
                <w:tab w:val="left" w:pos="3316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Притачивают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кулиску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мешочку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993"/>
                <w:tab w:val="left" w:pos="3318"/>
              </w:tabs>
              <w:spacing w:before="2"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Притачивают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кулиску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мешочку для хранения работ</w:t>
            </w:r>
          </w:p>
        </w:tc>
      </w:tr>
    </w:tbl>
    <w:p w:rsidR="00FE170F" w:rsidRDefault="00FE170F">
      <w:pPr>
        <w:pStyle w:val="TableParagraph"/>
        <w:spacing w:line="237" w:lineRule="auto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2207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624"/>
              </w:tabs>
              <w:spacing w:before="3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верхнего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среза</w:t>
            </w:r>
          </w:p>
          <w:p w:rsidR="00FE170F" w:rsidRDefault="0016628F">
            <w:pPr>
              <w:pStyle w:val="TableParagraph"/>
              <w:tabs>
                <w:tab w:val="left" w:pos="1806"/>
              </w:tabs>
              <w:spacing w:before="1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мешочка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хранения работ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before="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293"/>
              </w:tabs>
              <w:spacing w:before="1"/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 xml:space="preserve">выполнения шва </w:t>
            </w:r>
            <w:r>
              <w:rPr>
                <w:sz w:val="24"/>
              </w:rPr>
              <w:t>вподгибку с закрытым срезом.</w:t>
            </w:r>
          </w:p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выполнению данной операции.</w:t>
            </w:r>
          </w:p>
          <w:p w:rsidR="00FE170F" w:rsidRDefault="0016628F">
            <w:pPr>
              <w:pStyle w:val="TableParagraph"/>
              <w:tabs>
                <w:tab w:val="left" w:pos="1268"/>
                <w:tab w:val="left" w:pos="1842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2611"/>
              </w:tabs>
              <w:spacing w:before="1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выполнения шва вподгибку с закрытым срезом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2612"/>
              </w:tabs>
              <w:spacing w:before="1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выполнения шва вподгибку с закрытым срезом.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Собл</w:t>
            </w:r>
            <w:r>
              <w:rPr>
                <w:sz w:val="24"/>
              </w:rPr>
              <w:t>юдают технологические требования к выполнению данной операции.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</w:t>
            </w:r>
          </w:p>
        </w:tc>
      </w:tr>
      <w:tr w:rsidR="00FE170F">
        <w:trPr>
          <w:trHeight w:val="137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624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верхнего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среза</w:t>
            </w:r>
          </w:p>
          <w:p w:rsidR="00FE170F" w:rsidRDefault="0016628F">
            <w:pPr>
              <w:pStyle w:val="TableParagraph"/>
              <w:tabs>
                <w:tab w:val="left" w:pos="1806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мешочка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хранения работ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3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верхнего среза мешочка для хранения </w:t>
            </w:r>
            <w:r>
              <w:rPr>
                <w:spacing w:val="-2"/>
                <w:sz w:val="24"/>
              </w:rPr>
              <w:t>работ.</w:t>
            </w:r>
          </w:p>
          <w:p w:rsidR="00FE170F" w:rsidRDefault="0016628F">
            <w:pPr>
              <w:pStyle w:val="TableParagraph"/>
              <w:spacing w:line="270" w:lineRule="atLeas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Заметывание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верхнего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мешочка </w:t>
            </w:r>
            <w:r>
              <w:rPr>
                <w:sz w:val="24"/>
              </w:rPr>
              <w:t>на 5 мм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верхнего среза мешочка для хранения работ 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Заметывают верхний срез мешочка на 5 мм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обработку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верхнего среза мешочка для хранения </w:t>
            </w:r>
            <w:r>
              <w:rPr>
                <w:spacing w:val="-2"/>
                <w:sz w:val="24"/>
              </w:rPr>
              <w:t>работ.</w:t>
            </w:r>
          </w:p>
          <w:p w:rsidR="00FE170F" w:rsidRDefault="0016628F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Заметывают верхний срез мешочка на 5 мм</w:t>
            </w:r>
          </w:p>
        </w:tc>
      </w:tr>
      <w:tr w:rsidR="00FE170F">
        <w:trPr>
          <w:trHeight w:val="137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624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верхнего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среза</w:t>
            </w:r>
          </w:p>
          <w:p w:rsidR="00FE170F" w:rsidRDefault="0016628F">
            <w:pPr>
              <w:pStyle w:val="TableParagraph"/>
              <w:tabs>
                <w:tab w:val="left" w:pos="1806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мешочка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хранения работ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3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верхнего среза мешочка для хранения </w:t>
            </w:r>
            <w:r>
              <w:rPr>
                <w:spacing w:val="-2"/>
                <w:sz w:val="24"/>
              </w:rPr>
              <w:t>работ.</w:t>
            </w:r>
          </w:p>
          <w:p w:rsidR="00FE170F" w:rsidRDefault="0016628F">
            <w:pPr>
              <w:pStyle w:val="TableParagraph"/>
              <w:spacing w:line="270" w:lineRule="atLeas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Заметывание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верхнего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среза мешочка на 10-15 мм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верхнего среза мешочка для хранения работ 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Заметывают верхний срез мешочка на 10-15</w:t>
            </w:r>
            <w:r>
              <w:rPr>
                <w:sz w:val="24"/>
              </w:rPr>
              <w:t xml:space="preserve"> мм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обработку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верхнего среза мешочка для хранения </w:t>
            </w:r>
            <w:r>
              <w:rPr>
                <w:spacing w:val="-2"/>
                <w:sz w:val="24"/>
              </w:rPr>
              <w:t>работ.</w:t>
            </w:r>
          </w:p>
          <w:p w:rsidR="00FE170F" w:rsidRDefault="0016628F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Заметывают верхний срез мешочка на 10-15 мм</w:t>
            </w:r>
          </w:p>
        </w:tc>
      </w:tr>
      <w:tr w:rsidR="00FE170F">
        <w:trPr>
          <w:trHeight w:val="137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624"/>
              </w:tabs>
              <w:spacing w:before="1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верхнего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среза</w:t>
            </w:r>
          </w:p>
          <w:p w:rsidR="00FE170F" w:rsidRDefault="0016628F">
            <w:pPr>
              <w:pStyle w:val="TableParagraph"/>
              <w:tabs>
                <w:tab w:val="left" w:pos="1806"/>
              </w:tabs>
              <w:spacing w:before="1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мешочка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хранения работ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верхнего среза мешочка для хранения </w:t>
            </w:r>
            <w:r>
              <w:rPr>
                <w:spacing w:val="-2"/>
                <w:sz w:val="24"/>
              </w:rPr>
              <w:t>работ.</w:t>
            </w:r>
          </w:p>
          <w:p w:rsidR="00FE170F" w:rsidRDefault="0016628F">
            <w:pPr>
              <w:pStyle w:val="TableParagraph"/>
              <w:spacing w:line="276" w:lineRule="exac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Стачивание верхнего среза </w:t>
            </w:r>
            <w:r>
              <w:rPr>
                <w:spacing w:val="-2"/>
                <w:sz w:val="24"/>
              </w:rPr>
              <w:t>мешочка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верхнего среза мешочка для хранения работ с помощью учителя.</w:t>
            </w:r>
          </w:p>
          <w:p w:rsidR="00FE170F" w:rsidRDefault="0016628F">
            <w:pPr>
              <w:pStyle w:val="TableParagraph"/>
              <w:spacing w:line="276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Стачивают верхний срез </w:t>
            </w:r>
            <w:r>
              <w:rPr>
                <w:spacing w:val="-2"/>
                <w:sz w:val="24"/>
              </w:rPr>
              <w:t>мешочка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обработку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верхнего среза мешочка для хранения </w:t>
            </w:r>
            <w:r>
              <w:rPr>
                <w:spacing w:val="-2"/>
                <w:sz w:val="24"/>
              </w:rPr>
              <w:t>работ.</w:t>
            </w:r>
          </w:p>
          <w:p w:rsidR="00FE170F" w:rsidRDefault="0016628F">
            <w:pPr>
              <w:pStyle w:val="TableParagraph"/>
              <w:spacing w:line="276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Стачивают верхний срез </w:t>
            </w:r>
            <w:r>
              <w:rPr>
                <w:spacing w:val="-2"/>
                <w:sz w:val="24"/>
              </w:rPr>
              <w:t>мешочка</w:t>
            </w:r>
          </w:p>
        </w:tc>
      </w:tr>
      <w:tr w:rsidR="00FE170F">
        <w:trPr>
          <w:trHeight w:val="247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806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утюжка </w:t>
            </w:r>
            <w:r>
              <w:rPr>
                <w:spacing w:val="-2"/>
                <w:sz w:val="24"/>
              </w:rPr>
              <w:t>мешочка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:rsidR="00FE170F" w:rsidRDefault="0016628F">
            <w:pPr>
              <w:pStyle w:val="TableParagraph"/>
              <w:tabs>
                <w:tab w:val="left" w:pos="1525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175"/>
                <w:tab w:val="left" w:pos="2787"/>
              </w:tabs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правила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влажно- </w:t>
            </w:r>
            <w:r>
              <w:rPr>
                <w:sz w:val="24"/>
              </w:rPr>
              <w:t xml:space="preserve">тепловой обработки для </w:t>
            </w:r>
            <w:r>
              <w:rPr>
                <w:spacing w:val="-2"/>
                <w:sz w:val="24"/>
              </w:rPr>
              <w:t>изделий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  <w:p w:rsidR="00FE170F" w:rsidRDefault="0016628F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хлопчатобумажных тканей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аппликацией.</w:t>
            </w:r>
          </w:p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Шнур: виды, правила </w:t>
            </w:r>
            <w:r>
              <w:rPr>
                <w:spacing w:val="-2"/>
                <w:sz w:val="24"/>
              </w:rPr>
              <w:t>продергивания.</w:t>
            </w:r>
          </w:p>
          <w:p w:rsidR="00FE170F" w:rsidRDefault="0016628F">
            <w:pPr>
              <w:pStyle w:val="TableParagraph"/>
              <w:spacing w:line="256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правилами проведения влажно-тепловой обработки для изделий из хлопчатобумажной ткани с </w:t>
            </w:r>
            <w:r>
              <w:rPr>
                <w:spacing w:val="-2"/>
                <w:sz w:val="24"/>
              </w:rPr>
              <w:t>аппликацией.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правила техники безопасности при работе с </w:t>
            </w:r>
            <w:r>
              <w:rPr>
                <w:spacing w:val="-2"/>
                <w:sz w:val="24"/>
              </w:rPr>
              <w:t>электроутюгом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правилами проведения влажно-тепловой обработки для изделий из хл</w:t>
            </w:r>
            <w:r>
              <w:rPr>
                <w:sz w:val="24"/>
              </w:rPr>
              <w:t xml:space="preserve">опчатобумажной ткани с </w:t>
            </w:r>
            <w:r>
              <w:rPr>
                <w:spacing w:val="-2"/>
                <w:sz w:val="24"/>
              </w:rPr>
              <w:t>аппликацией.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видами шнура, правилами продергивания.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правила техники безопасности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при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работе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55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работе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электроутюгом</w:t>
            </w:r>
          </w:p>
        </w:tc>
        <w:tc>
          <w:tcPr>
            <w:tcW w:w="354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электроутюгом</w:t>
            </w:r>
          </w:p>
        </w:tc>
      </w:tr>
      <w:tr w:rsidR="00FE170F">
        <w:trPr>
          <w:trHeight w:val="137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806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утюжка </w:t>
            </w:r>
            <w:r>
              <w:rPr>
                <w:spacing w:val="-2"/>
                <w:sz w:val="24"/>
              </w:rPr>
              <w:t>мешочка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:rsidR="00FE170F" w:rsidRDefault="0016628F">
            <w:pPr>
              <w:pStyle w:val="TableParagraph"/>
              <w:tabs>
                <w:tab w:val="left" w:pos="1525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окончательной отделки и утюжки мешочка для хранения работ.</w:t>
            </w:r>
          </w:p>
          <w:p w:rsidR="00FE170F" w:rsidRDefault="0016628F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Продергивание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шнура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окончательную отделку и утюжку мешочка для хранения работ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Продергивают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шнур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Выполняют окончательную отделку и утюж</w:t>
            </w:r>
            <w:r>
              <w:rPr>
                <w:sz w:val="24"/>
              </w:rPr>
              <w:t>ку мешочка для хранения работ.</w:t>
            </w:r>
          </w:p>
          <w:p w:rsidR="00FE170F" w:rsidRDefault="0016628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Продергивают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шнур</w:t>
            </w:r>
          </w:p>
        </w:tc>
      </w:tr>
      <w:tr w:rsidR="00FE170F">
        <w:trPr>
          <w:trHeight w:val="276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117"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Машинные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швы.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Двойной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шов-4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FE170F">
        <w:trPr>
          <w:trHeight w:val="2484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before="2" w:line="237" w:lineRule="auto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Соединительные </w:t>
            </w:r>
            <w:r>
              <w:rPr>
                <w:spacing w:val="-4"/>
                <w:sz w:val="24"/>
              </w:rPr>
              <w:t>швы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902"/>
              </w:tabs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соединительными </w:t>
            </w:r>
            <w:r>
              <w:rPr>
                <w:sz w:val="24"/>
              </w:rPr>
              <w:t>машинными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швами: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виды, область применения.</w:t>
            </w:r>
          </w:p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выполнению данной операции.</w:t>
            </w:r>
          </w:p>
          <w:p w:rsidR="00FE170F" w:rsidRDefault="0016628F">
            <w:pPr>
              <w:pStyle w:val="TableParagraph"/>
              <w:tabs>
                <w:tab w:val="left" w:pos="1268"/>
                <w:tab w:val="left" w:pos="1842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соединительными машинными швами: виды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соединительными машинными швами: виды, область применения.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выполнению данной операции.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Работают с предметно- </w:t>
            </w:r>
            <w:r>
              <w:rPr>
                <w:sz w:val="24"/>
              </w:rPr>
              <w:t>технологической картой</w:t>
            </w:r>
          </w:p>
        </w:tc>
      </w:tr>
      <w:tr w:rsidR="00FE170F">
        <w:trPr>
          <w:trHeight w:val="55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4" w:lineRule="exact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Соединительные </w:t>
            </w:r>
            <w:r>
              <w:rPr>
                <w:spacing w:val="-4"/>
                <w:sz w:val="24"/>
              </w:rPr>
              <w:t>швы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стачного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шва на образце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533"/>
                <w:tab w:val="left" w:pos="2565"/>
                <w:tab w:val="left" w:pos="3199"/>
              </w:tabs>
              <w:spacing w:line="274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стачной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образце 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535"/>
                <w:tab w:val="left" w:pos="2567"/>
                <w:tab w:val="left" w:pos="3200"/>
              </w:tabs>
              <w:spacing w:line="274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стачной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</w:t>
            </w: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Двойной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шов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z w:val="24"/>
              </w:rPr>
              <w:t xml:space="preserve">Применение двойного шва.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выполнению </w:t>
            </w:r>
            <w:r>
              <w:rPr>
                <w:sz w:val="24"/>
              </w:rPr>
              <w:t>данной операции.</w:t>
            </w:r>
          </w:p>
          <w:p w:rsidR="00FE170F" w:rsidRDefault="0016628F">
            <w:pPr>
              <w:pStyle w:val="TableParagraph"/>
              <w:tabs>
                <w:tab w:val="left" w:pos="1268"/>
                <w:tab w:val="left" w:pos="1842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821"/>
                <w:tab w:val="left" w:pos="2464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областью </w:t>
            </w:r>
            <w:r>
              <w:rPr>
                <w:sz w:val="24"/>
              </w:rPr>
              <w:t>применение двойного шва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областью применение двойного шва.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выполнению данной операции.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</w:t>
            </w:r>
            <w:r>
              <w:rPr>
                <w:sz w:val="24"/>
              </w:rPr>
              <w:t>й картой</w:t>
            </w:r>
          </w:p>
        </w:tc>
      </w:tr>
      <w:tr w:rsidR="00FE170F">
        <w:trPr>
          <w:trHeight w:val="55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Двойной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шов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двойного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шва на образце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3199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образце 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3200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275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before="1" w:line="255" w:lineRule="exact"/>
              <w:ind w:left="117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тканью.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Наволочка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клапаном-22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2053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Наволочка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клапаном. Анализ </w:t>
            </w:r>
            <w:r>
              <w:rPr>
                <w:spacing w:val="-2"/>
                <w:sz w:val="24"/>
              </w:rPr>
              <w:t>образца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379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Постельное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белье: наволочка.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Виды,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область применения, ткани для изготовления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постельным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бельем: наволочка, виды, область применения, ткани для изготовления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белья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постельным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бельем: наволочка, виды, область применения, </w:t>
            </w:r>
            <w:r>
              <w:rPr>
                <w:sz w:val="24"/>
              </w:rPr>
              <w:t>ткани для изготовления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белья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2268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479"/>
                <w:tab w:val="left" w:pos="1916"/>
                <w:tab w:val="left" w:pos="2895"/>
              </w:tabs>
              <w:spacing w:line="276" w:lineRule="exact"/>
              <w:ind w:left="106" w:right="95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Расчет количества ткани на </w:t>
            </w:r>
            <w:r>
              <w:rPr>
                <w:spacing w:val="-2"/>
                <w:sz w:val="24"/>
              </w:rPr>
              <w:t>наволочку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запись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тетрадь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расчет количества ткани на наволочку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129"/>
                <w:tab w:val="left" w:pos="1804"/>
                <w:tab w:val="left" w:pos="3306"/>
              </w:tabs>
              <w:spacing w:line="276" w:lineRule="exact"/>
              <w:ind w:right="97"/>
              <w:rPr>
                <w:sz w:val="24"/>
              </w:rPr>
            </w:pPr>
            <w:r>
              <w:rPr>
                <w:sz w:val="24"/>
              </w:rPr>
              <w:t>Анализируют объект труда. Выполняют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расчет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 xml:space="preserve">количества </w:t>
            </w:r>
            <w:r>
              <w:rPr>
                <w:spacing w:val="-2"/>
                <w:sz w:val="24"/>
              </w:rPr>
              <w:t>ткани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наволочку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записывают в тетрадь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815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наволочки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натуральную величину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005"/>
              </w:tabs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правилами </w:t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 xml:space="preserve">наволочки, точки и линии </w:t>
            </w:r>
            <w:r>
              <w:rPr>
                <w:spacing w:val="-2"/>
                <w:sz w:val="24"/>
              </w:rPr>
              <w:t>чертежа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242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правилами </w:t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выкройки наволочки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2430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правилами </w:t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выкройки наволочки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815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наволочки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натуральную</w:t>
            </w:r>
          </w:p>
          <w:p w:rsidR="00FE170F" w:rsidRDefault="001662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величину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005"/>
              </w:tabs>
              <w:spacing w:before="1" w:line="237" w:lineRule="auto"/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выкройки наволочки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1" w:line="237" w:lineRule="auto"/>
              <w:ind w:right="162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наволочки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-2"/>
                <w:sz w:val="24"/>
              </w:rPr>
              <w:t xml:space="preserve"> наволочки</w:t>
            </w:r>
          </w:p>
        </w:tc>
      </w:tr>
      <w:tr w:rsidR="00FE170F">
        <w:trPr>
          <w:trHeight w:val="248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187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подготовки ткани к </w:t>
            </w:r>
            <w:r>
              <w:rPr>
                <w:spacing w:val="-2"/>
                <w:sz w:val="24"/>
              </w:rPr>
              <w:t>раскрою.</w:t>
            </w:r>
          </w:p>
          <w:p w:rsidR="00FE170F" w:rsidRDefault="0016628F">
            <w:pPr>
              <w:pStyle w:val="TableParagraph"/>
              <w:tabs>
                <w:tab w:val="left" w:pos="927"/>
                <w:tab w:val="left" w:pos="1268"/>
                <w:tab w:val="left" w:pos="1717"/>
                <w:tab w:val="left" w:pos="2137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 xml:space="preserve">Декатирование ткани. </w:t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направление нитей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дефекты ткани.</w:t>
            </w:r>
          </w:p>
          <w:p w:rsidR="00FE170F" w:rsidRDefault="0016628F">
            <w:pPr>
              <w:pStyle w:val="TableParagraph"/>
              <w:tabs>
                <w:tab w:val="left" w:pos="1806"/>
                <w:tab w:val="left" w:pos="2893"/>
              </w:tabs>
              <w:spacing w:line="270" w:lineRule="atLeast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ткани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правила подготовки ткани к раскрою.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Определяют направление нитей в ткани, дефекты ткани с помощью учителя.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Готовят ткань к раскрою 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правила подготовки ткани к раскрою.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Декатируют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ткань.</w:t>
            </w:r>
          </w:p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Определяют направление нитей в ткани, дефекты ткани.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раскрою</w:t>
            </w:r>
          </w:p>
        </w:tc>
      </w:tr>
      <w:tr w:rsidR="00FE170F">
        <w:trPr>
          <w:trHeight w:val="110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наволочки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Размещение выкройки на ткани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направления </w:t>
            </w:r>
            <w:r>
              <w:rPr>
                <w:spacing w:val="-2"/>
                <w:sz w:val="24"/>
              </w:rPr>
              <w:t>ниток.</w:t>
            </w:r>
          </w:p>
          <w:p w:rsidR="00FE170F" w:rsidRDefault="0016628F">
            <w:pPr>
              <w:pStyle w:val="TableParagraph"/>
              <w:spacing w:line="25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Размещают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ткани с учетом направления ниток.</w:t>
            </w:r>
          </w:p>
          <w:p w:rsidR="00FE170F" w:rsidRDefault="0016628F">
            <w:pPr>
              <w:pStyle w:val="TableParagraph"/>
              <w:tabs>
                <w:tab w:val="left" w:pos="1516"/>
                <w:tab w:val="left" w:pos="2601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 при раскрое.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Размещают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ткани с учетом направления ниток.</w:t>
            </w:r>
          </w:p>
          <w:p w:rsidR="00FE170F" w:rsidRDefault="0016628F">
            <w:pPr>
              <w:pStyle w:val="TableParagraph"/>
              <w:tabs>
                <w:tab w:val="left" w:pos="1516"/>
                <w:tab w:val="left" w:pos="2603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 при раскрое.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1103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005"/>
              </w:tabs>
              <w:spacing w:before="1"/>
              <w:ind w:left="106" w:right="94"/>
              <w:rPr>
                <w:sz w:val="24"/>
              </w:rPr>
            </w:pPr>
            <w:r>
              <w:rPr>
                <w:sz w:val="24"/>
              </w:rPr>
              <w:t xml:space="preserve">безопасности при раскрое. </w:t>
            </w:r>
            <w:r>
              <w:rPr>
                <w:spacing w:val="-2"/>
                <w:sz w:val="24"/>
              </w:rPr>
              <w:t>Раскладывание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на ткани.</w:t>
            </w:r>
          </w:p>
          <w:p w:rsidR="00FE170F" w:rsidRDefault="0016628F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Раскрой </w:t>
            </w:r>
            <w:r>
              <w:rPr>
                <w:spacing w:val="-2"/>
                <w:sz w:val="24"/>
              </w:rPr>
              <w:t>наволочки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893"/>
                <w:tab w:val="left" w:pos="3199"/>
              </w:tabs>
              <w:spacing w:before="3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Раскладывают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spacing w:line="270" w:lineRule="atLeast"/>
              <w:ind w:right="162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наволочку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895"/>
                <w:tab w:val="left" w:pos="3200"/>
              </w:tabs>
              <w:spacing w:before="3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Раскладывают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2"/>
                <w:sz w:val="24"/>
              </w:rPr>
              <w:t xml:space="preserve"> наволочку</w:t>
            </w:r>
          </w:p>
        </w:tc>
      </w:tr>
      <w:tr w:rsidR="00FE170F">
        <w:trPr>
          <w:trHeight w:val="165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плана пошива наволочки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803"/>
                <w:tab w:val="left" w:pos="2540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 xml:space="preserve">План пошива наволочки. </w:t>
            </w:r>
            <w:r>
              <w:rPr>
                <w:sz w:val="24"/>
              </w:rPr>
              <w:t>Составление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пошива </w:t>
            </w:r>
            <w:r>
              <w:rPr>
                <w:spacing w:val="-2"/>
                <w:sz w:val="24"/>
              </w:rPr>
              <w:t>наволочки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ходе </w:t>
            </w:r>
            <w:r>
              <w:rPr>
                <w:sz w:val="24"/>
              </w:rPr>
              <w:t>коллективного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обсуждения и запись его в тетради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766"/>
                <w:tab w:val="left" w:pos="2651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пошива </w:t>
            </w:r>
            <w:r>
              <w:rPr>
                <w:sz w:val="24"/>
              </w:rPr>
              <w:t>наволочки в тетради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планом пошива </w:t>
            </w:r>
            <w:r>
              <w:rPr>
                <w:spacing w:val="-2"/>
                <w:sz w:val="24"/>
              </w:rPr>
              <w:t>наволочки.</w:t>
            </w:r>
          </w:p>
          <w:p w:rsidR="00FE170F" w:rsidRDefault="0016628F">
            <w:pPr>
              <w:pStyle w:val="TableParagraph"/>
              <w:tabs>
                <w:tab w:val="left" w:pos="2017"/>
                <w:tab w:val="left" w:pos="2968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Составляют план пошива </w:t>
            </w:r>
            <w:r>
              <w:rPr>
                <w:spacing w:val="-2"/>
                <w:sz w:val="24"/>
              </w:rPr>
              <w:t>наволочки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ходе </w:t>
            </w:r>
            <w:r>
              <w:rPr>
                <w:sz w:val="24"/>
              </w:rPr>
              <w:t xml:space="preserve">коллективного обсуждения и записывают его в </w:t>
            </w:r>
            <w:r>
              <w:rPr>
                <w:sz w:val="24"/>
              </w:rPr>
              <w:t>тетради</w:t>
            </w:r>
          </w:p>
        </w:tc>
      </w:tr>
      <w:tr w:rsidR="00FE170F">
        <w:trPr>
          <w:trHeight w:val="358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588"/>
                <w:tab w:val="left" w:pos="2053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поперечных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срезов </w:t>
            </w:r>
            <w:r>
              <w:rPr>
                <w:spacing w:val="-2"/>
                <w:sz w:val="24"/>
              </w:rPr>
              <w:t>наволочки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швом </w:t>
            </w: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закрытым срезом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Повторение технологии выполнения шва вподгибку с закрытым срезом.</w:t>
            </w:r>
          </w:p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выполнению шва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закрытым </w:t>
            </w:r>
            <w:r>
              <w:rPr>
                <w:spacing w:val="-2"/>
                <w:sz w:val="24"/>
              </w:rPr>
              <w:t>срезом.</w:t>
            </w:r>
          </w:p>
          <w:p w:rsidR="00FE170F" w:rsidRDefault="0016628F">
            <w:pPr>
              <w:pStyle w:val="TableParagraph"/>
              <w:tabs>
                <w:tab w:val="left" w:pos="1268"/>
                <w:tab w:val="left" w:pos="1842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поперечных срезов наволочки швом вподгибку с закрытым </w:t>
            </w:r>
            <w:r>
              <w:rPr>
                <w:spacing w:val="-2"/>
                <w:sz w:val="24"/>
              </w:rPr>
              <w:t>срезом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2207"/>
              </w:tabs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технологию </w:t>
            </w:r>
            <w:r>
              <w:rPr>
                <w:sz w:val="24"/>
              </w:rPr>
              <w:t>выполнения шва вподгибку с закрытым срезом.</w:t>
            </w:r>
          </w:p>
          <w:p w:rsidR="00FE170F" w:rsidRDefault="0016628F">
            <w:pPr>
              <w:pStyle w:val="TableParagraph"/>
              <w:tabs>
                <w:tab w:val="left" w:pos="2865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поперечные срезы наволочки швом вподгибку с закрытым срезом с опорой на предметно- </w:t>
            </w:r>
            <w:r>
              <w:rPr>
                <w:spacing w:val="-2"/>
                <w:sz w:val="24"/>
              </w:rPr>
              <w:t>технологическую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карту </w:t>
            </w:r>
            <w:r>
              <w:rPr>
                <w:sz w:val="24"/>
              </w:rPr>
              <w:t>помощью учителя.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2612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выполнения шва вподгибку с закрытым срезом.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выполнению данной операции.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поперечные срезы наволочки </w:t>
            </w:r>
            <w:r>
              <w:rPr>
                <w:sz w:val="24"/>
              </w:rPr>
              <w:t>швом вподгибку с закрытым срезом.</w:t>
            </w:r>
          </w:p>
        </w:tc>
      </w:tr>
      <w:tr w:rsidR="00FE170F">
        <w:trPr>
          <w:trHeight w:val="1654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588"/>
                <w:tab w:val="left" w:pos="2053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поперечных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срезов </w:t>
            </w:r>
            <w:r>
              <w:rPr>
                <w:spacing w:val="-2"/>
                <w:sz w:val="24"/>
              </w:rPr>
              <w:t>наволочки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швом </w:t>
            </w: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закрытым срезом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поперечных срезов наволочки швом вподгибку с закрытым </w:t>
            </w:r>
            <w:r>
              <w:rPr>
                <w:spacing w:val="-2"/>
                <w:sz w:val="24"/>
              </w:rPr>
              <w:t>срезом.</w:t>
            </w:r>
          </w:p>
          <w:p w:rsidR="00FE170F" w:rsidRDefault="0016628F">
            <w:pPr>
              <w:pStyle w:val="TableParagraph"/>
              <w:spacing w:line="276" w:lineRule="exact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Заметывание поперечных срезов на 5 мм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поперечные срезы </w:t>
            </w:r>
            <w:r>
              <w:rPr>
                <w:sz w:val="24"/>
              </w:rPr>
              <w:t>наволочки швом вподгибку с закрытым срезом с помощью учителя.</w:t>
            </w:r>
          </w:p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Заметывают поперечные срезы на 5 мм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244"/>
                <w:tab w:val="left" w:pos="2209"/>
                <w:tab w:val="left" w:pos="2864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поперечные срезы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наволочки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швом </w:t>
            </w:r>
            <w:r>
              <w:rPr>
                <w:sz w:val="24"/>
              </w:rPr>
              <w:t>вподгибку с закрытым срезом. Заметывают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поперечные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срезы на 5 мм</w:t>
            </w:r>
          </w:p>
        </w:tc>
      </w:tr>
      <w:tr w:rsidR="00FE170F">
        <w:trPr>
          <w:trHeight w:val="825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before="2" w:line="237" w:lineRule="auto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поперечных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срезов</w:t>
            </w:r>
          </w:p>
          <w:p w:rsidR="00FE170F" w:rsidRDefault="0016628F">
            <w:pPr>
              <w:pStyle w:val="TableParagraph"/>
              <w:tabs>
                <w:tab w:val="left" w:pos="1588"/>
              </w:tabs>
              <w:spacing w:before="1"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наволочки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швом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066"/>
                <w:tab w:val="left" w:pos="1770"/>
                <w:tab w:val="left" w:pos="2439"/>
              </w:tabs>
              <w:spacing w:before="2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поперечных срезов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наволочки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швом</w:t>
            </w:r>
          </w:p>
          <w:p w:rsidR="00FE170F" w:rsidRDefault="0016628F">
            <w:pPr>
              <w:pStyle w:val="TableParagraph"/>
              <w:tabs>
                <w:tab w:val="left" w:pos="1532"/>
                <w:tab w:val="left" w:pos="1993"/>
              </w:tabs>
              <w:spacing w:before="1"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закрытым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243"/>
                <w:tab w:val="left" w:pos="2205"/>
                <w:tab w:val="left" w:pos="2863"/>
              </w:tabs>
              <w:spacing w:before="2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поперечные срезы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наволочки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швом</w:t>
            </w:r>
          </w:p>
          <w:p w:rsidR="00FE170F" w:rsidRDefault="0016628F">
            <w:pPr>
              <w:pStyle w:val="TableParagraph"/>
              <w:spacing w:before="1" w:line="256" w:lineRule="exact"/>
              <w:rPr>
                <w:sz w:val="24"/>
              </w:rPr>
            </w:pPr>
            <w:r>
              <w:rPr>
                <w:sz w:val="24"/>
              </w:rPr>
              <w:t>вподгибку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закрытым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срезом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244"/>
                <w:tab w:val="left" w:pos="2209"/>
                <w:tab w:val="left" w:pos="2864"/>
              </w:tabs>
              <w:spacing w:before="2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поперечные срезы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наволочки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швом</w:t>
            </w:r>
          </w:p>
          <w:p w:rsidR="00FE170F" w:rsidRDefault="0016628F">
            <w:pPr>
              <w:pStyle w:val="TableParagraph"/>
              <w:spacing w:before="1" w:line="256" w:lineRule="exact"/>
              <w:rPr>
                <w:sz w:val="24"/>
              </w:rPr>
            </w:pPr>
            <w:r>
              <w:rPr>
                <w:sz w:val="24"/>
              </w:rPr>
              <w:t>вподгибку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закрытым</w:t>
            </w:r>
            <w:r>
              <w:rPr>
                <w:spacing w:val="-2"/>
                <w:sz w:val="24"/>
              </w:rPr>
              <w:t xml:space="preserve"> срезом.</w:t>
            </w:r>
          </w:p>
        </w:tc>
      </w:tr>
    </w:tbl>
    <w:p w:rsidR="00FE170F" w:rsidRDefault="00FE170F">
      <w:pPr>
        <w:pStyle w:val="TableParagraph"/>
        <w:spacing w:line="25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827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2053"/>
              </w:tabs>
              <w:spacing w:before="3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закрытым срезом</w:t>
            </w:r>
          </w:p>
        </w:tc>
        <w:tc>
          <w:tcPr>
            <w:tcW w:w="85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срезом.</w:t>
            </w:r>
          </w:p>
          <w:p w:rsidR="00FE170F" w:rsidRDefault="0016628F">
            <w:pPr>
              <w:pStyle w:val="TableParagraph"/>
              <w:tabs>
                <w:tab w:val="left" w:pos="1770"/>
              </w:tabs>
              <w:spacing w:line="276" w:lineRule="exact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Заметывание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поперечных </w:t>
            </w:r>
            <w:r>
              <w:rPr>
                <w:sz w:val="24"/>
              </w:rPr>
              <w:t>срезов на 7-8 мм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учителя.</w:t>
            </w:r>
          </w:p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Заметывают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поперечные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срезы на 7-8 мм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3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Заметывают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поперечные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срезы на 7-8 мм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588"/>
                <w:tab w:val="left" w:pos="2053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поперечных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срезов </w:t>
            </w:r>
            <w:r>
              <w:rPr>
                <w:spacing w:val="-2"/>
                <w:sz w:val="24"/>
              </w:rPr>
              <w:t>наволочки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швом </w:t>
            </w: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закрытым срезом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поперечных срезов наволочки швом вподгибку с закрытым </w:t>
            </w:r>
            <w:r>
              <w:rPr>
                <w:spacing w:val="-2"/>
                <w:sz w:val="24"/>
              </w:rPr>
              <w:t>срезом.</w:t>
            </w:r>
          </w:p>
          <w:p w:rsidR="00FE170F" w:rsidRDefault="0016628F">
            <w:pPr>
              <w:pStyle w:val="TableParagraph"/>
              <w:spacing w:line="270" w:lineRule="atLeast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Стачивание поперечных </w:t>
            </w:r>
            <w:r>
              <w:rPr>
                <w:spacing w:val="-2"/>
                <w:sz w:val="24"/>
              </w:rPr>
              <w:t>срезов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поперечные срезы наволочки швом вподгибку с закрытым срезом с помощью учителя.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244"/>
                <w:tab w:val="left" w:pos="2209"/>
                <w:tab w:val="left" w:pos="2864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поперечные срезы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наволочки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швом </w:t>
            </w:r>
            <w:r>
              <w:rPr>
                <w:sz w:val="24"/>
              </w:rPr>
              <w:t>вподгибку с закрыт</w:t>
            </w:r>
            <w:r>
              <w:rPr>
                <w:sz w:val="24"/>
              </w:rPr>
              <w:t>ым срезом. Стачивают поперечные срезы</w:t>
            </w:r>
          </w:p>
        </w:tc>
      </w:tr>
      <w:tr w:rsidR="00FE170F">
        <w:trPr>
          <w:trHeight w:val="441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499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 боковых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срезов наволочки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двойным швом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правилами складывания наволочки с </w:t>
            </w:r>
            <w:r>
              <w:rPr>
                <w:spacing w:val="-2"/>
                <w:sz w:val="24"/>
              </w:rPr>
              <w:t>клапаном.</w:t>
            </w:r>
          </w:p>
          <w:p w:rsidR="00FE170F" w:rsidRDefault="0016628F">
            <w:pPr>
              <w:pStyle w:val="TableParagraph"/>
              <w:tabs>
                <w:tab w:val="left" w:pos="2202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области </w:t>
            </w:r>
            <w:r>
              <w:rPr>
                <w:sz w:val="24"/>
              </w:rPr>
              <w:t xml:space="preserve">применения двойного шва.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выполнению данной операции.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Складывание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наволочки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клапаном.</w:t>
            </w:r>
          </w:p>
          <w:p w:rsidR="00FE170F" w:rsidRDefault="0016628F">
            <w:pPr>
              <w:pStyle w:val="TableParagraph"/>
              <w:tabs>
                <w:tab w:val="left" w:pos="1268"/>
                <w:tab w:val="left" w:pos="1842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137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боковых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срезов наволочки двойным швом. </w:t>
            </w:r>
            <w:r>
              <w:rPr>
                <w:spacing w:val="-2"/>
                <w:sz w:val="24"/>
              </w:rPr>
              <w:t>Сметывание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боковых </w:t>
            </w:r>
            <w:r>
              <w:rPr>
                <w:sz w:val="24"/>
              </w:rPr>
              <w:t>срезов наволочки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627"/>
                <w:tab w:val="left" w:pos="1828"/>
                <w:tab w:val="left" w:pos="2843"/>
                <w:tab w:val="left" w:pos="3328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Складывают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наволочку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клапаном с помощью учителя. </w:t>
            </w:r>
            <w:r>
              <w:rPr>
                <w:spacing w:val="-2"/>
                <w:sz w:val="24"/>
              </w:rPr>
              <w:t>Соединяют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срезы </w:t>
            </w:r>
            <w:r>
              <w:rPr>
                <w:sz w:val="24"/>
              </w:rPr>
              <w:t>наволочки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двойным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швом.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 помощью учителя.</w:t>
            </w:r>
          </w:p>
          <w:p w:rsidR="00FE170F" w:rsidRDefault="0016628F">
            <w:pPr>
              <w:pStyle w:val="TableParagraph"/>
              <w:tabs>
                <w:tab w:val="left" w:pos="1641"/>
                <w:tab w:val="left" w:pos="2843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Сметывают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срезы </w:t>
            </w:r>
            <w:r>
              <w:rPr>
                <w:spacing w:val="-2"/>
                <w:sz w:val="24"/>
              </w:rPr>
              <w:t>наволочки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правилами складывания наволочки с </w:t>
            </w:r>
            <w:r>
              <w:rPr>
                <w:spacing w:val="-2"/>
                <w:sz w:val="24"/>
              </w:rPr>
              <w:t>клапаном</w:t>
            </w:r>
          </w:p>
          <w:p w:rsidR="00FE170F" w:rsidRDefault="0016628F">
            <w:pPr>
              <w:pStyle w:val="TableParagraph"/>
              <w:tabs>
                <w:tab w:val="left" w:pos="2646"/>
              </w:tabs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область </w:t>
            </w:r>
            <w:r>
              <w:rPr>
                <w:sz w:val="24"/>
              </w:rPr>
              <w:t>применения двойного шва.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выполнению данной операции.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Работают с 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Складывают наволочку с </w:t>
            </w:r>
            <w:r>
              <w:rPr>
                <w:spacing w:val="-2"/>
                <w:sz w:val="24"/>
              </w:rPr>
              <w:t>клапаном.</w:t>
            </w:r>
          </w:p>
          <w:p w:rsidR="00FE170F" w:rsidRDefault="0016628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Соединяют боковые срезы наволочки двойным швом.</w:t>
            </w:r>
          </w:p>
          <w:p w:rsidR="00FE170F" w:rsidRDefault="0016628F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Сметывают боковые срезы </w:t>
            </w:r>
            <w:r>
              <w:rPr>
                <w:spacing w:val="-2"/>
                <w:sz w:val="24"/>
              </w:rPr>
              <w:t>наволочки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1379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499"/>
              </w:tabs>
              <w:spacing w:before="1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 боковых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срезов наволочки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двойным швом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before="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боковых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срезов наволочки двойным швом. Стачивание боковых срезов </w:t>
            </w:r>
            <w:r>
              <w:rPr>
                <w:spacing w:val="-2"/>
                <w:sz w:val="24"/>
              </w:rPr>
              <w:t>наволочки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Соединяют боковые срезы наволочки двойным швом. с помощью учителя.</w:t>
            </w:r>
          </w:p>
          <w:p w:rsidR="00FE170F" w:rsidRDefault="0016628F">
            <w:pPr>
              <w:pStyle w:val="TableParagraph"/>
              <w:spacing w:line="276" w:lineRule="exac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Стачивают боковые срезы </w:t>
            </w:r>
            <w:r>
              <w:rPr>
                <w:spacing w:val="-2"/>
                <w:sz w:val="24"/>
              </w:rPr>
              <w:t>наволочки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626"/>
                <w:tab w:val="left" w:pos="2845"/>
              </w:tabs>
              <w:spacing w:before="3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Соединяют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срезы </w:t>
            </w:r>
            <w:r>
              <w:rPr>
                <w:sz w:val="24"/>
              </w:rPr>
              <w:t>наволочки двойным швом.</w:t>
            </w:r>
          </w:p>
          <w:p w:rsidR="00FE170F" w:rsidRDefault="0016628F">
            <w:pPr>
              <w:pStyle w:val="TableParagraph"/>
              <w:tabs>
                <w:tab w:val="left" w:pos="1609"/>
                <w:tab w:val="left" w:pos="2845"/>
              </w:tabs>
              <w:spacing w:before="1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Стачивают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срезы наволочки</w:t>
            </w:r>
          </w:p>
        </w:tc>
      </w:tr>
      <w:tr w:rsidR="00FE170F">
        <w:trPr>
          <w:trHeight w:val="137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499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 боковых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срезов наволочки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двойным швом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3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137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боковых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срезов наволочки двойным швом. </w:t>
            </w:r>
            <w:r>
              <w:rPr>
                <w:spacing w:val="-2"/>
                <w:sz w:val="24"/>
              </w:rPr>
              <w:t>Выметывание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боковых </w:t>
            </w:r>
            <w:r>
              <w:rPr>
                <w:sz w:val="24"/>
              </w:rPr>
              <w:t>срезов наволочки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Соединяют боковые срезы наволочки двойным швом. 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Выметывают боковые срезы </w:t>
            </w:r>
            <w:r>
              <w:rPr>
                <w:spacing w:val="-2"/>
                <w:sz w:val="24"/>
              </w:rPr>
              <w:t>наволочки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626"/>
                <w:tab w:val="left" w:pos="2845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Соединяют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срезы </w:t>
            </w:r>
            <w:r>
              <w:rPr>
                <w:sz w:val="24"/>
              </w:rPr>
              <w:t>наволочки двойным швом.</w:t>
            </w:r>
          </w:p>
          <w:p w:rsidR="00FE170F" w:rsidRDefault="0016628F">
            <w:pPr>
              <w:pStyle w:val="TableParagraph"/>
              <w:tabs>
                <w:tab w:val="left" w:pos="1722"/>
                <w:tab w:val="left" w:pos="2845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Выметывают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срезы </w:t>
            </w:r>
            <w:r>
              <w:rPr>
                <w:spacing w:val="-2"/>
                <w:sz w:val="24"/>
              </w:rPr>
              <w:t>наволочки</w:t>
            </w:r>
          </w:p>
        </w:tc>
      </w:tr>
      <w:tr w:rsidR="00FE170F">
        <w:trPr>
          <w:trHeight w:val="137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499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 боковых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срезов наволочки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двойным швом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3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боковых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срезов наволочки двойным швом. Стачивание боковых срезов </w:t>
            </w:r>
            <w:r>
              <w:rPr>
                <w:spacing w:val="-2"/>
                <w:sz w:val="24"/>
              </w:rPr>
              <w:t>наволочки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Соединяют боковые срезы наволочки двойным</w:t>
            </w:r>
            <w:r>
              <w:rPr>
                <w:sz w:val="24"/>
              </w:rPr>
              <w:t xml:space="preserve"> швом. 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Стачивают боковые срезы </w:t>
            </w:r>
            <w:r>
              <w:rPr>
                <w:spacing w:val="-2"/>
                <w:sz w:val="24"/>
              </w:rPr>
              <w:t>наволочки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626"/>
                <w:tab w:val="left" w:pos="2845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Соединяют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срезы </w:t>
            </w:r>
            <w:r>
              <w:rPr>
                <w:sz w:val="24"/>
              </w:rPr>
              <w:t>наволочки двойным швом.</w:t>
            </w:r>
          </w:p>
          <w:p w:rsidR="00FE170F" w:rsidRDefault="0016628F">
            <w:pPr>
              <w:pStyle w:val="TableParagraph"/>
              <w:tabs>
                <w:tab w:val="left" w:pos="1609"/>
                <w:tab w:val="left" w:pos="2845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Стачивают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срезы наволочки</w:t>
            </w:r>
          </w:p>
        </w:tc>
      </w:tr>
      <w:tr w:rsidR="00FE170F">
        <w:trPr>
          <w:trHeight w:val="275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утюжка </w:t>
            </w:r>
            <w:r>
              <w:rPr>
                <w:spacing w:val="-2"/>
                <w:sz w:val="24"/>
              </w:rPr>
              <w:t>наволочки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293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</w:p>
          <w:p w:rsidR="00FE170F" w:rsidRDefault="0016628F">
            <w:pPr>
              <w:pStyle w:val="TableParagraph"/>
              <w:tabs>
                <w:tab w:val="left" w:pos="2175"/>
                <w:tab w:val="left" w:pos="2787"/>
              </w:tabs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влажно- </w:t>
            </w:r>
            <w:r>
              <w:rPr>
                <w:sz w:val="24"/>
              </w:rPr>
              <w:t xml:space="preserve">тепловой обработки для </w:t>
            </w:r>
            <w:r>
              <w:rPr>
                <w:spacing w:val="-2"/>
                <w:sz w:val="24"/>
              </w:rPr>
              <w:t>изделий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z w:val="24"/>
              </w:rPr>
              <w:t>хлопчатобумажных тканей. 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утюжки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наволочки с клапаном.</w:t>
            </w:r>
          </w:p>
          <w:p w:rsidR="00FE170F" w:rsidRDefault="0016628F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выполнению </w:t>
            </w:r>
            <w:r>
              <w:rPr>
                <w:spacing w:val="-2"/>
                <w:sz w:val="24"/>
              </w:rPr>
              <w:t>операции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Повторяют правила проведения влажно-тепловой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для изделий из хлопчатобумажных </w:t>
            </w:r>
            <w:r>
              <w:rPr>
                <w:spacing w:val="-2"/>
                <w:sz w:val="24"/>
              </w:rPr>
              <w:t>тканей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Повторяют правила проведения влажно-теп</w:t>
            </w:r>
            <w:r>
              <w:rPr>
                <w:sz w:val="24"/>
              </w:rPr>
              <w:t>ловой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 изделий из хлопчатобумажных тканей, правила утюжки наволочки с клапаном, технологические требования к выполнению операции</w:t>
            </w:r>
          </w:p>
        </w:tc>
      </w:tr>
      <w:tr w:rsidR="00FE170F">
        <w:trPr>
          <w:trHeight w:val="828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утюжка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наволочки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849"/>
                <w:tab w:val="left" w:pos="2881"/>
              </w:tabs>
              <w:spacing w:before="2" w:line="237" w:lineRule="auto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Производство окончательной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E170F" w:rsidRDefault="0016628F">
            <w:pPr>
              <w:pStyle w:val="TableParagraph"/>
              <w:spacing w:before="1"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утюжки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наволочки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852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Производят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окончательную </w:t>
            </w:r>
            <w:r>
              <w:rPr>
                <w:sz w:val="24"/>
              </w:rPr>
              <w:t>отделку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утюжку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наволочки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854"/>
              </w:tabs>
              <w:spacing w:before="2" w:line="237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Производят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окончательную </w:t>
            </w:r>
            <w:r>
              <w:rPr>
                <w:sz w:val="24"/>
              </w:rPr>
              <w:t>отделку и утюжку наволочки</w:t>
            </w:r>
          </w:p>
        </w:tc>
      </w:tr>
    </w:tbl>
    <w:p w:rsidR="00FE170F" w:rsidRDefault="00FE170F">
      <w:pPr>
        <w:pStyle w:val="TableParagraph"/>
        <w:spacing w:line="237" w:lineRule="auto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 w:line="275" w:lineRule="exact"/>
              <w:ind w:left="132"/>
              <w:rPr>
                <w:sz w:val="24"/>
              </w:rPr>
            </w:pPr>
            <w:r>
              <w:rPr>
                <w:spacing w:val="-4"/>
                <w:sz w:val="24"/>
              </w:rPr>
              <w:t>151-</w:t>
            </w:r>
          </w:p>
          <w:p w:rsidR="00FE170F" w:rsidRDefault="0016628F">
            <w:pPr>
              <w:pStyle w:val="TableParagraph"/>
              <w:spacing w:line="275" w:lineRule="exact"/>
              <w:ind w:left="170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before="3" w:line="237" w:lineRule="auto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работа.</w:t>
            </w:r>
          </w:p>
          <w:p w:rsidR="00FE170F" w:rsidRDefault="0016628F">
            <w:pPr>
              <w:pStyle w:val="TableParagraph"/>
              <w:spacing w:before="1"/>
              <w:ind w:right="4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носового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платка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before="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084"/>
              </w:tabs>
              <w:spacing w:before="1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 изготовления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носового платка.</w:t>
            </w:r>
          </w:p>
          <w:p w:rsidR="00FE170F" w:rsidRDefault="0016628F">
            <w:pPr>
              <w:pStyle w:val="TableParagraph"/>
              <w:tabs>
                <w:tab w:val="left" w:pos="1633"/>
                <w:tab w:val="left" w:pos="2115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операции.</w:t>
            </w:r>
          </w:p>
          <w:p w:rsidR="00FE170F" w:rsidRDefault="0016628F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2563"/>
              </w:tabs>
              <w:spacing w:before="1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последовательность изготовления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изделия, </w:t>
            </w:r>
            <w:r>
              <w:rPr>
                <w:sz w:val="24"/>
              </w:rPr>
              <w:t>технологические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 качеству операции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2564"/>
              </w:tabs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последовательность </w:t>
            </w:r>
            <w:r>
              <w:rPr>
                <w:spacing w:val="-2"/>
                <w:sz w:val="24"/>
              </w:rPr>
              <w:t>изготовления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изделия, </w:t>
            </w:r>
            <w:r>
              <w:rPr>
                <w:sz w:val="24"/>
              </w:rPr>
              <w:t xml:space="preserve">технологические требования к качеству </w:t>
            </w:r>
            <w:r>
              <w:rPr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работа.</w:t>
            </w:r>
          </w:p>
          <w:p w:rsidR="00FE170F" w:rsidRDefault="0016628F">
            <w:pPr>
              <w:pStyle w:val="TableParagraph"/>
              <w:spacing w:line="270" w:lineRule="atLeast"/>
              <w:ind w:right="4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носового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платка.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носового платка швом вподгибку с закрытым срезом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носового платка швом вподгибку с закрытым срезом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носового платка швом вподгибку с закрытым срезом</w:t>
            </w:r>
          </w:p>
        </w:tc>
      </w:tr>
      <w:tr w:rsidR="00FE170F">
        <w:trPr>
          <w:trHeight w:val="276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117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Машинные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швы.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Накладной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шов-6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FE170F">
        <w:trPr>
          <w:trHeight w:val="2207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990"/>
                <w:tab w:val="left" w:pos="1432"/>
                <w:tab w:val="left" w:pos="2053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Накладной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двумя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открытыми срезами (настрачивание </w:t>
            </w:r>
            <w:r>
              <w:rPr>
                <w:sz w:val="24"/>
              </w:rPr>
              <w:t>тесьмы на ткань)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FE170F" w:rsidRDefault="0016628F">
            <w:pPr>
              <w:pStyle w:val="TableParagraph"/>
              <w:spacing w:before="2" w:line="237" w:lineRule="auto"/>
              <w:ind w:left="106" w:right="247"/>
              <w:rPr>
                <w:sz w:val="24"/>
              </w:rPr>
            </w:pPr>
            <w:r>
              <w:rPr>
                <w:sz w:val="24"/>
              </w:rPr>
              <w:t>Накладные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виды, </w:t>
            </w:r>
            <w:r>
              <w:rPr>
                <w:spacing w:val="-2"/>
                <w:sz w:val="24"/>
              </w:rPr>
              <w:t>применение.</w:t>
            </w:r>
          </w:p>
          <w:p w:rsidR="00FE170F" w:rsidRDefault="0016628F">
            <w:pPr>
              <w:pStyle w:val="TableParagraph"/>
              <w:spacing w:before="1"/>
              <w:ind w:left="106" w:right="247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образцов накладного шва.</w:t>
            </w:r>
          </w:p>
          <w:p w:rsidR="00FE170F" w:rsidRDefault="0016628F">
            <w:pPr>
              <w:pStyle w:val="TableParagraph"/>
              <w:ind w:left="106" w:right="587"/>
              <w:rPr>
                <w:sz w:val="24"/>
              </w:rPr>
            </w:pPr>
            <w:r>
              <w:rPr>
                <w:sz w:val="24"/>
              </w:rPr>
              <w:t>Приёмы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настрачивания тесьмы на ткань.</w:t>
            </w:r>
          </w:p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 xml:space="preserve">Работа с предметно- технологической картой.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выполнению данной операции.</w:t>
            </w:r>
          </w:p>
          <w:p w:rsidR="00FE170F" w:rsidRDefault="0016628F">
            <w:pPr>
              <w:pStyle w:val="TableParagraph"/>
              <w:ind w:left="106" w:right="103"/>
              <w:rPr>
                <w:sz w:val="24"/>
              </w:rPr>
            </w:pPr>
            <w:r>
              <w:rPr>
                <w:sz w:val="24"/>
              </w:rPr>
              <w:t>Выполнение накладного шва с двумя открытыми срезами (настрачивание тесьмы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ткань)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образце</w:t>
            </w:r>
          </w:p>
        </w:tc>
        <w:tc>
          <w:tcPr>
            <w:tcW w:w="3543" w:type="dxa"/>
            <w:vMerge w:val="restart"/>
          </w:tcPr>
          <w:p w:rsidR="00FE170F" w:rsidRDefault="0016628F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Рассматривают образцы</w:t>
            </w:r>
            <w:r>
              <w:rPr>
                <w:sz w:val="24"/>
              </w:rPr>
              <w:t xml:space="preserve"> накладных швов. Получают представление об использовании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накладных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швов в изделиях. Знакомятся с технологией выполнения накладного шва с опорой на </w:t>
            </w:r>
            <w:r>
              <w:rPr>
                <w:spacing w:val="-2"/>
                <w:sz w:val="24"/>
              </w:rPr>
              <w:t xml:space="preserve">предметно-технологическую </w:t>
            </w:r>
            <w:r>
              <w:rPr>
                <w:spacing w:val="-4"/>
                <w:sz w:val="24"/>
              </w:rPr>
              <w:t>карту</w:t>
            </w:r>
          </w:p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накладной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двумя открытыми срезами (настрачивание тесьмы на тк</w:t>
            </w:r>
            <w:r>
              <w:rPr>
                <w:sz w:val="24"/>
              </w:rPr>
              <w:t>ань)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образце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5" w:type="dxa"/>
            <w:vMerge w:val="restart"/>
          </w:tcPr>
          <w:p w:rsidR="00FE170F" w:rsidRDefault="0016628F">
            <w:pPr>
              <w:pStyle w:val="TableParagraph"/>
              <w:ind w:right="118"/>
              <w:rPr>
                <w:sz w:val="24"/>
              </w:rPr>
            </w:pPr>
            <w:r>
              <w:rPr>
                <w:sz w:val="24"/>
              </w:rPr>
              <w:t>Рассматривают образцы накладных швов. Знакомятся с накладными швами: виды, применение.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Получают представление об использовании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накладных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швов в изделиях</w:t>
            </w:r>
          </w:p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Знакомятся с приемами настрачивания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тесьмы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ткань. Работают с предм</w:t>
            </w:r>
            <w:r>
              <w:rPr>
                <w:sz w:val="24"/>
              </w:rPr>
              <w:t>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right="417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выполнению данной операции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накладной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двумя открытыми срезами (настрачивание тесьмы на ткань) на образце</w:t>
            </w:r>
          </w:p>
        </w:tc>
      </w:tr>
      <w:tr w:rsidR="00FE170F">
        <w:trPr>
          <w:trHeight w:val="274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990"/>
                <w:tab w:val="left" w:pos="1432"/>
                <w:tab w:val="left" w:pos="2053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Накладной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двумя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открытыми срезами (настрачивание </w:t>
            </w:r>
            <w:r>
              <w:rPr>
                <w:sz w:val="24"/>
              </w:rPr>
              <w:t xml:space="preserve">тесьмы </w:t>
            </w:r>
            <w:r>
              <w:rPr>
                <w:sz w:val="24"/>
              </w:rPr>
              <w:t>на ткань)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27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432"/>
                <w:tab w:val="left" w:pos="2053"/>
              </w:tabs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Накладной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шов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53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областью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областью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областью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2483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141"/>
              </w:tabs>
              <w:spacing w:before="3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одним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закрытым срезом</w:t>
            </w:r>
          </w:p>
        </w:tc>
        <w:tc>
          <w:tcPr>
            <w:tcW w:w="85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/>
              <w:ind w:left="106" w:right="533"/>
              <w:rPr>
                <w:sz w:val="24"/>
              </w:rPr>
            </w:pPr>
            <w:r>
              <w:rPr>
                <w:sz w:val="24"/>
              </w:rPr>
              <w:t>применения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накладного шва с одним закрытым </w:t>
            </w:r>
            <w:r>
              <w:rPr>
                <w:spacing w:val="-2"/>
                <w:sz w:val="24"/>
              </w:rPr>
              <w:t>срезом.</w:t>
            </w:r>
          </w:p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 xml:space="preserve">Работа с предметно- технологической картой.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выполнению данной операции.</w:t>
            </w:r>
          </w:p>
          <w:p w:rsidR="00FE170F" w:rsidRDefault="0016628F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образцов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3" w:line="237" w:lineRule="auto"/>
              <w:ind w:right="162"/>
              <w:rPr>
                <w:sz w:val="24"/>
              </w:rPr>
            </w:pPr>
            <w:r>
              <w:rPr>
                <w:sz w:val="24"/>
              </w:rPr>
              <w:t>применения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накладного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одним закрытым срезом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3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применения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накладного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одним закрытым срезом.</w:t>
            </w:r>
          </w:p>
          <w:p w:rsidR="00FE170F" w:rsidRDefault="0016628F">
            <w:pPr>
              <w:pStyle w:val="TableParagraph"/>
              <w:spacing w:before="1"/>
              <w:ind w:right="95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выполнению данной операции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Накладной шов с одним закрытым </w:t>
            </w:r>
            <w:r>
              <w:rPr>
                <w:spacing w:val="-2"/>
                <w:sz w:val="24"/>
              </w:rPr>
              <w:t>срезом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line="276" w:lineRule="exact"/>
              <w:ind w:left="106" w:right="48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накладного шва с одним закрытым срезом на образце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76" w:lineRule="exact"/>
              <w:ind w:right="162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накладной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одним закрытым срезом на образце 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line="276" w:lineRule="exact"/>
              <w:ind w:right="9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накладной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 одним закрытым срезом на </w:t>
            </w:r>
            <w:r>
              <w:rPr>
                <w:spacing w:val="-2"/>
                <w:sz w:val="24"/>
              </w:rPr>
              <w:t>образце</w:t>
            </w:r>
          </w:p>
        </w:tc>
      </w:tr>
      <w:tr w:rsidR="00FE170F">
        <w:trPr>
          <w:trHeight w:val="275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Накладной шов с двумя закрытыми </w:t>
            </w:r>
            <w:r>
              <w:rPr>
                <w:spacing w:val="-2"/>
                <w:sz w:val="24"/>
              </w:rPr>
              <w:t>срезами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533"/>
              <w:rPr>
                <w:sz w:val="24"/>
              </w:rPr>
            </w:pPr>
            <w:r>
              <w:rPr>
                <w:sz w:val="24"/>
              </w:rPr>
              <w:t>Знакомство с областью применения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накладного шва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закрытыми </w:t>
            </w:r>
            <w:r>
              <w:rPr>
                <w:spacing w:val="-2"/>
                <w:sz w:val="24"/>
              </w:rPr>
              <w:t>срезами.</w:t>
            </w:r>
          </w:p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 xml:space="preserve">Работа с предметно- технологической картой.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выполнению данной </w:t>
            </w:r>
            <w:r>
              <w:rPr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образцов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Знакомство с областью применения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накладного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двумя закрытыми срезами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Знакомство с областью применения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накладного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двумя закрытыми срезами.</w:t>
            </w:r>
          </w:p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</w:t>
            </w:r>
            <w:r>
              <w:rPr>
                <w:sz w:val="24"/>
              </w:rPr>
              <w:t>ребования к выполнению данной операции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2268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before="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721"/>
                <w:tab w:val="left" w:pos="1038"/>
                <w:tab w:val="left" w:pos="1842"/>
              </w:tabs>
              <w:spacing w:before="3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накладного </w:t>
            </w:r>
            <w:r>
              <w:rPr>
                <w:spacing w:val="-5"/>
                <w:sz w:val="24"/>
              </w:rPr>
              <w:t>шва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двумя</w:t>
            </w:r>
            <w:r>
              <w:rPr>
                <w:sz w:val="24"/>
              </w:rPr>
              <w:tab/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закрытыми</w:t>
            </w:r>
          </w:p>
          <w:p w:rsidR="00FE170F" w:rsidRDefault="0016628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срезами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образце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накладной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 двумя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закрытыми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срезами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образце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3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накладной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 двумя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закрытыми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срезами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образце</w:t>
            </w:r>
          </w:p>
        </w:tc>
      </w:tr>
    </w:tbl>
    <w:p w:rsidR="00FE170F" w:rsidRDefault="00FE170F">
      <w:pPr>
        <w:pStyle w:val="TableParagraph"/>
        <w:spacing w:line="257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275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before="1" w:line="255" w:lineRule="exact"/>
              <w:ind w:left="117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тканью.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Изготовление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сумки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хозяйственной-20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386"/>
                <w:tab w:val="left" w:pos="2039"/>
              </w:tabs>
              <w:spacing w:line="276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Сведения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волокнах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хлопка. Получение хлопчатобумажной пряжи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238"/>
              </w:tabs>
              <w:spacing w:line="276" w:lineRule="exac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со сведениями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хлопчатобумажной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ткани: сырье, выращивание сбор, </w:t>
            </w: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хлопка, </w:t>
            </w:r>
            <w:r>
              <w:rPr>
                <w:sz w:val="24"/>
              </w:rPr>
              <w:t xml:space="preserve">получение </w:t>
            </w:r>
            <w:r>
              <w:rPr>
                <w:sz w:val="24"/>
              </w:rPr>
              <w:t>пряжи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910"/>
                <w:tab w:val="left" w:pos="3314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сведениями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z w:val="24"/>
              </w:rPr>
              <w:t>хлопчатобумажной ткани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2785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со сведениями о </w:t>
            </w:r>
            <w:r>
              <w:rPr>
                <w:spacing w:val="-2"/>
                <w:sz w:val="24"/>
              </w:rPr>
              <w:t>хлопчатобумажной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ткани: </w:t>
            </w:r>
            <w:r>
              <w:rPr>
                <w:sz w:val="24"/>
              </w:rPr>
              <w:t xml:space="preserve">сырье, выращивании, сборе, обработке хлопка, получении </w:t>
            </w:r>
            <w:r>
              <w:rPr>
                <w:spacing w:val="-2"/>
                <w:sz w:val="24"/>
              </w:rPr>
              <w:t>пряжи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386"/>
                <w:tab w:val="left" w:pos="2039"/>
              </w:tabs>
              <w:spacing w:line="276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Сведения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волокнах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хлопка. Получение хлопчатобумажной пряжи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Составление </w:t>
            </w:r>
            <w:r>
              <w:rPr>
                <w:sz w:val="24"/>
              </w:rPr>
              <w:t>коллекции хлопчатобумажных тканей и оформление в тетради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2299"/>
              </w:tabs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коллекцию </w:t>
            </w:r>
            <w:r>
              <w:rPr>
                <w:sz w:val="24"/>
              </w:rPr>
              <w:t>хлопчатобумажных тканей и оформляют в тетради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2300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коллекцию </w:t>
            </w:r>
            <w:r>
              <w:rPr>
                <w:sz w:val="24"/>
              </w:rPr>
              <w:t>хлопчатобумажных тканей и оформляют в тетради</w:t>
            </w:r>
          </w:p>
        </w:tc>
      </w:tr>
      <w:tr w:rsidR="00FE170F">
        <w:trPr>
          <w:trHeight w:val="2207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5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Сумка хозяйственная.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образца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сумкой хозяйственной: фасоны, формы, отделка, виды </w:t>
            </w:r>
            <w:r>
              <w:rPr>
                <w:spacing w:val="-2"/>
                <w:sz w:val="24"/>
              </w:rPr>
              <w:t>тканей.</w:t>
            </w:r>
          </w:p>
          <w:p w:rsidR="00FE170F" w:rsidRDefault="0016628F">
            <w:pPr>
              <w:pStyle w:val="TableParagraph"/>
              <w:tabs>
                <w:tab w:val="left" w:pos="987"/>
                <w:tab w:val="left" w:pos="1966"/>
                <w:tab w:val="left" w:pos="2775"/>
                <w:tab w:val="left" w:pos="2883"/>
              </w:tabs>
              <w:spacing w:line="276" w:lineRule="exact"/>
              <w:ind w:left="106" w:right="94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</w:t>
            </w:r>
            <w:r>
              <w:rPr>
                <w:spacing w:val="-2"/>
                <w:sz w:val="24"/>
              </w:rPr>
              <w:t>Расчет</w:t>
            </w:r>
            <w:r>
              <w:rPr>
                <w:sz w:val="24"/>
              </w:rPr>
              <w:tab/>
              <w:t>расхода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хозяйственную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сумку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оформление в тетради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934"/>
                <w:tab w:val="left" w:pos="2690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сумкой </w:t>
            </w:r>
            <w:r>
              <w:rPr>
                <w:sz w:val="24"/>
              </w:rPr>
              <w:t>хозяйственной: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фасоны,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формы, отделка, виды тканей.</w:t>
            </w:r>
          </w:p>
          <w:p w:rsidR="00FE170F" w:rsidRDefault="0016628F">
            <w:pPr>
              <w:pStyle w:val="TableParagraph"/>
              <w:tabs>
                <w:tab w:val="left" w:pos="1761"/>
                <w:tab w:val="left" w:pos="3199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Оформляют в тетради расчет </w:t>
            </w:r>
            <w:r>
              <w:rPr>
                <w:spacing w:val="-2"/>
                <w:sz w:val="24"/>
              </w:rPr>
              <w:t>расхода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ткани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хозяйственную сумку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933"/>
                <w:tab w:val="left" w:pos="2692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сумкой </w:t>
            </w:r>
            <w:r>
              <w:rPr>
                <w:sz w:val="24"/>
              </w:rPr>
              <w:t>хозяйственной: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фасоны,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формы, отделка, виды тканей.</w:t>
            </w:r>
          </w:p>
          <w:p w:rsidR="00FE170F" w:rsidRDefault="0016628F">
            <w:pPr>
              <w:pStyle w:val="TableParagraph"/>
              <w:tabs>
                <w:tab w:val="left" w:pos="1640"/>
                <w:tab w:val="left" w:pos="2634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 xml:space="preserve">Анализируют объект труда. </w:t>
            </w:r>
            <w:r>
              <w:rPr>
                <w:spacing w:val="-2"/>
                <w:sz w:val="24"/>
              </w:rPr>
              <w:t>Производят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расчет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расхода </w:t>
            </w:r>
            <w:r>
              <w:rPr>
                <w:sz w:val="24"/>
              </w:rPr>
              <w:t>ткани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хозяйственную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сумку и оформляют в тетради</w:t>
            </w:r>
          </w:p>
        </w:tc>
      </w:tr>
      <w:tr w:rsidR="00FE170F">
        <w:trPr>
          <w:trHeight w:val="248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чертежа хозяйственной </w:t>
            </w:r>
            <w:r>
              <w:rPr>
                <w:sz w:val="24"/>
              </w:rPr>
              <w:t>сумки в М 1:4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5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178"/>
              </w:tabs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правилами </w:t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чертежа </w:t>
            </w:r>
            <w:r>
              <w:rPr>
                <w:sz w:val="24"/>
              </w:rPr>
              <w:t xml:space="preserve">хозяйственной сумки в </w:t>
            </w:r>
            <w:r>
              <w:rPr>
                <w:spacing w:val="-2"/>
                <w:sz w:val="24"/>
              </w:rPr>
              <w:t>масштабе.</w:t>
            </w:r>
          </w:p>
          <w:p w:rsidR="00FE170F" w:rsidRDefault="0016628F">
            <w:pPr>
              <w:pStyle w:val="TableParagraph"/>
              <w:tabs>
                <w:tab w:val="left" w:pos="2187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построения прямого угла.</w:t>
            </w:r>
          </w:p>
          <w:p w:rsidR="00FE170F" w:rsidRDefault="0016628F">
            <w:pPr>
              <w:pStyle w:val="TableParagraph"/>
              <w:tabs>
                <w:tab w:val="left" w:pos="2178"/>
              </w:tabs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чертежа </w:t>
            </w:r>
            <w:r>
              <w:rPr>
                <w:sz w:val="24"/>
              </w:rPr>
              <w:t xml:space="preserve">хозяйственной сумки в М </w:t>
            </w:r>
            <w:r>
              <w:rPr>
                <w:spacing w:val="-4"/>
                <w:sz w:val="24"/>
              </w:rPr>
              <w:t>1:4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2601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правилами </w:t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чертежа </w:t>
            </w:r>
            <w:r>
              <w:rPr>
                <w:sz w:val="24"/>
              </w:rPr>
              <w:t xml:space="preserve">хозяйственной сумки в </w:t>
            </w:r>
            <w:r>
              <w:rPr>
                <w:spacing w:val="-2"/>
                <w:sz w:val="24"/>
              </w:rPr>
              <w:t>масштабе.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Строят чертеж хозяйственной сумки в М 1:4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2605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правилами </w:t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чертежа </w:t>
            </w:r>
            <w:r>
              <w:rPr>
                <w:sz w:val="24"/>
              </w:rPr>
              <w:t xml:space="preserve">хозяйственной сумки в </w:t>
            </w:r>
            <w:r>
              <w:rPr>
                <w:spacing w:val="-2"/>
                <w:sz w:val="24"/>
              </w:rPr>
              <w:t>масштабе.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Повторяют правила построения прямого угла.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Строят чертеж хозяйственной сумки в М 1:4</w:t>
            </w:r>
          </w:p>
        </w:tc>
      </w:tr>
    </w:tbl>
    <w:p w:rsidR="00FE170F" w:rsidRDefault="00FE170F">
      <w:pPr>
        <w:pStyle w:val="TableParagraph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before="1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выкройки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сумки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натуральную величину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before="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187"/>
              </w:tabs>
              <w:spacing w:before="1" w:line="275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  <w:p w:rsidR="00FE170F" w:rsidRDefault="0016628F">
            <w:pPr>
              <w:pStyle w:val="TableParagraph"/>
              <w:tabs>
                <w:tab w:val="left" w:pos="2005"/>
              </w:tabs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хозяйственной сумки.</w:t>
            </w:r>
          </w:p>
          <w:p w:rsidR="00FE170F" w:rsidRDefault="0016628F">
            <w:pPr>
              <w:pStyle w:val="TableParagraph"/>
              <w:tabs>
                <w:tab w:val="left" w:pos="2293"/>
              </w:tabs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обозначения контурных линий на выкройке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Повторяют правила построения выкройки хозяйственной сумки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2612"/>
              </w:tabs>
              <w:spacing w:before="1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правила </w:t>
            </w:r>
            <w:r>
              <w:rPr>
                <w:sz w:val="24"/>
              </w:rPr>
              <w:t>построения 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сумки. </w:t>
            </w: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обозначения контурных линий на выкройке.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6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выкройки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сумки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натуральную величину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005"/>
              </w:tabs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 xml:space="preserve">сумки в натуральную </w:t>
            </w:r>
            <w:r>
              <w:rPr>
                <w:spacing w:val="-2"/>
                <w:sz w:val="24"/>
              </w:rPr>
              <w:t>величину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Строят выкройку сумки в натуральную величину 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120"/>
                <w:tab w:val="left" w:pos="2406"/>
                <w:tab w:val="left" w:pos="3323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сумки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натуральную величину</w:t>
            </w:r>
          </w:p>
        </w:tc>
      </w:tr>
      <w:tr w:rsidR="00FE170F">
        <w:trPr>
          <w:trHeight w:val="248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293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 xml:space="preserve">подготовки ткани к </w:t>
            </w:r>
            <w:r>
              <w:rPr>
                <w:spacing w:val="-2"/>
                <w:sz w:val="24"/>
              </w:rPr>
              <w:t>раскрою.</w:t>
            </w:r>
          </w:p>
          <w:p w:rsidR="00FE170F" w:rsidRDefault="0016628F">
            <w:pPr>
              <w:pStyle w:val="TableParagraph"/>
              <w:tabs>
                <w:tab w:val="left" w:pos="927"/>
                <w:tab w:val="left" w:pos="1268"/>
                <w:tab w:val="left" w:pos="1717"/>
                <w:tab w:val="left" w:pos="2137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 xml:space="preserve">Декатирование ткани. </w:t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направление нитей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дефекты ткани.</w:t>
            </w:r>
          </w:p>
          <w:p w:rsidR="00FE170F" w:rsidRDefault="0016628F">
            <w:pPr>
              <w:pStyle w:val="TableParagraph"/>
              <w:tabs>
                <w:tab w:val="left" w:pos="1806"/>
                <w:tab w:val="left" w:pos="2893"/>
              </w:tabs>
              <w:spacing w:line="270" w:lineRule="atLeast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ткани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 xml:space="preserve">Определяют </w:t>
            </w:r>
            <w:r>
              <w:rPr>
                <w:sz w:val="24"/>
              </w:rPr>
              <w:t>направление нитей в ткани, дефекты ткани.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раскрою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правила подготовки ткани к раскрою.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Декатируют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Определяют направление нитей в ткани, дефекты ткани.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раскрою</w:t>
            </w:r>
          </w:p>
        </w:tc>
      </w:tr>
      <w:tr w:rsidR="00FE170F">
        <w:trPr>
          <w:trHeight w:val="3311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>Раскрой хозяйственной сумки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887"/>
              </w:tabs>
              <w:spacing w:before="2" w:line="237" w:lineRule="auto"/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положение </w:t>
            </w:r>
            <w:r>
              <w:rPr>
                <w:sz w:val="24"/>
              </w:rPr>
              <w:t>деталей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 раскрое.</w:t>
            </w:r>
          </w:p>
          <w:p w:rsidR="00FE170F" w:rsidRDefault="0016628F">
            <w:pPr>
              <w:pStyle w:val="TableParagraph"/>
              <w:spacing w:before="1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 данной операции.</w:t>
            </w:r>
          </w:p>
          <w:p w:rsidR="00FE170F" w:rsidRDefault="0016628F">
            <w:pPr>
              <w:pStyle w:val="TableParagraph"/>
              <w:tabs>
                <w:tab w:val="left" w:pos="1765"/>
                <w:tab w:val="left" w:pos="2175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 xml:space="preserve">безопасности при раскрое. </w:t>
            </w:r>
            <w:r>
              <w:rPr>
                <w:spacing w:val="-2"/>
                <w:sz w:val="24"/>
              </w:rPr>
              <w:t>Приемы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данной операции.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Обмеловка</w:t>
            </w:r>
            <w:r>
              <w:rPr>
                <w:spacing w:val="-2"/>
                <w:sz w:val="24"/>
              </w:rPr>
              <w:t xml:space="preserve"> детали.</w:t>
            </w:r>
          </w:p>
          <w:p w:rsidR="00FE170F" w:rsidRDefault="0016628F">
            <w:pPr>
              <w:pStyle w:val="TableParagraph"/>
              <w:tabs>
                <w:tab w:val="left" w:pos="1498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Раскрой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хозяйственной сумки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деталей при </w:t>
            </w:r>
            <w:r>
              <w:rPr>
                <w:sz w:val="24"/>
              </w:rPr>
              <w:t>раскрое.</w:t>
            </w:r>
          </w:p>
          <w:p w:rsidR="00FE170F" w:rsidRDefault="0016628F">
            <w:pPr>
              <w:pStyle w:val="TableParagraph"/>
              <w:tabs>
                <w:tab w:val="left" w:pos="2608"/>
              </w:tabs>
              <w:spacing w:before="1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tabs>
                <w:tab w:val="left" w:pos="1874"/>
              </w:tabs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Раскраивают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хозяйственную </w:t>
            </w:r>
            <w:r>
              <w:rPr>
                <w:sz w:val="24"/>
              </w:rPr>
              <w:t>сумку 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2" w:line="237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Повторяют положение деталей при раскрое.</w:t>
            </w:r>
          </w:p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для выполнения данной операции.</w:t>
            </w:r>
          </w:p>
          <w:p w:rsidR="00FE170F" w:rsidRDefault="0016628F">
            <w:pPr>
              <w:pStyle w:val="TableParagraph"/>
              <w:tabs>
                <w:tab w:val="left" w:pos="2610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Приемы выполнения данной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Обмеляют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детали.</w:t>
            </w:r>
          </w:p>
          <w:p w:rsidR="00FE170F" w:rsidRDefault="0016628F">
            <w:pPr>
              <w:pStyle w:val="TableParagraph"/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Раскраивают хозяйственную </w:t>
            </w:r>
            <w:r>
              <w:rPr>
                <w:spacing w:val="-2"/>
                <w:sz w:val="24"/>
              </w:rPr>
              <w:t>сумку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2759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693"/>
                <w:tab w:val="left" w:pos="2041"/>
              </w:tabs>
              <w:spacing w:before="1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кроя </w:t>
            </w:r>
            <w:r>
              <w:rPr>
                <w:spacing w:val="-2"/>
                <w:sz w:val="24"/>
              </w:rPr>
              <w:t>сумки хозяйственной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before="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3"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копировальных стежков, их назначение.</w:t>
            </w:r>
          </w:p>
          <w:p w:rsidR="00FE170F" w:rsidRDefault="0016628F">
            <w:pPr>
              <w:pStyle w:val="TableParagraph"/>
              <w:tabs>
                <w:tab w:val="left" w:pos="2293"/>
              </w:tabs>
              <w:spacing w:before="1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прокладывания </w:t>
            </w:r>
            <w:r>
              <w:rPr>
                <w:sz w:val="24"/>
              </w:rPr>
              <w:t>копировальных</w:t>
            </w:r>
            <w:r>
              <w:rPr>
                <w:sz w:val="24"/>
              </w:rPr>
              <w:t xml:space="preserve"> стежков.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сумки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tabs>
                <w:tab w:val="left" w:pos="2156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копировальных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строчек, </w:t>
            </w:r>
            <w:r>
              <w:rPr>
                <w:sz w:val="24"/>
              </w:rPr>
              <w:t>контрольных линий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348"/>
                <w:tab w:val="left" w:pos="2265"/>
                <w:tab w:val="left" w:pos="3316"/>
              </w:tabs>
              <w:spacing w:before="3"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Готовят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сумки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tabs>
                <w:tab w:val="left" w:pos="1855"/>
              </w:tabs>
              <w:spacing w:before="1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копировальные </w:t>
            </w:r>
            <w:r>
              <w:rPr>
                <w:sz w:val="24"/>
              </w:rPr>
              <w:t>строчки, контрольные линии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3" w:line="237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копировальные стежки, их назначение.</w:t>
            </w:r>
          </w:p>
          <w:p w:rsidR="00FE170F" w:rsidRDefault="0016628F">
            <w:pPr>
              <w:pStyle w:val="TableParagraph"/>
              <w:tabs>
                <w:tab w:val="left" w:pos="2612"/>
              </w:tabs>
              <w:spacing w:before="1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прокладывания копировальных </w:t>
            </w:r>
            <w:r>
              <w:rPr>
                <w:spacing w:val="-2"/>
                <w:sz w:val="24"/>
              </w:rPr>
              <w:t>стежков.</w:t>
            </w:r>
          </w:p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Готовят крой сумки 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Прокладывают копировальные строчки, контрольные линии</w:t>
            </w:r>
          </w:p>
        </w:tc>
      </w:tr>
      <w:tr w:rsidR="00FE170F">
        <w:trPr>
          <w:trHeight w:val="193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535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Составление плана </w:t>
            </w:r>
            <w:r>
              <w:rPr>
                <w:spacing w:val="-2"/>
                <w:sz w:val="24"/>
              </w:rPr>
              <w:t>пошива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сумки </w:t>
            </w:r>
            <w:r>
              <w:rPr>
                <w:spacing w:val="-2"/>
                <w:sz w:val="24"/>
              </w:rPr>
              <w:t>хозяйственной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планом пошива сумки </w:t>
            </w:r>
            <w:r>
              <w:rPr>
                <w:spacing w:val="-2"/>
                <w:sz w:val="24"/>
              </w:rPr>
              <w:t>хозяйственной.</w:t>
            </w:r>
          </w:p>
          <w:p w:rsidR="00FE170F" w:rsidRDefault="0016628F">
            <w:pPr>
              <w:pStyle w:val="TableParagraph"/>
              <w:spacing w:line="270" w:lineRule="atLeast"/>
              <w:ind w:left="106" w:right="169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пошива сумки </w:t>
            </w:r>
            <w:r>
              <w:rPr>
                <w:sz w:val="24"/>
              </w:rPr>
              <w:t>хозяйственной в коллективной беседе и запись его в тетради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>Составляют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пошива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сумки хозяйственной и записывают его в тетради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пошива сумки хозяйственной.</w:t>
            </w:r>
          </w:p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Составляют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пошива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сумки хозяйственной коллективной беседе и записывают его в </w:t>
            </w:r>
            <w:r>
              <w:rPr>
                <w:spacing w:val="-2"/>
                <w:sz w:val="24"/>
              </w:rPr>
              <w:t>тетради</w:t>
            </w:r>
          </w:p>
        </w:tc>
      </w:tr>
      <w:tr w:rsidR="00FE170F">
        <w:trPr>
          <w:trHeight w:val="275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535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сумки </w:t>
            </w:r>
            <w:r>
              <w:rPr>
                <w:spacing w:val="-2"/>
                <w:sz w:val="24"/>
              </w:rPr>
              <w:t>хозяйственной тесьмой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 xml:space="preserve">Знакомство с видами тесьмы для отделки.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выполнению накладного шва с двумя открытыми срезами.</w:t>
            </w:r>
          </w:p>
          <w:p w:rsidR="00FE170F" w:rsidRDefault="0016628F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Работа с предметно- </w:t>
            </w:r>
            <w:r>
              <w:rPr>
                <w:sz w:val="24"/>
              </w:rPr>
              <w:t>технологической картой. Выбор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тесьмы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отделки </w:t>
            </w:r>
            <w:r>
              <w:rPr>
                <w:spacing w:val="-2"/>
                <w:sz w:val="24"/>
              </w:rPr>
              <w:t>сумки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386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тесьмы для отделки.</w:t>
            </w:r>
          </w:p>
          <w:p w:rsidR="00FE170F" w:rsidRDefault="0016628F">
            <w:pPr>
              <w:pStyle w:val="TableParagraph"/>
              <w:ind w:right="278"/>
              <w:rPr>
                <w:sz w:val="24"/>
              </w:rPr>
            </w:pPr>
            <w:r>
              <w:rPr>
                <w:sz w:val="24"/>
              </w:rPr>
              <w:t xml:space="preserve">Зачитывают по учебнику </w:t>
            </w:r>
            <w:r>
              <w:rPr>
                <w:spacing w:val="-2"/>
                <w:sz w:val="24"/>
              </w:rPr>
              <w:t xml:space="preserve">последовательность </w:t>
            </w:r>
            <w:r>
              <w:rPr>
                <w:sz w:val="24"/>
              </w:rPr>
              <w:t>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накладного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двумя открытыми срезами.</w:t>
            </w:r>
          </w:p>
          <w:p w:rsidR="00FE170F" w:rsidRDefault="0016628F">
            <w:pPr>
              <w:pStyle w:val="TableParagraph"/>
              <w:ind w:right="65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сумки </w:t>
            </w:r>
            <w:r>
              <w:rPr>
                <w:spacing w:val="-2"/>
                <w:sz w:val="24"/>
              </w:rPr>
              <w:t>тесьмой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отделок. </w:t>
            </w:r>
            <w:r>
              <w:rPr>
                <w:sz w:val="24"/>
              </w:rPr>
              <w:t>Соблюдают технологические требования к выполнению данной операции.</w:t>
            </w:r>
          </w:p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 Выбирают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сумки. Выполняют отделку сумки </w:t>
            </w:r>
            <w:r>
              <w:rPr>
                <w:spacing w:val="-2"/>
                <w:sz w:val="24"/>
              </w:rPr>
              <w:t>тесьмой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535"/>
              </w:tabs>
              <w:spacing w:before="1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сумки </w:t>
            </w:r>
            <w:r>
              <w:rPr>
                <w:spacing w:val="-2"/>
                <w:sz w:val="24"/>
              </w:rPr>
              <w:t>хозяйственной тесьмой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before="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/>
              <w:ind w:left="106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выполнению накладного шва с двумя открытыми срезами.</w:t>
            </w:r>
          </w:p>
          <w:p w:rsidR="00FE170F" w:rsidRDefault="0016628F">
            <w:pPr>
              <w:pStyle w:val="TableParagraph"/>
              <w:spacing w:line="276" w:lineRule="exact"/>
              <w:ind w:left="106" w:right="578"/>
              <w:rPr>
                <w:sz w:val="24"/>
              </w:rPr>
            </w:pPr>
            <w:r>
              <w:rPr>
                <w:sz w:val="24"/>
              </w:rPr>
              <w:t>Отделка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хозяйственной сумки тесьмой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1"/>
              <w:ind w:right="462"/>
              <w:rPr>
                <w:sz w:val="24"/>
              </w:rPr>
            </w:pPr>
            <w:r>
              <w:rPr>
                <w:sz w:val="24"/>
              </w:rPr>
              <w:t xml:space="preserve">Отделывают хозяйственную сумку тесьмой с опорой на </w:t>
            </w:r>
            <w:r>
              <w:rPr>
                <w:spacing w:val="-2"/>
                <w:sz w:val="24"/>
              </w:rPr>
              <w:t xml:space="preserve">предметно-технологическую </w:t>
            </w:r>
            <w:r>
              <w:rPr>
                <w:spacing w:val="-4"/>
                <w:sz w:val="24"/>
              </w:rPr>
              <w:t>карту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1"/>
              <w:ind w:right="95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выполнению накладного шва с двум</w:t>
            </w:r>
            <w:r>
              <w:rPr>
                <w:sz w:val="24"/>
              </w:rPr>
              <w:t>я открытыми срезами.</w:t>
            </w:r>
          </w:p>
          <w:p w:rsidR="00FE170F" w:rsidRDefault="0016628F">
            <w:pPr>
              <w:pStyle w:val="TableParagraph"/>
              <w:spacing w:line="276" w:lineRule="exact"/>
              <w:ind w:right="510"/>
              <w:rPr>
                <w:sz w:val="24"/>
              </w:rPr>
            </w:pPr>
            <w:r>
              <w:rPr>
                <w:sz w:val="24"/>
              </w:rPr>
              <w:t>Отделывают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хозяйственную сумку тесьмой</w:t>
            </w: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171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576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ручек </w:t>
            </w:r>
            <w:r>
              <w:rPr>
                <w:spacing w:val="-2"/>
                <w:sz w:val="24"/>
              </w:rPr>
              <w:t>хозяйственной сумки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3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FE170F" w:rsidRDefault="0016628F">
            <w:pPr>
              <w:pStyle w:val="TableParagraph"/>
              <w:ind w:left="106" w:right="103"/>
              <w:rPr>
                <w:sz w:val="24"/>
              </w:rPr>
            </w:pPr>
            <w:r>
              <w:rPr>
                <w:sz w:val="24"/>
              </w:rPr>
              <w:t>Применение накладного шва с двумя закрытыми срезами для обработки ручек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сумки.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выполнению данной операции.</w:t>
            </w:r>
          </w:p>
          <w:p w:rsidR="00FE170F" w:rsidRDefault="0016628F">
            <w:pPr>
              <w:pStyle w:val="TableParagraph"/>
              <w:tabs>
                <w:tab w:val="left" w:pos="2427"/>
              </w:tabs>
              <w:ind w:left="106" w:right="97"/>
              <w:rPr>
                <w:sz w:val="24"/>
              </w:rPr>
            </w:pPr>
            <w:r>
              <w:rPr>
                <w:sz w:val="24"/>
              </w:rPr>
              <w:t xml:space="preserve">Работа с предметно- технологической картой </w:t>
            </w: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ручек </w:t>
            </w:r>
            <w:r>
              <w:rPr>
                <w:sz w:val="24"/>
              </w:rPr>
              <w:t>хозяйственной сумки</w:t>
            </w:r>
          </w:p>
        </w:tc>
        <w:tc>
          <w:tcPr>
            <w:tcW w:w="3543" w:type="dxa"/>
            <w:vMerge w:val="restart"/>
          </w:tcPr>
          <w:p w:rsidR="00FE170F" w:rsidRDefault="0016628F">
            <w:pPr>
              <w:pStyle w:val="TableParagraph"/>
              <w:ind w:right="115"/>
              <w:rPr>
                <w:sz w:val="24"/>
              </w:rPr>
            </w:pPr>
            <w:r>
              <w:rPr>
                <w:sz w:val="24"/>
              </w:rPr>
              <w:t>Применяют накладной шов с двумя закрытыми срезами для 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ручек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хозяйственной сумки с использованием учебника или предметно- технологической карты Обрабатывают ручки хозяй</w:t>
            </w:r>
            <w:r>
              <w:rPr>
                <w:sz w:val="24"/>
              </w:rPr>
              <w:t>ственной сумки накладным швом с двумя закрытыми срезами, используя помощь учителя</w:t>
            </w:r>
          </w:p>
        </w:tc>
        <w:tc>
          <w:tcPr>
            <w:tcW w:w="3545" w:type="dxa"/>
            <w:vMerge w:val="restart"/>
          </w:tcPr>
          <w:p w:rsidR="00FE170F" w:rsidRDefault="0016628F">
            <w:pPr>
              <w:pStyle w:val="TableParagraph"/>
              <w:spacing w:line="276" w:lineRule="exact"/>
              <w:ind w:right="118"/>
              <w:rPr>
                <w:sz w:val="24"/>
              </w:rPr>
            </w:pPr>
            <w:r>
              <w:rPr>
                <w:sz w:val="24"/>
              </w:rPr>
              <w:t>Применяют накладной шов с двумя закрытыми срезами для 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ручек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хозяйственной сумки.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Соблюдают технологические требования к выполнению данной операции. Работают с </w:t>
            </w:r>
            <w:r>
              <w:rPr>
                <w:sz w:val="24"/>
              </w:rPr>
              <w:t>предметно- технологической картой Обрабатывают ручки хозяйственной сумки накладным швом с двумя закрытыми срезами</w:t>
            </w:r>
          </w:p>
        </w:tc>
      </w:tr>
      <w:tr w:rsidR="00FE170F">
        <w:trPr>
          <w:trHeight w:val="136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172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576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ручек </w:t>
            </w:r>
            <w:r>
              <w:rPr>
                <w:spacing w:val="-2"/>
                <w:sz w:val="24"/>
              </w:rPr>
              <w:t>хозяйственной сумки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248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173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624"/>
                <w:tab w:val="left" w:pos="2053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верхнего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хозяйственной сумки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ind w:right="1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одновременным </w:t>
            </w:r>
            <w:r>
              <w:rPr>
                <w:sz w:val="24"/>
              </w:rPr>
              <w:t>втачиванием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ручек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3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 xml:space="preserve">Определение места притачивания ручек хозяйственной сумки.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выполнению данной операции.</w:t>
            </w:r>
          </w:p>
          <w:p w:rsidR="00FE170F" w:rsidRDefault="0016628F">
            <w:pPr>
              <w:pStyle w:val="TableParagraph"/>
              <w:ind w:left="106" w:right="496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картой</w:t>
            </w:r>
          </w:p>
        </w:tc>
        <w:tc>
          <w:tcPr>
            <w:tcW w:w="3543" w:type="dxa"/>
            <w:vMerge w:val="restart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Находят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изделии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места притачивания ручек хозяйственной сумки, отмеченных учителем.</w:t>
            </w:r>
          </w:p>
          <w:p w:rsidR="00FE170F" w:rsidRDefault="0016628F">
            <w:pPr>
              <w:pStyle w:val="TableParagraph"/>
              <w:ind w:right="386"/>
              <w:rPr>
                <w:sz w:val="24"/>
              </w:rPr>
            </w:pPr>
            <w:r>
              <w:rPr>
                <w:sz w:val="24"/>
              </w:rPr>
              <w:t>Зачитывают п</w:t>
            </w:r>
            <w:r>
              <w:rPr>
                <w:sz w:val="24"/>
              </w:rPr>
              <w:t xml:space="preserve">о предметно- технологической карте </w:t>
            </w:r>
            <w:r>
              <w:rPr>
                <w:spacing w:val="-2"/>
                <w:sz w:val="24"/>
              </w:rPr>
              <w:t xml:space="preserve">последовательность </w:t>
            </w:r>
            <w:r>
              <w:rPr>
                <w:sz w:val="24"/>
              </w:rPr>
              <w:t>выполнения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закрытым срезом.</w:t>
            </w:r>
          </w:p>
          <w:p w:rsidR="00FE170F" w:rsidRDefault="0016628F">
            <w:pPr>
              <w:pStyle w:val="TableParagraph"/>
              <w:ind w:right="393"/>
              <w:rPr>
                <w:sz w:val="24"/>
              </w:rPr>
            </w:pPr>
            <w:r>
              <w:rPr>
                <w:sz w:val="24"/>
              </w:rPr>
              <w:t>Обрабатывают верхний срез хозяйственной сумки с одновременным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втачиванием ручек с помощью учителя</w:t>
            </w:r>
          </w:p>
        </w:tc>
        <w:tc>
          <w:tcPr>
            <w:tcW w:w="3545" w:type="dxa"/>
            <w:vMerge w:val="restart"/>
          </w:tcPr>
          <w:p w:rsidR="00FE170F" w:rsidRDefault="0016628F">
            <w:pPr>
              <w:pStyle w:val="TableParagraph"/>
              <w:ind w:right="118"/>
              <w:rPr>
                <w:sz w:val="24"/>
              </w:rPr>
            </w:pPr>
            <w:r>
              <w:rPr>
                <w:sz w:val="24"/>
              </w:rPr>
              <w:t>Определяют места притачивания ручек хозяйственной сумки. Соб</w:t>
            </w:r>
            <w:r>
              <w:rPr>
                <w:sz w:val="24"/>
              </w:rPr>
              <w:t>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выполнению данной операции.</w:t>
            </w:r>
          </w:p>
          <w:p w:rsidR="00FE170F" w:rsidRDefault="0016628F">
            <w:pPr>
              <w:pStyle w:val="TableParagraph"/>
              <w:ind w:right="3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Восстанавливают последовательность </w:t>
            </w:r>
            <w:r>
              <w:rPr>
                <w:sz w:val="24"/>
              </w:rPr>
              <w:t>выполнения шва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вподгибку с закрытым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срезом.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предметно-технологической картой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верхний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 хозяйственной сумки с</w:t>
            </w:r>
          </w:p>
        </w:tc>
      </w:tr>
      <w:tr w:rsidR="00FE170F">
        <w:trPr>
          <w:trHeight w:val="1387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174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624"/>
                <w:tab w:val="left" w:pos="2053"/>
              </w:tabs>
              <w:spacing w:before="1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верхнего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хозяйственной сумки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одновременным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before="1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/>
              <w:ind w:left="106" w:right="247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верхнего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хозяйственной сумки с </w:t>
            </w:r>
            <w:r>
              <w:rPr>
                <w:spacing w:val="-2"/>
                <w:sz w:val="24"/>
              </w:rPr>
              <w:t xml:space="preserve">одновременным </w:t>
            </w:r>
            <w:r>
              <w:rPr>
                <w:sz w:val="24"/>
              </w:rPr>
              <w:t>втачиванием ручек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</w:tbl>
    <w:p w:rsidR="00FE170F" w:rsidRDefault="00FE170F">
      <w:pPr>
        <w:rPr>
          <w:sz w:val="2"/>
          <w:szCs w:val="2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551"/>
        </w:trPr>
        <w:tc>
          <w:tcPr>
            <w:tcW w:w="704" w:type="dxa"/>
            <w:tcBorders>
              <w:bottom w:val="single" w:sz="8" w:space="0" w:color="000000"/>
            </w:tcBorders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  <w:tcBorders>
              <w:bottom w:val="single" w:sz="8" w:space="0" w:color="000000"/>
            </w:tcBorders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втачиванием</w:t>
            </w:r>
            <w:r>
              <w:rPr>
                <w:spacing w:val="-4"/>
                <w:sz w:val="24"/>
              </w:rPr>
              <w:t xml:space="preserve"> ручек</w:t>
            </w:r>
          </w:p>
        </w:tc>
        <w:tc>
          <w:tcPr>
            <w:tcW w:w="850" w:type="dxa"/>
            <w:tcBorders>
              <w:bottom w:val="single" w:sz="8" w:space="0" w:color="000000"/>
            </w:tcBorders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  <w:tcBorders>
              <w:bottom w:val="single" w:sz="8" w:space="0" w:color="000000"/>
            </w:tcBorders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  <w:tcBorders>
              <w:bottom w:val="single" w:sz="8" w:space="0" w:color="000000"/>
            </w:tcBorders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  <w:tcBorders>
              <w:bottom w:val="single" w:sz="8" w:space="0" w:color="000000"/>
            </w:tcBorders>
          </w:tcPr>
          <w:p w:rsidR="00FE170F" w:rsidRDefault="0016628F">
            <w:pPr>
              <w:pStyle w:val="TableParagraph"/>
              <w:spacing w:line="274" w:lineRule="exact"/>
              <w:ind w:right="395"/>
              <w:rPr>
                <w:sz w:val="24"/>
              </w:rPr>
            </w:pPr>
            <w:r>
              <w:rPr>
                <w:sz w:val="24"/>
              </w:rPr>
              <w:t>одновременным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втачиванием </w:t>
            </w:r>
            <w:r>
              <w:rPr>
                <w:spacing w:val="-2"/>
                <w:sz w:val="24"/>
              </w:rPr>
              <w:t>ручек</w:t>
            </w:r>
          </w:p>
        </w:tc>
      </w:tr>
      <w:tr w:rsidR="00FE170F">
        <w:trPr>
          <w:trHeight w:val="1931"/>
        </w:trPr>
        <w:tc>
          <w:tcPr>
            <w:tcW w:w="704" w:type="dxa"/>
            <w:tcBorders>
              <w:top w:val="single" w:sz="8" w:space="0" w:color="000000"/>
            </w:tcBorders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175</w:t>
            </w:r>
          </w:p>
        </w:tc>
        <w:tc>
          <w:tcPr>
            <w:tcW w:w="2268" w:type="dxa"/>
            <w:tcBorders>
              <w:top w:val="single" w:sz="8" w:space="0" w:color="000000"/>
            </w:tcBorders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боковых </w:t>
            </w:r>
            <w:r>
              <w:rPr>
                <w:spacing w:val="-2"/>
                <w:sz w:val="24"/>
              </w:rPr>
              <w:t xml:space="preserve">срезов хозяйственной </w:t>
            </w:r>
            <w:r>
              <w:rPr>
                <w:spacing w:val="-2"/>
                <w:sz w:val="24"/>
              </w:rPr>
              <w:t>сумки</w:t>
            </w:r>
          </w:p>
        </w:tc>
        <w:tc>
          <w:tcPr>
            <w:tcW w:w="850" w:type="dxa"/>
            <w:tcBorders>
              <w:top w:val="single" w:sz="8" w:space="0" w:color="000000"/>
            </w:tcBorders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</w:tcBorders>
          </w:tcPr>
          <w:p w:rsidR="00FE170F" w:rsidRDefault="0016628F">
            <w:pPr>
              <w:pStyle w:val="TableParagraph"/>
              <w:ind w:left="106" w:right="169"/>
              <w:rPr>
                <w:sz w:val="24"/>
              </w:rPr>
            </w:pPr>
            <w:r>
              <w:rPr>
                <w:sz w:val="24"/>
              </w:rPr>
              <w:t>Повторение правил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двойного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шва.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выполнению данной операции.</w:t>
            </w:r>
          </w:p>
          <w:p w:rsidR="00FE170F" w:rsidRDefault="0016628F">
            <w:pPr>
              <w:pStyle w:val="TableParagraph"/>
              <w:spacing w:line="270" w:lineRule="atLeast"/>
              <w:ind w:left="106" w:right="496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картой</w:t>
            </w:r>
          </w:p>
        </w:tc>
        <w:tc>
          <w:tcPr>
            <w:tcW w:w="3543" w:type="dxa"/>
            <w:tcBorders>
              <w:top w:val="single" w:sz="8" w:space="0" w:color="000000"/>
            </w:tcBorders>
          </w:tcPr>
          <w:p w:rsidR="00FE170F" w:rsidRDefault="0016628F">
            <w:pPr>
              <w:pStyle w:val="TableParagraph"/>
              <w:ind w:right="386"/>
              <w:rPr>
                <w:sz w:val="24"/>
              </w:rPr>
            </w:pPr>
            <w:r>
              <w:rPr>
                <w:sz w:val="24"/>
              </w:rPr>
              <w:t>Повторяют правила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двойного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</w:p>
        </w:tc>
        <w:tc>
          <w:tcPr>
            <w:tcW w:w="3545" w:type="dxa"/>
            <w:tcBorders>
              <w:top w:val="single" w:sz="8" w:space="0" w:color="000000"/>
            </w:tcBorders>
          </w:tcPr>
          <w:p w:rsidR="00FE170F" w:rsidRDefault="0016628F">
            <w:pPr>
              <w:pStyle w:val="TableParagraph"/>
              <w:ind w:right="173"/>
              <w:rPr>
                <w:sz w:val="24"/>
              </w:rPr>
            </w:pPr>
            <w:r>
              <w:rPr>
                <w:sz w:val="24"/>
              </w:rPr>
              <w:t>Повторяют правила выполнения двойного шва.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выполнению данной операции.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</w:t>
            </w:r>
          </w:p>
        </w:tc>
      </w:tr>
      <w:tr w:rsidR="00FE170F">
        <w:trPr>
          <w:trHeight w:val="1104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176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боковых </w:t>
            </w:r>
            <w:r>
              <w:rPr>
                <w:spacing w:val="-2"/>
                <w:sz w:val="24"/>
              </w:rPr>
              <w:t>срезов хозяйственной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сумки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247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боковых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срезов хозяйственной сумки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2" w:line="237" w:lineRule="auto"/>
              <w:ind w:right="162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срезы хозяйственной сумки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2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срезы хозяйственной сумки</w:t>
            </w:r>
          </w:p>
        </w:tc>
      </w:tr>
      <w:tr w:rsidR="00FE170F">
        <w:trPr>
          <w:trHeight w:val="248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177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801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дна </w:t>
            </w:r>
            <w:r>
              <w:rPr>
                <w:spacing w:val="-2"/>
                <w:sz w:val="24"/>
              </w:rPr>
              <w:t>хозяйственной сумки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правилами складывания сумки для образования дна.</w:t>
            </w:r>
          </w:p>
          <w:p w:rsidR="00FE170F" w:rsidRDefault="0016628F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выполнению данной операции.</w:t>
            </w:r>
          </w:p>
          <w:p w:rsidR="00FE170F" w:rsidRDefault="0016628F">
            <w:pPr>
              <w:pStyle w:val="TableParagraph"/>
              <w:ind w:left="106" w:right="436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картой.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правилами складывания сумки для образования дна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правилами складывания сумки для образования дна.</w:t>
            </w:r>
          </w:p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выполнению данной операции.</w:t>
            </w:r>
          </w:p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178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801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дна </w:t>
            </w:r>
            <w:r>
              <w:rPr>
                <w:spacing w:val="-2"/>
                <w:sz w:val="24"/>
              </w:rPr>
              <w:t>хозяйственной сумки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line="270" w:lineRule="atLeast"/>
              <w:ind w:left="106" w:right="24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сумки хозяйственной и застрачивание углов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70" w:lineRule="atLeast"/>
              <w:ind w:right="162"/>
              <w:rPr>
                <w:sz w:val="24"/>
              </w:rPr>
            </w:pPr>
            <w:r>
              <w:rPr>
                <w:sz w:val="24"/>
              </w:rPr>
              <w:t>Образовывают дно сумки хозяйственной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застрачивают углы 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Образовывают дно сумки хозяйственной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застрачивают </w:t>
            </w:r>
            <w:r>
              <w:rPr>
                <w:spacing w:val="-4"/>
                <w:sz w:val="24"/>
              </w:rPr>
              <w:t>углы</w:t>
            </w:r>
          </w:p>
        </w:tc>
      </w:tr>
      <w:tr w:rsidR="00FE170F">
        <w:trPr>
          <w:trHeight w:val="193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179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утюжка </w:t>
            </w:r>
            <w:r>
              <w:rPr>
                <w:spacing w:val="-2"/>
                <w:sz w:val="24"/>
              </w:rPr>
              <w:t>хозяйственной сумки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line="276" w:lineRule="exact"/>
              <w:ind w:left="106" w:right="170"/>
              <w:rPr>
                <w:sz w:val="24"/>
              </w:rPr>
            </w:pPr>
            <w:r>
              <w:rPr>
                <w:sz w:val="24"/>
              </w:rPr>
              <w:t>Повторение правил проведения влажно- тепловой обработки для изделий из хлопчатобумажных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тканей.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выполнению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15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проведения влажно-тепловой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изделий из хлопчатобумажных </w:t>
            </w:r>
            <w:r>
              <w:rPr>
                <w:spacing w:val="-2"/>
                <w:sz w:val="24"/>
              </w:rPr>
              <w:t>тканей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11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 влажно-тепловой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изделий из хлопчатобумажных </w:t>
            </w:r>
            <w:r>
              <w:rPr>
                <w:spacing w:val="-2"/>
                <w:sz w:val="24"/>
              </w:rPr>
              <w:t>тканей.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требования к выполнению </w:t>
            </w:r>
            <w:r>
              <w:rPr>
                <w:spacing w:val="-2"/>
                <w:sz w:val="24"/>
              </w:rPr>
              <w:t>операции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55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операции</w:t>
            </w:r>
          </w:p>
        </w:tc>
        <w:tc>
          <w:tcPr>
            <w:tcW w:w="354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6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утюжка </w:t>
            </w:r>
            <w:r>
              <w:rPr>
                <w:spacing w:val="-2"/>
                <w:sz w:val="24"/>
              </w:rPr>
              <w:t>хозяйственной сумки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12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окончательной отделки и утюжки хозяйственной сумки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76" w:lineRule="exact"/>
              <w:ind w:right="796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окончательную отделку и утюжку хозяйственной сумки 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798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окончательную отделку и утюжку хозяйственной сумки</w:t>
            </w:r>
          </w:p>
        </w:tc>
      </w:tr>
      <w:tr w:rsidR="00FE170F">
        <w:trPr>
          <w:trHeight w:val="275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117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повторение.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Пошив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сумкихозяйственной-26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</w:t>
            </w:r>
            <w:r>
              <w:rPr>
                <w:b/>
                <w:spacing w:val="-2"/>
                <w:sz w:val="24"/>
              </w:rPr>
              <w:t>сов</w:t>
            </w:r>
          </w:p>
        </w:tc>
      </w:tr>
      <w:tr w:rsidR="00FE170F">
        <w:trPr>
          <w:trHeight w:val="2208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181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5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Сумка хозяйственная.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образца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173"/>
                <w:tab w:val="left" w:pos="2386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фасоны, </w:t>
            </w:r>
            <w:r>
              <w:rPr>
                <w:sz w:val="24"/>
              </w:rPr>
              <w:t xml:space="preserve">формы, отделка, виды </w:t>
            </w:r>
            <w:r>
              <w:rPr>
                <w:spacing w:val="-2"/>
                <w:sz w:val="24"/>
              </w:rPr>
              <w:t>тканей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сумки</w:t>
            </w:r>
          </w:p>
          <w:p w:rsidR="00FE170F" w:rsidRDefault="0016628F">
            <w:pPr>
              <w:pStyle w:val="TableParagraph"/>
              <w:ind w:left="106" w:right="6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хозяйственной.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</w:p>
          <w:p w:rsidR="00FE170F" w:rsidRDefault="0016628F">
            <w:pPr>
              <w:pStyle w:val="TableParagraph"/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Расчет расхода ткани на хозяйственную сумку и оформление в тетради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фасоны, формы, отделка, виды тканей сумки </w:t>
            </w:r>
            <w:r>
              <w:rPr>
                <w:spacing w:val="-2"/>
                <w:sz w:val="24"/>
              </w:rPr>
              <w:t>хозяйственной.</w:t>
            </w:r>
          </w:p>
          <w:p w:rsidR="00FE170F" w:rsidRDefault="0016628F">
            <w:pPr>
              <w:pStyle w:val="TableParagraph"/>
              <w:tabs>
                <w:tab w:val="left" w:pos="1761"/>
                <w:tab w:val="left" w:pos="3199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Оформляют в тетради расчет </w:t>
            </w:r>
            <w:r>
              <w:rPr>
                <w:spacing w:val="-2"/>
                <w:sz w:val="24"/>
              </w:rPr>
              <w:t>расхода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ткани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хозяйственную сумку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фасоны, формы, отделка, виды тканей сумки </w:t>
            </w:r>
            <w:r>
              <w:rPr>
                <w:spacing w:val="-2"/>
                <w:sz w:val="24"/>
              </w:rPr>
              <w:t>хозяйственной.</w:t>
            </w:r>
          </w:p>
          <w:p w:rsidR="00FE170F" w:rsidRDefault="0016628F">
            <w:pPr>
              <w:pStyle w:val="TableParagraph"/>
              <w:tabs>
                <w:tab w:val="left" w:pos="1640"/>
                <w:tab w:val="left" w:pos="2634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 xml:space="preserve">Анализируют объект труда. </w:t>
            </w:r>
            <w:r>
              <w:rPr>
                <w:spacing w:val="-2"/>
                <w:sz w:val="24"/>
              </w:rPr>
              <w:t>Производят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расчет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расхода </w:t>
            </w:r>
            <w:r>
              <w:rPr>
                <w:sz w:val="24"/>
              </w:rPr>
              <w:t>ткани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хозяйственную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сумку и оформляют в тетради</w:t>
            </w:r>
          </w:p>
        </w:tc>
      </w:tr>
      <w:tr w:rsidR="00FE170F">
        <w:trPr>
          <w:trHeight w:val="248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182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чертежа хозяйственной </w:t>
            </w:r>
            <w:r>
              <w:rPr>
                <w:sz w:val="24"/>
              </w:rPr>
              <w:t>сумки в М 1:4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293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</w:p>
          <w:p w:rsidR="00FE170F" w:rsidRDefault="0016628F">
            <w:pPr>
              <w:pStyle w:val="TableParagraph"/>
              <w:tabs>
                <w:tab w:val="left" w:pos="2178"/>
              </w:tabs>
              <w:ind w:left="106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чертежа </w:t>
            </w:r>
            <w:r>
              <w:rPr>
                <w:sz w:val="24"/>
              </w:rPr>
              <w:t xml:space="preserve">хозяйственной сумки в </w:t>
            </w:r>
            <w:r>
              <w:rPr>
                <w:spacing w:val="-2"/>
                <w:sz w:val="24"/>
              </w:rPr>
              <w:t>масштабе.</w:t>
            </w:r>
          </w:p>
          <w:p w:rsidR="00FE170F" w:rsidRDefault="0016628F">
            <w:pPr>
              <w:pStyle w:val="TableParagraph"/>
              <w:tabs>
                <w:tab w:val="left" w:pos="2187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построения прямого угла.</w:t>
            </w:r>
          </w:p>
          <w:p w:rsidR="00FE170F" w:rsidRDefault="0016628F">
            <w:pPr>
              <w:pStyle w:val="TableParagraph"/>
              <w:tabs>
                <w:tab w:val="left" w:pos="2178"/>
              </w:tabs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чертежа </w:t>
            </w:r>
            <w:r>
              <w:rPr>
                <w:sz w:val="24"/>
              </w:rPr>
              <w:t xml:space="preserve">хозяйственной сумки в М </w:t>
            </w:r>
            <w:r>
              <w:rPr>
                <w:spacing w:val="-4"/>
                <w:sz w:val="24"/>
              </w:rPr>
              <w:t>1:4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правила построения чертежа хозяйственной сумки в </w:t>
            </w:r>
            <w:r>
              <w:rPr>
                <w:spacing w:val="-2"/>
                <w:sz w:val="24"/>
              </w:rPr>
              <w:t>масштабе.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Строят чертеж хозяйственной сумки в М 1:4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правила построения чертежа хозяйственной сумки в </w:t>
            </w:r>
            <w:r>
              <w:rPr>
                <w:spacing w:val="-2"/>
                <w:sz w:val="24"/>
              </w:rPr>
              <w:t>масштабе.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Повторяют правила построения прямого угла.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Строят чертеж хозяйственной </w:t>
            </w:r>
            <w:r>
              <w:rPr>
                <w:sz w:val="24"/>
              </w:rPr>
              <w:t>сумки в М 1:4</w:t>
            </w:r>
          </w:p>
        </w:tc>
      </w:tr>
      <w:tr w:rsidR="00FE170F">
        <w:trPr>
          <w:trHeight w:val="1656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183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выкройки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сумки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натуральную величину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187"/>
              </w:tabs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  <w:p w:rsidR="00FE170F" w:rsidRDefault="0016628F">
            <w:pPr>
              <w:pStyle w:val="TableParagraph"/>
              <w:tabs>
                <w:tab w:val="left" w:pos="2005"/>
              </w:tabs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хозяйственной сумки.</w:t>
            </w:r>
          </w:p>
          <w:p w:rsidR="00FE170F" w:rsidRDefault="0016628F">
            <w:pPr>
              <w:pStyle w:val="TableParagraph"/>
              <w:tabs>
                <w:tab w:val="left" w:pos="2293"/>
              </w:tabs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обозначения контурных линий на выкройке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Повторяют правила построения выкройки хозяйственной сумки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2612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</w:t>
            </w:r>
            <w:r>
              <w:rPr>
                <w:sz w:val="24"/>
              </w:rPr>
              <w:t>правила построения 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сумки. </w:t>
            </w: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обозначения контурных линий на выкройке.</w:t>
            </w:r>
          </w:p>
        </w:tc>
      </w:tr>
      <w:tr w:rsidR="00FE170F">
        <w:trPr>
          <w:trHeight w:val="55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184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6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выкройки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сумки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141"/>
                <w:tab w:val="left" w:pos="1666"/>
                <w:tab w:val="left" w:pos="2005"/>
              </w:tabs>
              <w:spacing w:line="276" w:lineRule="exact"/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выкройки сумки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натуральную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118"/>
                <w:tab w:val="left" w:pos="1905"/>
                <w:tab w:val="left" w:pos="2407"/>
                <w:tab w:val="left" w:pos="3321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сумки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натуральную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величину</w:t>
            </w:r>
            <w:r>
              <w:rPr>
                <w:sz w:val="24"/>
              </w:rPr>
              <w:tab/>
            </w:r>
            <w:r>
              <w:rPr>
                <w:spacing w:val="-5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120"/>
                <w:tab w:val="left" w:pos="2406"/>
                <w:tab w:val="left" w:pos="3323"/>
              </w:tabs>
              <w:spacing w:line="276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сумки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натуральную величину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55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spacing w:line="274" w:lineRule="exact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>натуральную величину</w:t>
            </w:r>
          </w:p>
        </w:tc>
        <w:tc>
          <w:tcPr>
            <w:tcW w:w="85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величину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54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70F">
        <w:trPr>
          <w:trHeight w:val="248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185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293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 xml:space="preserve">подготовки ткани к </w:t>
            </w:r>
            <w:r>
              <w:rPr>
                <w:spacing w:val="-2"/>
                <w:sz w:val="24"/>
              </w:rPr>
              <w:t>раскрою.</w:t>
            </w:r>
          </w:p>
          <w:p w:rsidR="00FE170F" w:rsidRDefault="0016628F">
            <w:pPr>
              <w:pStyle w:val="TableParagraph"/>
              <w:tabs>
                <w:tab w:val="left" w:pos="927"/>
                <w:tab w:val="left" w:pos="1268"/>
                <w:tab w:val="left" w:pos="1717"/>
                <w:tab w:val="left" w:pos="2137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 xml:space="preserve">Декатирование ткани. </w:t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направление нитей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дефекты ткани.</w:t>
            </w:r>
          </w:p>
          <w:p w:rsidR="00FE170F" w:rsidRDefault="0016628F">
            <w:pPr>
              <w:pStyle w:val="TableParagraph"/>
              <w:tabs>
                <w:tab w:val="left" w:pos="1806"/>
                <w:tab w:val="left" w:pos="2893"/>
              </w:tabs>
              <w:spacing w:line="270" w:lineRule="atLeast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ткани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Определяют направление нитей в ткани, дефекты ткани.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раскрою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правила подготовки ткани к раскрою.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Декатируют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Определяют направление нитей в ткани, дефекты ткани.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раскрою</w:t>
            </w:r>
          </w:p>
        </w:tc>
      </w:tr>
      <w:tr w:rsidR="00FE170F">
        <w:trPr>
          <w:trHeight w:val="331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186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ind w:right="310"/>
              <w:rPr>
                <w:sz w:val="24"/>
              </w:rPr>
            </w:pPr>
            <w:r>
              <w:rPr>
                <w:spacing w:val="-2"/>
                <w:sz w:val="24"/>
              </w:rPr>
              <w:t>Раскрой хозяйственной сумки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887"/>
              </w:tabs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положение </w:t>
            </w:r>
            <w:r>
              <w:rPr>
                <w:sz w:val="24"/>
              </w:rPr>
              <w:t>деталей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 раскрое.</w:t>
            </w:r>
          </w:p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 данной операции.</w:t>
            </w:r>
          </w:p>
          <w:p w:rsidR="00FE170F" w:rsidRDefault="0016628F">
            <w:pPr>
              <w:pStyle w:val="TableParagraph"/>
              <w:tabs>
                <w:tab w:val="left" w:pos="1765"/>
                <w:tab w:val="left" w:pos="2175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 xml:space="preserve">безопасности при раскрое. </w:t>
            </w:r>
            <w:r>
              <w:rPr>
                <w:spacing w:val="-2"/>
                <w:sz w:val="24"/>
              </w:rPr>
              <w:t>Приемы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данной операции.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Обмеловка</w:t>
            </w:r>
            <w:r>
              <w:rPr>
                <w:spacing w:val="-2"/>
                <w:sz w:val="24"/>
              </w:rPr>
              <w:t xml:space="preserve"> детали.</w:t>
            </w:r>
          </w:p>
          <w:p w:rsidR="00FE170F" w:rsidRDefault="0016628F">
            <w:pPr>
              <w:pStyle w:val="TableParagraph"/>
              <w:tabs>
                <w:tab w:val="left" w:pos="1498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Раскрой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хозяйственной сумки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деталей при раскрое.</w:t>
            </w:r>
          </w:p>
          <w:p w:rsidR="00FE170F" w:rsidRDefault="0016628F">
            <w:pPr>
              <w:pStyle w:val="TableParagraph"/>
              <w:tabs>
                <w:tab w:val="left" w:pos="2608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tabs>
                <w:tab w:val="left" w:pos="1874"/>
              </w:tabs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Раскраивают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хозяйственную </w:t>
            </w:r>
            <w:r>
              <w:rPr>
                <w:sz w:val="24"/>
              </w:rPr>
              <w:t>сумку 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Повторяют положение деталей при раскрое.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для выполнения данной операции.</w:t>
            </w:r>
          </w:p>
          <w:p w:rsidR="00FE170F" w:rsidRDefault="0016628F">
            <w:pPr>
              <w:pStyle w:val="TableParagraph"/>
              <w:tabs>
                <w:tab w:val="left" w:pos="2610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Приемы выполнения данной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Обмеляют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детали.</w:t>
            </w:r>
          </w:p>
          <w:p w:rsidR="00FE170F" w:rsidRDefault="0016628F">
            <w:pPr>
              <w:pStyle w:val="TableParagraph"/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Раскраивают хозяйственную </w:t>
            </w:r>
            <w:r>
              <w:rPr>
                <w:spacing w:val="-2"/>
                <w:sz w:val="24"/>
              </w:rPr>
              <w:t>сумку</w:t>
            </w:r>
          </w:p>
        </w:tc>
      </w:tr>
      <w:tr w:rsidR="00FE170F">
        <w:trPr>
          <w:trHeight w:val="2480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187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693"/>
                <w:tab w:val="left" w:pos="2041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кроя </w:t>
            </w:r>
            <w:r>
              <w:rPr>
                <w:spacing w:val="-2"/>
                <w:sz w:val="24"/>
              </w:rPr>
              <w:t>сумки хозяйственной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2"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копировальных стежков, их назначение.</w:t>
            </w:r>
          </w:p>
          <w:p w:rsidR="00FE170F" w:rsidRDefault="0016628F">
            <w:pPr>
              <w:pStyle w:val="TableParagraph"/>
              <w:tabs>
                <w:tab w:val="left" w:pos="2293"/>
              </w:tabs>
              <w:spacing w:before="1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прокладывания </w:t>
            </w:r>
            <w:r>
              <w:rPr>
                <w:sz w:val="24"/>
              </w:rPr>
              <w:t>копировальных стежков.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сумки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tabs>
                <w:tab w:val="left" w:pos="2156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копировальных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строчек,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348"/>
                <w:tab w:val="left" w:pos="2265"/>
                <w:tab w:val="left" w:pos="3316"/>
              </w:tabs>
              <w:spacing w:before="2"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Готовят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сумки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tabs>
                <w:tab w:val="left" w:pos="1855"/>
              </w:tabs>
              <w:spacing w:before="1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копировальные </w:t>
            </w:r>
            <w:r>
              <w:rPr>
                <w:sz w:val="24"/>
              </w:rPr>
              <w:t>строчки, контрольные линии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2" w:line="237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копировальные стежки, их назначение.</w:t>
            </w:r>
          </w:p>
          <w:p w:rsidR="00FE170F" w:rsidRDefault="0016628F">
            <w:pPr>
              <w:pStyle w:val="TableParagraph"/>
              <w:tabs>
                <w:tab w:val="left" w:pos="2612"/>
              </w:tabs>
              <w:spacing w:before="1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прокладывания копировальных </w:t>
            </w:r>
            <w:r>
              <w:rPr>
                <w:spacing w:val="-2"/>
                <w:sz w:val="24"/>
              </w:rPr>
              <w:t>стежков.</w:t>
            </w:r>
          </w:p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Готовят крой сумки 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Прокладывают копировальные строчки, контрольные линии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850"/>
        <w:gridCol w:w="3119"/>
        <w:gridCol w:w="3543"/>
        <w:gridCol w:w="3545"/>
      </w:tblGrid>
      <w:tr w:rsidR="00FE170F">
        <w:trPr>
          <w:trHeight w:val="275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8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контрольных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линий</w:t>
            </w:r>
          </w:p>
        </w:tc>
        <w:tc>
          <w:tcPr>
            <w:tcW w:w="3543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193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188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535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Составление плана </w:t>
            </w:r>
            <w:r>
              <w:rPr>
                <w:spacing w:val="-2"/>
                <w:sz w:val="24"/>
              </w:rPr>
              <w:t>пошива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сумки </w:t>
            </w:r>
            <w:r>
              <w:rPr>
                <w:spacing w:val="-2"/>
                <w:sz w:val="24"/>
              </w:rPr>
              <w:t>хозяйственной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722"/>
                <w:tab w:val="left" w:pos="2254"/>
                <w:tab w:val="left" w:pos="2386"/>
              </w:tabs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планом пошива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сумки</w:t>
            </w:r>
          </w:p>
          <w:p w:rsidR="00FE170F" w:rsidRDefault="0016628F">
            <w:pPr>
              <w:pStyle w:val="TableParagraph"/>
              <w:tabs>
                <w:tab w:val="left" w:pos="1059"/>
                <w:tab w:val="left" w:pos="1870"/>
                <w:tab w:val="left" w:pos="2881"/>
              </w:tabs>
              <w:spacing w:line="270" w:lineRule="atLeast"/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хозяйственной.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пошива </w:t>
            </w:r>
            <w:r>
              <w:rPr>
                <w:spacing w:val="-2"/>
                <w:sz w:val="24"/>
              </w:rPr>
              <w:t>сумки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хозяйственной</w:t>
            </w:r>
            <w:r>
              <w:rPr>
                <w:sz w:val="24"/>
              </w:rPr>
              <w:tab/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коллективной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запись его в тетради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Составляют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пошива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сумки хозяйственной и записывают его в тетради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планом пошива сумки хозяйственной.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Составляют план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пошива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сумки хоз</w:t>
            </w:r>
            <w:r>
              <w:rPr>
                <w:sz w:val="24"/>
              </w:rPr>
              <w:t xml:space="preserve">яйственной коллективной беседе и записывают его в </w:t>
            </w:r>
            <w:r>
              <w:rPr>
                <w:spacing w:val="-2"/>
                <w:sz w:val="24"/>
              </w:rPr>
              <w:t>тетради</w:t>
            </w:r>
          </w:p>
        </w:tc>
      </w:tr>
      <w:tr w:rsidR="00FE170F">
        <w:trPr>
          <w:trHeight w:val="248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189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535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сумки </w:t>
            </w:r>
            <w:r>
              <w:rPr>
                <w:spacing w:val="-2"/>
                <w:sz w:val="24"/>
              </w:rPr>
              <w:t>хозяйственной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4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724"/>
                <w:tab w:val="left" w:pos="2259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видами отделок.</w:t>
            </w:r>
          </w:p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выполнению данной операции.</w:t>
            </w:r>
          </w:p>
          <w:p w:rsidR="00FE170F" w:rsidRDefault="0016628F">
            <w:pPr>
              <w:pStyle w:val="TableParagraph"/>
              <w:tabs>
                <w:tab w:val="left" w:pos="1268"/>
                <w:tab w:val="left" w:pos="1842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Выбор отделки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сумки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 видами </w:t>
            </w:r>
            <w:r>
              <w:rPr>
                <w:spacing w:val="-2"/>
                <w:sz w:val="24"/>
              </w:rPr>
              <w:t>отделок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636"/>
                <w:tab w:val="left" w:pos="1705"/>
                <w:tab w:val="left" w:pos="2123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 xml:space="preserve">Знакомятся с видами отделок. </w:t>
            </w: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выполнению </w:t>
            </w:r>
            <w:r>
              <w:rPr>
                <w:sz w:val="24"/>
              </w:rPr>
              <w:t>данной операции.</w:t>
            </w:r>
          </w:p>
          <w:p w:rsidR="00FE170F" w:rsidRDefault="0016628F">
            <w:pPr>
              <w:pStyle w:val="TableParagraph"/>
              <w:tabs>
                <w:tab w:val="left" w:pos="1621"/>
                <w:tab w:val="left" w:pos="2267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Выбирают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отделку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сумки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190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535"/>
              </w:tabs>
              <w:spacing w:before="2"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сумки </w:t>
            </w:r>
            <w:r>
              <w:rPr>
                <w:spacing w:val="-2"/>
                <w:sz w:val="24"/>
              </w:rPr>
              <w:t>хозяйственной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498"/>
                <w:tab w:val="left" w:pos="1942"/>
              </w:tabs>
              <w:spacing w:before="2" w:line="237" w:lineRule="auto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хозяйственной </w:t>
            </w:r>
            <w:r>
              <w:rPr>
                <w:spacing w:val="-2"/>
                <w:sz w:val="24"/>
              </w:rPr>
              <w:t>сумки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вышивкой</w:t>
            </w:r>
          </w:p>
          <w:p w:rsidR="00FE170F" w:rsidRDefault="0016628F">
            <w:pPr>
              <w:pStyle w:val="TableParagraph"/>
              <w:spacing w:before="1"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стебельчатым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швом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871"/>
              </w:tabs>
              <w:spacing w:before="2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Отделывают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хозяйственную </w:t>
            </w:r>
            <w:r>
              <w:rPr>
                <w:sz w:val="24"/>
              </w:rPr>
              <w:t>сумку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вышивкой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стебельчатым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швом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873"/>
              </w:tabs>
              <w:spacing w:before="2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Отделывают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хозяйственную </w:t>
            </w:r>
            <w:r>
              <w:rPr>
                <w:sz w:val="24"/>
              </w:rPr>
              <w:t>сумку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вышивкой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стебельчатым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швом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191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535"/>
              </w:tabs>
              <w:spacing w:before="1"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сумки </w:t>
            </w:r>
            <w:r>
              <w:rPr>
                <w:spacing w:val="-2"/>
                <w:sz w:val="24"/>
              </w:rPr>
              <w:t>хозяйственной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498"/>
                <w:tab w:val="left" w:pos="1942"/>
              </w:tabs>
              <w:spacing w:before="1" w:line="237" w:lineRule="auto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хозяйственной сумки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вышивкой</w:t>
            </w:r>
          </w:p>
          <w:p w:rsidR="00FE170F" w:rsidRDefault="0016628F">
            <w:pPr>
              <w:pStyle w:val="TableParagraph"/>
              <w:spacing w:before="1"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тамбурным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швом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871"/>
                <w:tab w:val="left" w:pos="2267"/>
              </w:tabs>
              <w:spacing w:before="1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Отделывают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хозяйственную </w:t>
            </w:r>
            <w:r>
              <w:rPr>
                <w:sz w:val="24"/>
              </w:rPr>
              <w:t>сумку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вышивкой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тамбурным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швом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873"/>
                <w:tab w:val="left" w:pos="2269"/>
              </w:tabs>
              <w:spacing w:before="1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Отделывают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хозяйственную </w:t>
            </w:r>
            <w:r>
              <w:rPr>
                <w:sz w:val="24"/>
              </w:rPr>
              <w:t>сумку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вышивкой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тамбурным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швом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192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535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сумки </w:t>
            </w:r>
            <w:r>
              <w:rPr>
                <w:spacing w:val="-2"/>
                <w:sz w:val="24"/>
              </w:rPr>
              <w:t>хозяйственной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942"/>
              </w:tabs>
              <w:spacing w:line="270" w:lineRule="atLeas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Отделка хозяйственной </w:t>
            </w:r>
            <w:r>
              <w:rPr>
                <w:spacing w:val="-2"/>
                <w:sz w:val="24"/>
              </w:rPr>
              <w:t>сумки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вышивкой </w:t>
            </w:r>
            <w:r>
              <w:rPr>
                <w:sz w:val="24"/>
              </w:rPr>
              <w:t>крестообразным швом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2368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Отделывают хозяйственную </w:t>
            </w:r>
            <w:r>
              <w:rPr>
                <w:spacing w:val="-2"/>
                <w:sz w:val="24"/>
              </w:rPr>
              <w:t>сумку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вышивкой </w:t>
            </w:r>
            <w:r>
              <w:rPr>
                <w:sz w:val="24"/>
              </w:rPr>
              <w:t>крестообразным швом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2370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Отделывают хозяйственную </w:t>
            </w:r>
            <w:r>
              <w:rPr>
                <w:spacing w:val="-2"/>
                <w:sz w:val="24"/>
              </w:rPr>
              <w:t>сумку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вышивкой </w:t>
            </w:r>
            <w:r>
              <w:rPr>
                <w:sz w:val="24"/>
              </w:rPr>
              <w:t>крестообразным швом</w:t>
            </w:r>
          </w:p>
        </w:tc>
      </w:tr>
      <w:tr w:rsidR="00FE170F">
        <w:trPr>
          <w:trHeight w:val="166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193</w:t>
            </w:r>
          </w:p>
        </w:tc>
        <w:tc>
          <w:tcPr>
            <w:tcW w:w="2268" w:type="dxa"/>
          </w:tcPr>
          <w:p w:rsidR="00FE170F" w:rsidRDefault="0016628F">
            <w:pPr>
              <w:pStyle w:val="TableParagraph"/>
              <w:tabs>
                <w:tab w:val="left" w:pos="1576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ручек </w:t>
            </w:r>
            <w:r>
              <w:rPr>
                <w:spacing w:val="-2"/>
                <w:sz w:val="24"/>
              </w:rPr>
              <w:t>хозяйственной сумки</w:t>
            </w:r>
          </w:p>
        </w:tc>
        <w:tc>
          <w:tcPr>
            <w:tcW w:w="850" w:type="dxa"/>
          </w:tcPr>
          <w:p w:rsidR="00FE170F" w:rsidRDefault="0016628F">
            <w:pPr>
              <w:pStyle w:val="TableParagraph"/>
              <w:spacing w:line="276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427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применением накладного шва с двумя закрытыми срезами для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ручек </w:t>
            </w:r>
            <w:r>
              <w:rPr>
                <w:sz w:val="24"/>
              </w:rPr>
              <w:t>хозяйственной сумки.</w:t>
            </w:r>
          </w:p>
          <w:p w:rsidR="00FE170F" w:rsidRDefault="0016628F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применением накладного шва с двумя закрытыми срезами для обработки ручек хозяйственной </w:t>
            </w:r>
            <w:r>
              <w:rPr>
                <w:spacing w:val="-2"/>
                <w:sz w:val="24"/>
              </w:rPr>
              <w:t>сумки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применением накладного шва с двумя закрытыми срезами для обработки ручек хозяйственной </w:t>
            </w:r>
            <w:r>
              <w:rPr>
                <w:spacing w:val="-2"/>
                <w:sz w:val="24"/>
              </w:rPr>
              <w:t>сумки.</w:t>
            </w:r>
          </w:p>
          <w:p w:rsidR="00FE170F" w:rsidRDefault="0016628F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67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технологические</w:t>
            </w:r>
          </w:p>
        </w:tc>
      </w:tr>
    </w:tbl>
    <w:p w:rsidR="00FE170F" w:rsidRDefault="00FE170F">
      <w:pPr>
        <w:pStyle w:val="TableParagraph"/>
        <w:spacing w:line="264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142"/>
        <w:gridCol w:w="708"/>
        <w:gridCol w:w="3119"/>
        <w:gridCol w:w="3543"/>
        <w:gridCol w:w="3545"/>
      </w:tblGrid>
      <w:tr w:rsidR="00FE170F">
        <w:trPr>
          <w:trHeight w:val="1103"/>
        </w:trPr>
        <w:tc>
          <w:tcPr>
            <w:tcW w:w="704" w:type="dxa"/>
            <w:tcBorders>
              <w:bottom w:val="single" w:sz="8" w:space="0" w:color="000000"/>
            </w:tcBorders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8" w:type="dxa"/>
            <w:tcBorders>
              <w:bottom w:val="single" w:sz="8" w:space="0" w:color="000000"/>
            </w:tcBorders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  <w:gridSpan w:val="2"/>
            <w:tcBorders>
              <w:bottom w:val="single" w:sz="8" w:space="0" w:color="000000"/>
            </w:tcBorders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  <w:tcBorders>
              <w:bottom w:val="single" w:sz="8" w:space="0" w:color="000000"/>
            </w:tcBorders>
          </w:tcPr>
          <w:p w:rsidR="00FE170F" w:rsidRDefault="0016628F">
            <w:pPr>
              <w:pStyle w:val="TableParagraph"/>
              <w:spacing w:before="3"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выполнению данной операции.</w:t>
            </w:r>
          </w:p>
          <w:p w:rsidR="00FE170F" w:rsidRDefault="0016628F">
            <w:pPr>
              <w:pStyle w:val="TableParagraph"/>
              <w:tabs>
                <w:tab w:val="left" w:pos="1268"/>
                <w:tab w:val="left" w:pos="1842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  <w:tc>
          <w:tcPr>
            <w:tcW w:w="3543" w:type="dxa"/>
            <w:tcBorders>
              <w:bottom w:val="single" w:sz="8" w:space="0" w:color="000000"/>
            </w:tcBorders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  <w:tcBorders>
              <w:bottom w:val="single" w:sz="8" w:space="0" w:color="000000"/>
            </w:tcBorders>
          </w:tcPr>
          <w:p w:rsidR="00FE170F" w:rsidRDefault="0016628F">
            <w:pPr>
              <w:pStyle w:val="TableParagraph"/>
              <w:tabs>
                <w:tab w:val="left" w:pos="1636"/>
                <w:tab w:val="left" w:pos="2123"/>
              </w:tabs>
              <w:spacing w:before="3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выполнению </w:t>
            </w:r>
            <w:r>
              <w:rPr>
                <w:sz w:val="24"/>
              </w:rPr>
              <w:t>данной операции.</w:t>
            </w:r>
          </w:p>
          <w:p w:rsidR="00FE170F" w:rsidRDefault="0016628F">
            <w:pPr>
              <w:pStyle w:val="TableParagraph"/>
              <w:tabs>
                <w:tab w:val="left" w:pos="1621"/>
                <w:tab w:val="left" w:pos="2267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</w:tr>
      <w:tr w:rsidR="00FE170F">
        <w:trPr>
          <w:trHeight w:val="552"/>
        </w:trPr>
        <w:tc>
          <w:tcPr>
            <w:tcW w:w="704" w:type="dxa"/>
            <w:tcBorders>
              <w:top w:val="single" w:sz="8" w:space="0" w:color="000000"/>
            </w:tcBorders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194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</w:tcBorders>
          </w:tcPr>
          <w:p w:rsidR="00FE170F" w:rsidRDefault="0016628F">
            <w:pPr>
              <w:pStyle w:val="TableParagraph"/>
              <w:tabs>
                <w:tab w:val="left" w:pos="1717"/>
              </w:tabs>
              <w:spacing w:line="276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ручек </w:t>
            </w:r>
            <w:r>
              <w:rPr>
                <w:sz w:val="24"/>
              </w:rPr>
              <w:t>хозяйственной</w:t>
            </w:r>
            <w:r>
              <w:rPr>
                <w:spacing w:val="-4"/>
                <w:sz w:val="24"/>
              </w:rPr>
              <w:t xml:space="preserve"> сумки</w:t>
            </w:r>
          </w:p>
        </w:tc>
        <w:tc>
          <w:tcPr>
            <w:tcW w:w="708" w:type="dxa"/>
            <w:tcBorders>
              <w:top w:val="single" w:sz="8" w:space="0" w:color="000000"/>
            </w:tcBorders>
          </w:tcPr>
          <w:p w:rsidR="00FE170F" w:rsidRDefault="0016628F">
            <w:pPr>
              <w:pStyle w:val="TableParagraph"/>
              <w:spacing w:line="27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</w:tcBorders>
          </w:tcPr>
          <w:p w:rsidR="00FE170F" w:rsidRDefault="0016628F">
            <w:pPr>
              <w:pStyle w:val="TableParagraph"/>
              <w:tabs>
                <w:tab w:val="left" w:pos="2427"/>
              </w:tabs>
              <w:spacing w:line="276" w:lineRule="exac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ручек </w:t>
            </w:r>
            <w:r>
              <w:rPr>
                <w:sz w:val="24"/>
              </w:rPr>
              <w:t>хозяйственной сумки</w:t>
            </w:r>
          </w:p>
        </w:tc>
        <w:tc>
          <w:tcPr>
            <w:tcW w:w="3543" w:type="dxa"/>
            <w:tcBorders>
              <w:top w:val="single" w:sz="8" w:space="0" w:color="000000"/>
            </w:tcBorders>
          </w:tcPr>
          <w:p w:rsidR="00FE170F" w:rsidRDefault="0016628F">
            <w:pPr>
              <w:pStyle w:val="TableParagraph"/>
              <w:tabs>
                <w:tab w:val="left" w:pos="2829"/>
              </w:tabs>
              <w:spacing w:line="276" w:lineRule="exac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ручки </w:t>
            </w:r>
            <w:r>
              <w:rPr>
                <w:sz w:val="24"/>
              </w:rPr>
              <w:t>хозяйственной сумки</w:t>
            </w:r>
          </w:p>
        </w:tc>
        <w:tc>
          <w:tcPr>
            <w:tcW w:w="3545" w:type="dxa"/>
            <w:tcBorders>
              <w:top w:val="single" w:sz="8" w:space="0" w:color="000000"/>
            </w:tcBorders>
          </w:tcPr>
          <w:p w:rsidR="00FE170F" w:rsidRDefault="0016628F">
            <w:pPr>
              <w:pStyle w:val="TableParagraph"/>
              <w:tabs>
                <w:tab w:val="left" w:pos="2831"/>
              </w:tabs>
              <w:spacing w:line="276" w:lineRule="exac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ручки </w:t>
            </w:r>
            <w:r>
              <w:rPr>
                <w:sz w:val="24"/>
              </w:rPr>
              <w:t>хозяйственной сумки</w:t>
            </w:r>
          </w:p>
        </w:tc>
      </w:tr>
      <w:tr w:rsidR="00FE170F">
        <w:trPr>
          <w:trHeight w:val="2207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195</w:t>
            </w:r>
          </w:p>
        </w:tc>
        <w:tc>
          <w:tcPr>
            <w:tcW w:w="2410" w:type="dxa"/>
            <w:gridSpan w:val="2"/>
          </w:tcPr>
          <w:p w:rsidR="00FE170F" w:rsidRDefault="0016628F">
            <w:pPr>
              <w:pStyle w:val="TableParagraph"/>
              <w:tabs>
                <w:tab w:val="left" w:pos="2195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верхнего среза хозяйственной </w:t>
            </w:r>
            <w:r>
              <w:rPr>
                <w:spacing w:val="-2"/>
                <w:sz w:val="24"/>
              </w:rPr>
              <w:t>сумки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ind w:right="34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одновременным </w:t>
            </w:r>
            <w:r>
              <w:rPr>
                <w:sz w:val="24"/>
              </w:rPr>
              <w:t>втачиванием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ручек</w:t>
            </w:r>
          </w:p>
        </w:tc>
        <w:tc>
          <w:tcPr>
            <w:tcW w:w="708" w:type="dxa"/>
          </w:tcPr>
          <w:p w:rsidR="00FE170F" w:rsidRDefault="0016628F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432"/>
              </w:tabs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места</w:t>
            </w:r>
          </w:p>
          <w:p w:rsidR="00FE170F" w:rsidRDefault="0016628F">
            <w:pPr>
              <w:pStyle w:val="TableParagraph"/>
              <w:tabs>
                <w:tab w:val="left" w:pos="2427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притачивания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ручек </w:t>
            </w:r>
            <w:r>
              <w:rPr>
                <w:sz w:val="24"/>
              </w:rPr>
              <w:t>хозяйственной сумки.</w:t>
            </w:r>
          </w:p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выполнению данной операции.</w:t>
            </w:r>
          </w:p>
          <w:p w:rsidR="00FE170F" w:rsidRDefault="0016628F">
            <w:pPr>
              <w:pStyle w:val="TableParagraph"/>
              <w:tabs>
                <w:tab w:val="left" w:pos="1268"/>
                <w:tab w:val="left" w:pos="1842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2858"/>
              </w:tabs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Определяют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места</w:t>
            </w:r>
          </w:p>
          <w:p w:rsidR="00FE170F" w:rsidRDefault="0016628F">
            <w:pPr>
              <w:pStyle w:val="TableParagraph"/>
              <w:tabs>
                <w:tab w:val="left" w:pos="2851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притачивания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ручек </w:t>
            </w:r>
            <w:r>
              <w:rPr>
                <w:sz w:val="24"/>
              </w:rPr>
              <w:t>хозяйственной сумки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2860"/>
              </w:tabs>
              <w:spacing w:line="275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Определяют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места</w:t>
            </w:r>
          </w:p>
          <w:p w:rsidR="00FE170F" w:rsidRDefault="0016628F">
            <w:pPr>
              <w:pStyle w:val="TableParagraph"/>
              <w:tabs>
                <w:tab w:val="left" w:pos="2852"/>
              </w:tabs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притачивания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ручек </w:t>
            </w:r>
            <w:r>
              <w:rPr>
                <w:sz w:val="24"/>
              </w:rPr>
              <w:t>хозяйственной сумки.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</w:t>
            </w:r>
            <w:r>
              <w:rPr>
                <w:sz w:val="24"/>
              </w:rPr>
              <w:t>выполнению данной операции.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196</w:t>
            </w:r>
          </w:p>
        </w:tc>
        <w:tc>
          <w:tcPr>
            <w:tcW w:w="2410" w:type="dxa"/>
            <w:gridSpan w:val="2"/>
          </w:tcPr>
          <w:p w:rsidR="00FE170F" w:rsidRDefault="0016628F">
            <w:pPr>
              <w:pStyle w:val="TableParagraph"/>
              <w:tabs>
                <w:tab w:val="left" w:pos="2195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верхнего среза хозяйственной </w:t>
            </w:r>
            <w:r>
              <w:rPr>
                <w:spacing w:val="-2"/>
                <w:sz w:val="24"/>
              </w:rPr>
              <w:t>сумки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line="276" w:lineRule="exact"/>
              <w:ind w:right="34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одновременным </w:t>
            </w:r>
            <w:r>
              <w:rPr>
                <w:sz w:val="24"/>
              </w:rPr>
              <w:t>втачиванием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ручек</w:t>
            </w:r>
          </w:p>
        </w:tc>
        <w:tc>
          <w:tcPr>
            <w:tcW w:w="708" w:type="dxa"/>
          </w:tcPr>
          <w:p w:rsidR="00FE170F" w:rsidRDefault="0016628F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947"/>
                <w:tab w:val="left" w:pos="2902"/>
              </w:tabs>
              <w:ind w:left="106" w:right="97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верхнего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хозяйственной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сумки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одновременным </w:t>
            </w:r>
            <w:r>
              <w:rPr>
                <w:sz w:val="24"/>
              </w:rPr>
              <w:t>втачиванием ручек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</w:t>
            </w:r>
            <w:r>
              <w:rPr>
                <w:sz w:val="24"/>
              </w:rPr>
              <w:t>верхний срез хозяйственной сумки с одновременным втачиванием ручек 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верхний срез хозяйственной сумки с одновременным втачиванием </w:t>
            </w:r>
            <w:r>
              <w:rPr>
                <w:spacing w:val="-2"/>
                <w:sz w:val="24"/>
              </w:rPr>
              <w:t>ручек</w:t>
            </w: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197</w:t>
            </w:r>
          </w:p>
        </w:tc>
        <w:tc>
          <w:tcPr>
            <w:tcW w:w="2410" w:type="dxa"/>
            <w:gridSpan w:val="2"/>
          </w:tcPr>
          <w:p w:rsidR="00FE170F" w:rsidRDefault="0016628F">
            <w:pPr>
              <w:pStyle w:val="TableParagraph"/>
              <w:tabs>
                <w:tab w:val="left" w:pos="1429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боковых срезов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сумки</w:t>
            </w:r>
          </w:p>
        </w:tc>
        <w:tc>
          <w:tcPr>
            <w:tcW w:w="708" w:type="dxa"/>
          </w:tcPr>
          <w:p w:rsidR="00FE170F" w:rsidRDefault="0016628F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293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 xml:space="preserve">выполнения двойного шва.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выполнению данной операции.</w:t>
            </w:r>
          </w:p>
          <w:p w:rsidR="00FE170F" w:rsidRDefault="0016628F">
            <w:pPr>
              <w:pStyle w:val="TableParagraph"/>
              <w:tabs>
                <w:tab w:val="left" w:pos="1268"/>
                <w:tab w:val="left" w:pos="1842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2611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выполнения двойного шва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2612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выполнения двойного шва.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выполне</w:t>
            </w:r>
            <w:r>
              <w:rPr>
                <w:sz w:val="24"/>
              </w:rPr>
              <w:t>нию данной операции.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</w:t>
            </w:r>
          </w:p>
        </w:tc>
      </w:tr>
      <w:tr w:rsidR="00FE170F">
        <w:trPr>
          <w:trHeight w:val="82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198</w:t>
            </w:r>
          </w:p>
        </w:tc>
        <w:tc>
          <w:tcPr>
            <w:tcW w:w="2410" w:type="dxa"/>
            <w:gridSpan w:val="2"/>
          </w:tcPr>
          <w:p w:rsidR="00FE170F" w:rsidRDefault="0016628F">
            <w:pPr>
              <w:pStyle w:val="TableParagraph"/>
              <w:tabs>
                <w:tab w:val="left" w:pos="1429"/>
              </w:tabs>
              <w:spacing w:line="276" w:lineRule="exac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боковых срезов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сумки</w:t>
            </w:r>
          </w:p>
        </w:tc>
        <w:tc>
          <w:tcPr>
            <w:tcW w:w="708" w:type="dxa"/>
          </w:tcPr>
          <w:p w:rsidR="00FE170F" w:rsidRDefault="0016628F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боковых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срезов хозяйственной сумки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срезы хозяйственной сумки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срезы хозяйственной сумки</w:t>
            </w:r>
          </w:p>
        </w:tc>
      </w:tr>
      <w:tr w:rsidR="00FE170F">
        <w:trPr>
          <w:trHeight w:val="82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199</w:t>
            </w:r>
          </w:p>
        </w:tc>
        <w:tc>
          <w:tcPr>
            <w:tcW w:w="2410" w:type="dxa"/>
            <w:gridSpan w:val="2"/>
          </w:tcPr>
          <w:p w:rsidR="00FE170F" w:rsidRDefault="0016628F">
            <w:pPr>
              <w:pStyle w:val="TableParagraph"/>
              <w:tabs>
                <w:tab w:val="left" w:pos="1945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дна </w:t>
            </w:r>
            <w:r>
              <w:rPr>
                <w:sz w:val="24"/>
              </w:rPr>
              <w:t>хозяйственной</w:t>
            </w:r>
            <w:r>
              <w:rPr>
                <w:spacing w:val="-4"/>
                <w:sz w:val="24"/>
              </w:rPr>
              <w:t xml:space="preserve"> сумки</w:t>
            </w:r>
          </w:p>
        </w:tc>
        <w:tc>
          <w:tcPr>
            <w:tcW w:w="708" w:type="dxa"/>
          </w:tcPr>
          <w:p w:rsidR="00FE170F" w:rsidRDefault="0016628F">
            <w:pPr>
              <w:pStyle w:val="TableParagraph"/>
              <w:spacing w:line="27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line="276" w:lineRule="exac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правилами складывания сумки для образования дна.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правилами складывания сумки для образования дна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правилами складывания сумки для образования дна.</w:t>
            </w:r>
          </w:p>
        </w:tc>
      </w:tr>
    </w:tbl>
    <w:p w:rsidR="00FE170F" w:rsidRDefault="00FE170F">
      <w:pPr>
        <w:pStyle w:val="TableParagraph"/>
        <w:spacing w:line="276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410"/>
        <w:gridCol w:w="708"/>
        <w:gridCol w:w="3119"/>
        <w:gridCol w:w="3543"/>
        <w:gridCol w:w="3545"/>
      </w:tblGrid>
      <w:tr w:rsidR="00FE170F">
        <w:trPr>
          <w:trHeight w:val="1655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выполнению данной операции.</w:t>
            </w:r>
          </w:p>
          <w:p w:rsidR="00FE170F" w:rsidRDefault="0016628F">
            <w:pPr>
              <w:pStyle w:val="TableParagraph"/>
              <w:tabs>
                <w:tab w:val="left" w:pos="1268"/>
                <w:tab w:val="left" w:pos="1842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</w:tc>
        <w:tc>
          <w:tcPr>
            <w:tcW w:w="354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выполнению данной операции.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945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дна </w:t>
            </w:r>
            <w:r>
              <w:rPr>
                <w:sz w:val="24"/>
              </w:rPr>
              <w:t>хозяйственной</w:t>
            </w:r>
            <w:r>
              <w:rPr>
                <w:spacing w:val="-4"/>
                <w:sz w:val="24"/>
              </w:rPr>
              <w:t xml:space="preserve"> сумки</w:t>
            </w:r>
          </w:p>
        </w:tc>
        <w:tc>
          <w:tcPr>
            <w:tcW w:w="708" w:type="dxa"/>
          </w:tcPr>
          <w:p w:rsidR="00FE170F" w:rsidRDefault="0016628F">
            <w:pPr>
              <w:pStyle w:val="TableParagraph"/>
              <w:spacing w:line="27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881"/>
              </w:tabs>
              <w:spacing w:line="276" w:lineRule="exac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Образование дна сумки </w:t>
            </w:r>
            <w:r>
              <w:rPr>
                <w:spacing w:val="-2"/>
                <w:sz w:val="24"/>
              </w:rPr>
              <w:t>хозяйственной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застрачивание углов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76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Образовывают дно сумки хозяйственной и застрачивают углы 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line="276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Образовывают дно сумки хозяйственной и застрачивают </w:t>
            </w:r>
            <w:r>
              <w:rPr>
                <w:spacing w:val="-4"/>
                <w:sz w:val="24"/>
              </w:rPr>
              <w:t>углы</w:t>
            </w:r>
          </w:p>
        </w:tc>
      </w:tr>
      <w:tr w:rsidR="00FE170F">
        <w:trPr>
          <w:trHeight w:val="248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201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141"/>
                <w:tab w:val="left" w:pos="1506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 отделка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утюжка </w:t>
            </w:r>
            <w:r>
              <w:rPr>
                <w:sz w:val="24"/>
              </w:rPr>
              <w:t>хозяйственной</w:t>
            </w:r>
            <w:r>
              <w:rPr>
                <w:spacing w:val="-4"/>
                <w:sz w:val="24"/>
              </w:rPr>
              <w:t xml:space="preserve"> сумки</w:t>
            </w:r>
          </w:p>
        </w:tc>
        <w:tc>
          <w:tcPr>
            <w:tcW w:w="708" w:type="dxa"/>
          </w:tcPr>
          <w:p w:rsidR="00FE170F" w:rsidRDefault="0016628F">
            <w:pPr>
              <w:pStyle w:val="TableParagraph"/>
              <w:spacing w:line="27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2293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</w:p>
          <w:p w:rsidR="00FE170F" w:rsidRDefault="0016628F">
            <w:pPr>
              <w:pStyle w:val="TableParagraph"/>
              <w:tabs>
                <w:tab w:val="left" w:pos="2175"/>
                <w:tab w:val="left" w:pos="2787"/>
              </w:tabs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влажно- </w:t>
            </w:r>
            <w:r>
              <w:rPr>
                <w:sz w:val="24"/>
              </w:rPr>
              <w:t xml:space="preserve">тепловой обработки для </w:t>
            </w:r>
            <w:r>
              <w:rPr>
                <w:spacing w:val="-2"/>
                <w:sz w:val="24"/>
              </w:rPr>
              <w:t>изделий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z w:val="24"/>
              </w:rPr>
              <w:t xml:space="preserve">хлопчатобумажных тканей.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выполнению </w:t>
            </w:r>
            <w:r>
              <w:rPr>
                <w:spacing w:val="-2"/>
                <w:sz w:val="24"/>
              </w:rPr>
              <w:t>операции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Повторяют правила проведения влажно-тепловой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для изделий из хлопчатобумажных </w:t>
            </w:r>
            <w:r>
              <w:rPr>
                <w:spacing w:val="-2"/>
                <w:sz w:val="24"/>
              </w:rPr>
              <w:t>тканей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</w:t>
            </w:r>
            <w:r>
              <w:rPr>
                <w:sz w:val="24"/>
              </w:rPr>
              <w:t>правила проведения влажно-тепловой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для изделий из хлопчатобумажных </w:t>
            </w:r>
            <w:r>
              <w:rPr>
                <w:spacing w:val="-2"/>
                <w:sz w:val="24"/>
              </w:rPr>
              <w:t>тканей.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выполнению </w:t>
            </w:r>
            <w:r>
              <w:rPr>
                <w:spacing w:val="-2"/>
                <w:sz w:val="24"/>
              </w:rPr>
              <w:t>операции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202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141"/>
                <w:tab w:val="left" w:pos="1506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 отделка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утюжка </w:t>
            </w:r>
            <w:r>
              <w:rPr>
                <w:sz w:val="24"/>
              </w:rPr>
              <w:t>хозяйственной</w:t>
            </w:r>
            <w:r>
              <w:rPr>
                <w:spacing w:val="-4"/>
                <w:sz w:val="24"/>
              </w:rPr>
              <w:t xml:space="preserve"> сумки</w:t>
            </w:r>
          </w:p>
        </w:tc>
        <w:tc>
          <w:tcPr>
            <w:tcW w:w="708" w:type="dxa"/>
          </w:tcPr>
          <w:p w:rsidR="00FE170F" w:rsidRDefault="0016628F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окончательной отделки и утюжки </w:t>
            </w:r>
            <w:r>
              <w:rPr>
                <w:sz w:val="24"/>
              </w:rPr>
              <w:t>хозяйственной сумки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1852"/>
              </w:tabs>
              <w:spacing w:line="275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окончательную</w:t>
            </w:r>
          </w:p>
          <w:p w:rsidR="00FE170F" w:rsidRDefault="0016628F">
            <w:pPr>
              <w:pStyle w:val="TableParagraph"/>
              <w:tabs>
                <w:tab w:val="left" w:pos="1708"/>
                <w:tab w:val="left" w:pos="2627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отделку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утюжку </w:t>
            </w:r>
            <w:r>
              <w:rPr>
                <w:sz w:val="24"/>
              </w:rPr>
              <w:t>хозяйственной сумки с помощью учителя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tabs>
                <w:tab w:val="left" w:pos="1854"/>
              </w:tabs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окончательную</w:t>
            </w:r>
          </w:p>
          <w:p w:rsidR="00FE170F" w:rsidRDefault="0016628F">
            <w:pPr>
              <w:pStyle w:val="TableParagraph"/>
              <w:tabs>
                <w:tab w:val="left" w:pos="1708"/>
                <w:tab w:val="left" w:pos="2629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отделку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утюжку </w:t>
            </w:r>
            <w:r>
              <w:rPr>
                <w:sz w:val="24"/>
              </w:rPr>
              <w:t>хозяйственной сумки</w:t>
            </w:r>
          </w:p>
        </w:tc>
      </w:tr>
      <w:tr w:rsidR="00FE170F">
        <w:trPr>
          <w:trHeight w:val="2484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Контрольная работа. Пошив наволочки в масштабе 1:2 по готовому крою.</w:t>
            </w:r>
          </w:p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708" w:type="dxa"/>
          </w:tcPr>
          <w:p w:rsidR="00FE170F" w:rsidRDefault="0016628F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633"/>
                <w:tab w:val="left" w:pos="2115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</w:t>
            </w:r>
            <w:r>
              <w:rPr>
                <w:spacing w:val="-2"/>
                <w:sz w:val="24"/>
              </w:rPr>
              <w:t xml:space="preserve">Повторение последовательности </w:t>
            </w:r>
            <w:r>
              <w:rPr>
                <w:sz w:val="24"/>
              </w:rPr>
              <w:t xml:space="preserve">изготовления изделия. </w:t>
            </w:r>
            <w:r>
              <w:rPr>
                <w:spacing w:val="-2"/>
                <w:sz w:val="24"/>
              </w:rPr>
              <w:t>Технологические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операции.</w:t>
            </w:r>
          </w:p>
          <w:p w:rsidR="00FE170F" w:rsidRDefault="0016628F">
            <w:pPr>
              <w:pStyle w:val="TableParagraph"/>
              <w:tabs>
                <w:tab w:val="left" w:pos="1256"/>
                <w:tab w:val="left" w:pos="2761"/>
              </w:tabs>
              <w:spacing w:line="276" w:lineRule="exac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наволочки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готовому крою.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 изготовления изделия.</w:t>
            </w:r>
          </w:p>
          <w:p w:rsidR="00FE170F" w:rsidRDefault="0016628F">
            <w:pPr>
              <w:pStyle w:val="TableParagraph"/>
              <w:spacing w:before="1"/>
              <w:ind w:right="162"/>
              <w:rPr>
                <w:sz w:val="24"/>
              </w:rPr>
            </w:pPr>
            <w:r>
              <w:rPr>
                <w:sz w:val="24"/>
              </w:rPr>
              <w:t>Шьют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наволочку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готовому крою с помощью </w:t>
            </w:r>
            <w:r>
              <w:rPr>
                <w:sz w:val="24"/>
              </w:rPr>
              <w:t>учителя.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Анализируют объект труда. Повторяют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 изготовления изделия.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Шьют наволочку по готовому </w:t>
            </w:r>
            <w:r>
              <w:rPr>
                <w:spacing w:val="-2"/>
                <w:sz w:val="24"/>
              </w:rPr>
              <w:t>крою.</w:t>
            </w:r>
          </w:p>
        </w:tc>
      </w:tr>
      <w:tr w:rsidR="00FE170F">
        <w:trPr>
          <w:trHeight w:val="27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5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708" w:type="dxa"/>
          </w:tcPr>
          <w:p w:rsidR="00FE170F" w:rsidRDefault="0016628F">
            <w:pPr>
              <w:pStyle w:val="TableParagraph"/>
              <w:spacing w:line="25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256"/>
                <w:tab w:val="left" w:pos="2761"/>
              </w:tabs>
              <w:spacing w:line="25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наволочки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Шьют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наволочку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готовому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Шьют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наволочку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готовому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410"/>
        <w:gridCol w:w="708"/>
        <w:gridCol w:w="3119"/>
        <w:gridCol w:w="3543"/>
        <w:gridCol w:w="3545"/>
      </w:tblGrid>
      <w:tr w:rsidR="00FE170F">
        <w:trPr>
          <w:trHeight w:val="1103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Пошив наволочки в масштабе 1:2 по готовому крою.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708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spacing w:before="1"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готовому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крою.</w:t>
            </w:r>
          </w:p>
          <w:p w:rsidR="00FE170F" w:rsidRDefault="0016628F">
            <w:pPr>
              <w:pStyle w:val="TableParagraph"/>
              <w:tabs>
                <w:tab w:val="left" w:pos="1770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поперечных срезов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tabs>
                <w:tab w:val="left" w:pos="2205"/>
              </w:tabs>
              <w:spacing w:before="1"/>
              <w:ind w:right="98"/>
              <w:rPr>
                <w:sz w:val="24"/>
              </w:rPr>
            </w:pPr>
            <w:r>
              <w:rPr>
                <w:sz w:val="24"/>
              </w:rPr>
              <w:t xml:space="preserve">крою с помощью учителя. </w:t>
            </w: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поперечные срезы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крою.</w:t>
            </w:r>
          </w:p>
          <w:p w:rsidR="00FE170F" w:rsidRDefault="0016628F">
            <w:pPr>
              <w:pStyle w:val="TableParagraph"/>
              <w:tabs>
                <w:tab w:val="left" w:pos="2209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поперечные срезы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Контрольная </w:t>
            </w:r>
            <w:r>
              <w:rPr>
                <w:sz w:val="24"/>
              </w:rPr>
              <w:t>работа. Пошив наволочки в масштабе 1:2 по готовому крою.</w:t>
            </w:r>
          </w:p>
          <w:p w:rsidR="00FE170F" w:rsidRDefault="0016628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708" w:type="dxa"/>
          </w:tcPr>
          <w:p w:rsidR="00FE170F" w:rsidRDefault="0016628F">
            <w:pPr>
              <w:pStyle w:val="TableParagraph"/>
              <w:spacing w:line="27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256"/>
                <w:tab w:val="left" w:pos="2761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наволочки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готовому крою.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боковых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срезов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Шьют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наволочку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готовому крою с помощью учителя.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срезы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Шьют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наволочку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готовому </w:t>
            </w:r>
            <w:r>
              <w:rPr>
                <w:spacing w:val="-2"/>
                <w:sz w:val="24"/>
              </w:rPr>
              <w:t>крою.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4"/>
                <w:sz w:val="24"/>
              </w:rPr>
              <w:t>резы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Контрольная работа. Пошив наволочки в масштабе 1:2 по готовому крою.</w:t>
            </w:r>
          </w:p>
          <w:p w:rsidR="00FE170F" w:rsidRDefault="0016628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708" w:type="dxa"/>
          </w:tcPr>
          <w:p w:rsidR="00FE170F" w:rsidRDefault="0016628F">
            <w:pPr>
              <w:pStyle w:val="TableParagraph"/>
              <w:spacing w:line="27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256"/>
                <w:tab w:val="left" w:pos="2761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наволочки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готовому крою.</w:t>
            </w:r>
          </w:p>
          <w:p w:rsidR="00FE170F" w:rsidRDefault="0016628F">
            <w:pPr>
              <w:pStyle w:val="TableParagraph"/>
              <w:tabs>
                <w:tab w:val="left" w:pos="2214"/>
              </w:tabs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отделка изделия.</w:t>
            </w:r>
          </w:p>
          <w:p w:rsidR="00FE170F" w:rsidRDefault="0016628F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теста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Шьют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наволочку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готовому крою с помощью учителя.</w:t>
            </w:r>
          </w:p>
          <w:p w:rsidR="00FE170F" w:rsidRDefault="0016628F">
            <w:pPr>
              <w:pStyle w:val="TableParagraph"/>
              <w:tabs>
                <w:tab w:val="left" w:pos="2195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отделывают изделие.</w:t>
            </w:r>
          </w:p>
          <w:p w:rsidR="00FE170F" w:rsidRDefault="0016628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Шьют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наволочку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готовому </w:t>
            </w:r>
            <w:r>
              <w:rPr>
                <w:spacing w:val="-2"/>
                <w:sz w:val="24"/>
              </w:rPr>
              <w:t>крою.</w:t>
            </w:r>
          </w:p>
          <w:p w:rsidR="00FE170F" w:rsidRDefault="0016628F">
            <w:pPr>
              <w:pStyle w:val="TableParagraph"/>
              <w:tabs>
                <w:tab w:val="left" w:pos="2197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отделывают изделие.</w:t>
            </w:r>
          </w:p>
          <w:p w:rsidR="00FE170F" w:rsidRDefault="0016628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 w:rsidR="00FE170F">
        <w:trPr>
          <w:trHeight w:val="1656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Контрольная работа. Пошив наволочки в масштабе 1:2 по готовому крою.</w:t>
            </w:r>
          </w:p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708" w:type="dxa"/>
          </w:tcPr>
          <w:p w:rsidR="00FE170F" w:rsidRDefault="0016628F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9" w:type="dxa"/>
          </w:tcPr>
          <w:p w:rsidR="00FE170F" w:rsidRDefault="0016628F">
            <w:pPr>
              <w:pStyle w:val="TableParagraph"/>
              <w:tabs>
                <w:tab w:val="left" w:pos="1256"/>
                <w:tab w:val="left" w:pos="2761"/>
              </w:tabs>
              <w:spacing w:before="2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наволочки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готовому крою.</w:t>
            </w:r>
          </w:p>
          <w:p w:rsidR="00FE170F" w:rsidRDefault="0016628F">
            <w:pPr>
              <w:pStyle w:val="TableParagraph"/>
              <w:tabs>
                <w:tab w:val="left" w:pos="2214"/>
              </w:tabs>
              <w:spacing w:before="1"/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отделка изделия.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теста</w:t>
            </w:r>
          </w:p>
        </w:tc>
        <w:tc>
          <w:tcPr>
            <w:tcW w:w="3543" w:type="dxa"/>
          </w:tcPr>
          <w:p w:rsidR="00FE170F" w:rsidRDefault="0016628F">
            <w:pPr>
              <w:pStyle w:val="TableParagraph"/>
              <w:spacing w:before="2" w:line="237" w:lineRule="auto"/>
              <w:ind w:right="162"/>
              <w:rPr>
                <w:sz w:val="24"/>
              </w:rPr>
            </w:pPr>
            <w:r>
              <w:rPr>
                <w:sz w:val="24"/>
              </w:rPr>
              <w:t>Шьют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наволочку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готовому крою с помощью учителя.</w:t>
            </w:r>
          </w:p>
          <w:p w:rsidR="00FE170F" w:rsidRDefault="0016628F">
            <w:pPr>
              <w:pStyle w:val="TableParagraph"/>
              <w:tabs>
                <w:tab w:val="left" w:pos="2195"/>
              </w:tabs>
              <w:spacing w:before="1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отделывают изделие.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3545" w:type="dxa"/>
          </w:tcPr>
          <w:p w:rsidR="00FE170F" w:rsidRDefault="0016628F">
            <w:pPr>
              <w:pStyle w:val="TableParagraph"/>
              <w:spacing w:before="2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Шьют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наволочку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готовому </w:t>
            </w:r>
            <w:r>
              <w:rPr>
                <w:spacing w:val="-2"/>
                <w:sz w:val="24"/>
              </w:rPr>
              <w:t>крою.</w:t>
            </w:r>
          </w:p>
          <w:p w:rsidR="00FE170F" w:rsidRDefault="0016628F">
            <w:pPr>
              <w:pStyle w:val="TableParagraph"/>
              <w:tabs>
                <w:tab w:val="left" w:pos="2197"/>
              </w:tabs>
              <w:spacing w:before="1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отделывают изделие.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</w:tbl>
    <w:p w:rsidR="00FE170F" w:rsidRDefault="00FE170F">
      <w:pPr>
        <w:pStyle w:val="a3"/>
        <w:rPr>
          <w:b/>
        </w:rPr>
      </w:pPr>
    </w:p>
    <w:p w:rsidR="00FE170F" w:rsidRDefault="0016628F">
      <w:pPr>
        <w:pStyle w:val="a4"/>
        <w:numPr>
          <w:ilvl w:val="1"/>
          <w:numId w:val="1"/>
        </w:numPr>
        <w:tabs>
          <w:tab w:val="left" w:pos="320"/>
        </w:tabs>
        <w:spacing w:line="240" w:lineRule="auto"/>
        <w:ind w:left="320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FE170F" w:rsidRDefault="00FE170F">
      <w:pPr>
        <w:pStyle w:val="a3"/>
        <w:spacing w:before="46"/>
        <w:rPr>
          <w:b/>
          <w:sz w:val="20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523"/>
        <w:gridCol w:w="709"/>
        <w:gridCol w:w="3289"/>
        <w:gridCol w:w="3402"/>
        <w:gridCol w:w="3260"/>
      </w:tblGrid>
      <w:tr w:rsidR="00FE170F">
        <w:trPr>
          <w:trHeight w:val="275"/>
        </w:trPr>
        <w:tc>
          <w:tcPr>
            <w:tcW w:w="562" w:type="dxa"/>
            <w:vMerge w:val="restart"/>
          </w:tcPr>
          <w:p w:rsidR="00FE170F" w:rsidRDefault="0016628F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523" w:type="dxa"/>
            <w:vMerge w:val="restart"/>
          </w:tcPr>
          <w:p w:rsidR="00FE170F" w:rsidRDefault="0016628F">
            <w:pPr>
              <w:pStyle w:val="TableParagraph"/>
              <w:ind w:left="68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709" w:type="dxa"/>
            <w:vMerge w:val="restart"/>
            <w:textDirection w:val="btLr"/>
          </w:tcPr>
          <w:p w:rsidR="00FE170F" w:rsidRDefault="0016628F">
            <w:pPr>
              <w:pStyle w:val="TableParagraph"/>
              <w:spacing w:before="107"/>
              <w:ind w:left="221" w:right="146" w:hanging="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Кол-во </w:t>
            </w:r>
            <w:r>
              <w:rPr>
                <w:spacing w:val="-4"/>
                <w:sz w:val="24"/>
              </w:rPr>
              <w:t>часов</w:t>
            </w:r>
          </w:p>
        </w:tc>
        <w:tc>
          <w:tcPr>
            <w:tcW w:w="3289" w:type="dxa"/>
            <w:vMerge w:val="restart"/>
          </w:tcPr>
          <w:p w:rsidR="00FE170F" w:rsidRDefault="0016628F">
            <w:pPr>
              <w:pStyle w:val="TableParagraph"/>
              <w:ind w:left="310"/>
              <w:rPr>
                <w:sz w:val="24"/>
              </w:rPr>
            </w:pPr>
            <w:r>
              <w:rPr>
                <w:sz w:val="24"/>
              </w:rPr>
              <w:t>Программное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6662" w:type="dxa"/>
            <w:gridSpan w:val="2"/>
          </w:tcPr>
          <w:p w:rsidR="00FE170F" w:rsidRDefault="0016628F">
            <w:pPr>
              <w:pStyle w:val="TableParagraph"/>
              <w:spacing w:line="256" w:lineRule="exact"/>
              <w:ind w:left="1391"/>
              <w:rPr>
                <w:sz w:val="24"/>
              </w:rPr>
            </w:pPr>
            <w:r>
              <w:rPr>
                <w:sz w:val="24"/>
              </w:rPr>
              <w:t>Дифференциация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FE170F">
        <w:trPr>
          <w:trHeight w:val="723"/>
        </w:trPr>
        <w:tc>
          <w:tcPr>
            <w:tcW w:w="562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2523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89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6" w:lineRule="exact"/>
              <w:ind w:left="510"/>
              <w:rPr>
                <w:sz w:val="24"/>
              </w:rPr>
            </w:pPr>
            <w:r>
              <w:rPr>
                <w:sz w:val="24"/>
              </w:rPr>
              <w:t>Минимальный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left="507"/>
              <w:rPr>
                <w:sz w:val="24"/>
              </w:rPr>
            </w:pPr>
            <w:r>
              <w:rPr>
                <w:sz w:val="24"/>
              </w:rPr>
              <w:t>Достаточный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</w:tr>
      <w:tr w:rsidR="00FE170F">
        <w:trPr>
          <w:trHeight w:val="276"/>
        </w:trPr>
        <w:tc>
          <w:tcPr>
            <w:tcW w:w="13745" w:type="dxa"/>
            <w:gridSpan w:val="6"/>
          </w:tcPr>
          <w:p w:rsidR="00FE170F" w:rsidRDefault="0016628F">
            <w:pPr>
              <w:pStyle w:val="TableParagraph"/>
              <w:spacing w:before="1" w:line="25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обтачки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срезов ткани-10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1101"/>
        </w:trPr>
        <w:tc>
          <w:tcPr>
            <w:tcW w:w="562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Вводное занятие. Вводный инструктаж по ТБ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9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Ориентировка в учебнике: знакомство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его разделами, условными</w:t>
            </w:r>
          </w:p>
          <w:p w:rsidR="00FE170F" w:rsidRDefault="0016628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обозначениями.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его разделами, условными обозначениями. Читают</w:t>
            </w:r>
          </w:p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вступительную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статью.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его разделами, условными обозначениями. Читают</w:t>
            </w:r>
          </w:p>
          <w:p w:rsidR="00FE170F" w:rsidRDefault="0016628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вступительную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статью.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523"/>
        <w:gridCol w:w="709"/>
        <w:gridCol w:w="3289"/>
        <w:gridCol w:w="3402"/>
        <w:gridCol w:w="3260"/>
      </w:tblGrid>
      <w:tr w:rsidR="00FE170F">
        <w:trPr>
          <w:trHeight w:val="1931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89" w:type="dxa"/>
          </w:tcPr>
          <w:p w:rsidR="00FE170F" w:rsidRDefault="0016628F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вступительной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статьи </w:t>
            </w:r>
            <w:r>
              <w:rPr>
                <w:spacing w:val="-2"/>
                <w:sz w:val="24"/>
              </w:rPr>
              <w:t>учебника.</w:t>
            </w:r>
          </w:p>
          <w:p w:rsidR="00FE170F" w:rsidRDefault="0016628F">
            <w:pPr>
              <w:pStyle w:val="TableParagraph"/>
              <w:spacing w:before="1"/>
              <w:ind w:left="108" w:right="960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швейного </w:t>
            </w:r>
            <w:r>
              <w:rPr>
                <w:spacing w:val="-2"/>
                <w:sz w:val="24"/>
              </w:rPr>
              <w:t>производства.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Первичный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технике безопасности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499"/>
                <w:tab w:val="left" w:pos="2193"/>
                <w:tab w:val="left" w:pos="2389"/>
              </w:tabs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учителя. </w:t>
            </w:r>
            <w:r>
              <w:rPr>
                <w:spacing w:val="-2"/>
                <w:sz w:val="24"/>
              </w:rPr>
              <w:t>Называют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профессии </w:t>
            </w:r>
            <w:r>
              <w:rPr>
                <w:sz w:val="24"/>
              </w:rPr>
              <w:t xml:space="preserve">швейного производства с </w:t>
            </w:r>
            <w:r>
              <w:rPr>
                <w:spacing w:val="-2"/>
                <w:sz w:val="24"/>
              </w:rPr>
              <w:t>опорой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учебник. </w:t>
            </w:r>
            <w:r>
              <w:rPr>
                <w:sz w:val="24"/>
              </w:rPr>
              <w:t>Повторяют за учителем инструктаж</w:t>
            </w:r>
            <w:r>
              <w:rPr>
                <w:spacing w:val="6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по</w:t>
            </w:r>
            <w:r>
              <w:rPr>
                <w:spacing w:val="63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технике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left="108" w:right="492"/>
              <w:rPr>
                <w:sz w:val="24"/>
              </w:rPr>
            </w:pPr>
            <w:r>
              <w:rPr>
                <w:sz w:val="24"/>
              </w:rPr>
              <w:t xml:space="preserve">Отвечают на </w:t>
            </w:r>
            <w:r>
              <w:rPr>
                <w:sz w:val="24"/>
              </w:rPr>
              <w:t>вопросы учителя. Называют профессии швейного производства.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Повторяют инструктаж по технике </w:t>
            </w: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FE170F">
        <w:trPr>
          <w:trHeight w:val="2208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Вводное занятие. Вводный инструктаж по ТБ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9" w:type="dxa"/>
          </w:tcPr>
          <w:p w:rsidR="00FE170F" w:rsidRDefault="0016628F">
            <w:pPr>
              <w:pStyle w:val="TableParagraph"/>
              <w:ind w:left="108" w:right="9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инструментами и приспособлениями для швейных работ.</w:t>
            </w:r>
          </w:p>
          <w:p w:rsidR="00FE170F" w:rsidRDefault="0016628F">
            <w:pPr>
              <w:pStyle w:val="TableParagraph"/>
              <w:tabs>
                <w:tab w:val="left" w:pos="2076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рабочего места швеи. Правила безопасной </w:t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швейными инструментами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90"/>
              </w:tabs>
              <w:spacing w:line="276" w:lineRule="exac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Называют и показывают рабочие инструменты и приспособления с опорой на учебник. Учатся правильно </w:t>
            </w:r>
            <w:r>
              <w:rPr>
                <w:spacing w:val="-2"/>
                <w:sz w:val="24"/>
              </w:rPr>
              <w:t>организовывать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рабочее </w:t>
            </w:r>
            <w:r>
              <w:rPr>
                <w:sz w:val="24"/>
              </w:rPr>
              <w:t>место. Повторяют за учителем правила безопасной работы</w:t>
            </w:r>
            <w:r>
              <w:rPr>
                <w:sz w:val="24"/>
              </w:rPr>
              <w:t xml:space="preserve"> швейными инструментами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Называют и показывают рабочие инструменты и приспособления. Учатся правильно организовывать рабочее место. Повторяют правила безопасной работы швейными инструментами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031"/>
                <w:tab w:val="left" w:pos="1514"/>
              </w:tabs>
              <w:ind w:right="98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свойства </w:t>
            </w:r>
            <w:r>
              <w:rPr>
                <w:sz w:val="24"/>
              </w:rPr>
              <w:t>срезов ткани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9" w:type="dxa"/>
            <w:vMerge w:val="restart"/>
          </w:tcPr>
          <w:p w:rsidR="00FE170F" w:rsidRDefault="0016628F">
            <w:pPr>
              <w:pStyle w:val="TableParagraph"/>
              <w:tabs>
                <w:tab w:val="left" w:pos="1063"/>
                <w:tab w:val="left" w:pos="2030"/>
                <w:tab w:val="left" w:pos="2930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Срезы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ткани: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названия.</w:t>
            </w:r>
          </w:p>
          <w:p w:rsidR="00FE170F" w:rsidRDefault="0016628F">
            <w:pPr>
              <w:pStyle w:val="TableParagraph"/>
              <w:tabs>
                <w:tab w:val="left" w:pos="1836"/>
                <w:tab w:val="left" w:pos="3050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долевой</w:t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z w:val="24"/>
              </w:rPr>
              <w:t>поперечной нити в ткани.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Определение срезов ткани на </w:t>
            </w:r>
            <w:r>
              <w:rPr>
                <w:spacing w:val="-2"/>
                <w:sz w:val="24"/>
              </w:rPr>
              <w:t>образце,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Заполнение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«Срезы </w:t>
            </w:r>
            <w:r>
              <w:rPr>
                <w:spacing w:val="-2"/>
                <w:sz w:val="24"/>
              </w:rPr>
              <w:t>ткани»</w:t>
            </w:r>
          </w:p>
        </w:tc>
        <w:tc>
          <w:tcPr>
            <w:tcW w:w="3402" w:type="dxa"/>
            <w:vMerge w:val="restart"/>
          </w:tcPr>
          <w:p w:rsidR="00FE170F" w:rsidRDefault="0016628F">
            <w:pPr>
              <w:pStyle w:val="TableParagraph"/>
              <w:tabs>
                <w:tab w:val="left" w:pos="2440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образцы </w:t>
            </w:r>
            <w:r>
              <w:rPr>
                <w:sz w:val="24"/>
              </w:rPr>
              <w:t>тканей, находят срезы ткани.</w:t>
            </w:r>
          </w:p>
          <w:p w:rsidR="00FE170F" w:rsidRDefault="0016628F">
            <w:pPr>
              <w:pStyle w:val="TableParagraph"/>
              <w:tabs>
                <w:tab w:val="left" w:pos="969"/>
                <w:tab w:val="left" w:pos="1451"/>
                <w:tab w:val="left" w:pos="1869"/>
                <w:tab w:val="left" w:pos="2121"/>
                <w:tab w:val="left" w:pos="2471"/>
                <w:tab w:val="left" w:pos="2531"/>
                <w:tab w:val="left" w:pos="3059"/>
                <w:tab w:val="left" w:pos="3165"/>
              </w:tabs>
              <w:spacing w:line="270" w:lineRule="atLeas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 определения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долевой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поперечной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нити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 опорой на учебник Определяют и называют виды </w:t>
            </w:r>
            <w:r>
              <w:rPr>
                <w:spacing w:val="-2"/>
                <w:sz w:val="24"/>
              </w:rPr>
              <w:t>срезов</w:t>
            </w:r>
            <w:r>
              <w:rPr>
                <w:sz w:val="24"/>
              </w:rPr>
              <w:tab/>
              <w:t>ткани,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опорой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учебник.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парах, </w:t>
            </w:r>
            <w:r>
              <w:rPr>
                <w:spacing w:val="-2"/>
                <w:sz w:val="24"/>
              </w:rPr>
              <w:t>заполняют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«Срезы </w:t>
            </w:r>
            <w:r>
              <w:rPr>
                <w:sz w:val="24"/>
              </w:rPr>
              <w:t>ткани»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рабочей тетради</w:t>
            </w:r>
          </w:p>
        </w:tc>
        <w:tc>
          <w:tcPr>
            <w:tcW w:w="3260" w:type="dxa"/>
            <w:vMerge w:val="restart"/>
          </w:tcPr>
          <w:p w:rsidR="00FE170F" w:rsidRDefault="0016628F">
            <w:pPr>
              <w:pStyle w:val="TableParagraph"/>
              <w:tabs>
                <w:tab w:val="left" w:pos="2328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Рассматривают образцы тканей, находят срезы ткани. </w:t>
            </w: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определения долевой и поперечной ни</w:t>
            </w:r>
            <w:r>
              <w:rPr>
                <w:sz w:val="24"/>
              </w:rPr>
              <w:t>ти в ткани.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Определяют и называют виды срезов ткани. Работают 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парах,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заполняют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таблицу</w:t>
            </w:r>
          </w:p>
          <w:p w:rsidR="00FE170F" w:rsidRDefault="0016628F">
            <w:pPr>
              <w:pStyle w:val="TableParagraph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«Срезы ткани» в рабочей </w:t>
            </w:r>
            <w:r>
              <w:rPr>
                <w:spacing w:val="-2"/>
                <w:sz w:val="24"/>
              </w:rPr>
              <w:t>тетради</w:t>
            </w:r>
          </w:p>
        </w:tc>
      </w:tr>
      <w:tr w:rsidR="00FE170F">
        <w:trPr>
          <w:trHeight w:val="2197"/>
        </w:trPr>
        <w:tc>
          <w:tcPr>
            <w:tcW w:w="562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031"/>
                <w:tab w:val="left" w:pos="1514"/>
              </w:tabs>
              <w:spacing w:before="2" w:line="237" w:lineRule="auto"/>
              <w:ind w:right="98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свойства </w:t>
            </w:r>
            <w:r>
              <w:rPr>
                <w:sz w:val="24"/>
              </w:rPr>
              <w:t>срезов ткани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9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1102"/>
        </w:trPr>
        <w:tc>
          <w:tcPr>
            <w:tcW w:w="562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spacing w:before="2" w:line="237" w:lineRule="auto"/>
              <w:ind w:right="294"/>
              <w:rPr>
                <w:sz w:val="24"/>
              </w:rPr>
            </w:pPr>
            <w:r>
              <w:rPr>
                <w:sz w:val="24"/>
              </w:rPr>
              <w:t>Долевые и поперечные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обтачки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9" w:type="dxa"/>
            <w:vMerge w:val="restart"/>
          </w:tcPr>
          <w:p w:rsidR="00FE170F" w:rsidRDefault="0016628F">
            <w:pPr>
              <w:pStyle w:val="TableParagraph"/>
              <w:ind w:left="108" w:right="803"/>
              <w:jc w:val="both"/>
              <w:rPr>
                <w:sz w:val="24"/>
              </w:rPr>
            </w:pPr>
            <w:r>
              <w:rPr>
                <w:sz w:val="24"/>
              </w:rPr>
              <w:t>Долевые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поперечные обтачки,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применение.</w:t>
            </w:r>
          </w:p>
          <w:p w:rsidR="00FE170F" w:rsidRDefault="0016628F">
            <w:pPr>
              <w:pStyle w:val="TableParagraph"/>
              <w:spacing w:line="276" w:lineRule="exact"/>
              <w:ind w:left="108" w:right="532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образцов долевых и поперечных </w:t>
            </w:r>
            <w:r>
              <w:rPr>
                <w:spacing w:val="-2"/>
                <w:sz w:val="24"/>
              </w:rPr>
              <w:t>обтачек</w:t>
            </w:r>
          </w:p>
        </w:tc>
        <w:tc>
          <w:tcPr>
            <w:tcW w:w="3402" w:type="dxa"/>
            <w:vMerge w:val="restart"/>
          </w:tcPr>
          <w:p w:rsidR="00FE170F" w:rsidRDefault="0016628F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Рассказывают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почему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долевые и поперечные обтачки так называются с опорой на наглядность. Определяют на образце долевую и</w:t>
            </w:r>
          </w:p>
          <w:p w:rsidR="00FE170F" w:rsidRDefault="0016628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поперечную</w:t>
            </w:r>
            <w:r>
              <w:rPr>
                <w:spacing w:val="-2"/>
                <w:sz w:val="24"/>
              </w:rPr>
              <w:t xml:space="preserve"> нить.</w:t>
            </w:r>
          </w:p>
        </w:tc>
        <w:tc>
          <w:tcPr>
            <w:tcW w:w="3260" w:type="dxa"/>
            <w:vMerge w:val="restart"/>
          </w:tcPr>
          <w:p w:rsidR="00FE170F" w:rsidRDefault="0016628F">
            <w:pPr>
              <w:pStyle w:val="TableParagraph"/>
              <w:ind w:left="108" w:right="174"/>
              <w:rPr>
                <w:sz w:val="24"/>
              </w:rPr>
            </w:pPr>
            <w:r>
              <w:rPr>
                <w:sz w:val="24"/>
              </w:rPr>
              <w:t>Объясняют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почему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долевые и поперечные обтачки так называются.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образце долевую и поперечную нить.</w:t>
            </w:r>
          </w:p>
          <w:p w:rsidR="00FE170F" w:rsidRDefault="0016628F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Раскраивают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долевые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FE170F">
        <w:trPr>
          <w:trHeight w:val="550"/>
        </w:trPr>
        <w:tc>
          <w:tcPr>
            <w:tcW w:w="562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spacing w:line="274" w:lineRule="exact"/>
              <w:ind w:right="294"/>
              <w:rPr>
                <w:sz w:val="24"/>
              </w:rPr>
            </w:pPr>
            <w:r>
              <w:rPr>
                <w:sz w:val="24"/>
              </w:rPr>
              <w:t>Долевые и поперечные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обтачки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9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</w:tbl>
    <w:p w:rsidR="00FE170F" w:rsidRDefault="00FE170F">
      <w:pPr>
        <w:rPr>
          <w:sz w:val="2"/>
          <w:szCs w:val="2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523"/>
        <w:gridCol w:w="709"/>
        <w:gridCol w:w="3289"/>
        <w:gridCol w:w="3402"/>
        <w:gridCol w:w="3260"/>
      </w:tblGrid>
      <w:tr w:rsidR="00FE170F">
        <w:trPr>
          <w:trHeight w:val="1931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89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171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 к раскрою обтачек.</w:t>
            </w:r>
          </w:p>
          <w:p w:rsidR="00FE170F" w:rsidRDefault="0016628F">
            <w:pPr>
              <w:pStyle w:val="TableParagraph"/>
              <w:spacing w:before="1"/>
              <w:ind w:left="108" w:right="97"/>
              <w:rPr>
                <w:sz w:val="24"/>
              </w:rPr>
            </w:pPr>
            <w:r>
              <w:rPr>
                <w:sz w:val="24"/>
              </w:rPr>
              <w:t>Раскрой долевых и поперечных обтачки и 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тетрадь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/>
              <w:ind w:right="861"/>
              <w:jc w:val="both"/>
              <w:rPr>
                <w:sz w:val="24"/>
              </w:rPr>
            </w:pPr>
            <w:r>
              <w:rPr>
                <w:sz w:val="24"/>
              </w:rPr>
              <w:t>Раскраивают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долевые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поперечные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обтачки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шаблону.</w:t>
            </w:r>
          </w:p>
          <w:p w:rsidR="00FE170F" w:rsidRDefault="0016628F">
            <w:pPr>
              <w:pStyle w:val="TableParagraph"/>
              <w:ind w:right="960" w:firstLine="60"/>
              <w:jc w:val="both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тетради практическую работу</w:t>
            </w:r>
          </w:p>
          <w:p w:rsidR="00FE170F" w:rsidRDefault="0016628F">
            <w:pPr>
              <w:pStyle w:val="TableParagraph"/>
              <w:spacing w:line="270" w:lineRule="atLeast"/>
              <w:ind w:right="797"/>
              <w:jc w:val="both"/>
              <w:rPr>
                <w:sz w:val="24"/>
              </w:rPr>
            </w:pPr>
            <w:r>
              <w:rPr>
                <w:sz w:val="24"/>
              </w:rPr>
              <w:t>«Долевые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поперечные </w:t>
            </w:r>
            <w:r>
              <w:rPr>
                <w:spacing w:val="-2"/>
                <w:sz w:val="24"/>
              </w:rPr>
              <w:t>обтачки»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поперечные обтачки. Оформляют в тетради практическую работу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«Долевые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поперечные </w:t>
            </w:r>
            <w:r>
              <w:rPr>
                <w:spacing w:val="-2"/>
                <w:sz w:val="24"/>
              </w:rPr>
              <w:t>обтачки»</w:t>
            </w:r>
          </w:p>
        </w:tc>
      </w:tr>
      <w:tr w:rsidR="00FE170F">
        <w:trPr>
          <w:trHeight w:val="1379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Обработка среза долевой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обтачкой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лицевую </w:t>
            </w:r>
            <w:r>
              <w:rPr>
                <w:sz w:val="24"/>
              </w:rPr>
              <w:t>сторону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9" w:type="dxa"/>
            <w:vMerge w:val="restart"/>
          </w:tcPr>
          <w:p w:rsidR="00FE170F" w:rsidRDefault="0016628F">
            <w:pPr>
              <w:pStyle w:val="TableParagraph"/>
              <w:ind w:left="108" w:right="9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шириной </w:t>
            </w:r>
            <w:r>
              <w:rPr>
                <w:spacing w:val="-2"/>
                <w:sz w:val="24"/>
              </w:rPr>
              <w:t>обтачки.</w:t>
            </w:r>
          </w:p>
          <w:p w:rsidR="00FE170F" w:rsidRDefault="0016628F">
            <w:pPr>
              <w:pStyle w:val="TableParagraph"/>
              <w:ind w:left="108" w:right="532"/>
              <w:rPr>
                <w:sz w:val="24"/>
              </w:rPr>
            </w:pPr>
            <w:r>
              <w:rPr>
                <w:sz w:val="24"/>
              </w:rPr>
              <w:t>Обтачки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отделочной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ind w:left="108" w:right="9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швов при соединении обтачек. Работа с предметно- технологической картой. Демонстрация приемов </w:t>
            </w:r>
            <w:r>
              <w:rPr>
                <w:spacing w:val="-2"/>
                <w:sz w:val="24"/>
              </w:rPr>
              <w:t>заметывания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Обработка среза долевой обтачкой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лицевую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сторону</w:t>
            </w:r>
          </w:p>
        </w:tc>
        <w:tc>
          <w:tcPr>
            <w:tcW w:w="3402" w:type="dxa"/>
            <w:vMerge w:val="restart"/>
          </w:tcPr>
          <w:p w:rsidR="00FE170F" w:rsidRDefault="0016628F">
            <w:pPr>
              <w:pStyle w:val="TableParagraph"/>
              <w:ind w:right="205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шириной </w:t>
            </w:r>
            <w:r>
              <w:rPr>
                <w:spacing w:val="-2"/>
                <w:sz w:val="24"/>
              </w:rPr>
              <w:t>обтачки</w:t>
            </w:r>
            <w:r>
              <w:rPr>
                <w:color w:val="00AFEF"/>
                <w:spacing w:val="-2"/>
                <w:sz w:val="24"/>
              </w:rPr>
              <w:t>.</w:t>
            </w:r>
          </w:p>
          <w:p w:rsidR="00FE170F" w:rsidRDefault="0016628F">
            <w:pPr>
              <w:pStyle w:val="TableParagraph"/>
              <w:ind w:right="205"/>
              <w:rPr>
                <w:sz w:val="24"/>
              </w:rPr>
            </w:pPr>
            <w:r>
              <w:rPr>
                <w:sz w:val="24"/>
              </w:rPr>
              <w:t>Обрабатывают срез долевой обтачкой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лицевую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сторону с помощью учителя</w:t>
            </w:r>
          </w:p>
        </w:tc>
        <w:tc>
          <w:tcPr>
            <w:tcW w:w="3260" w:type="dxa"/>
            <w:vMerge w:val="restart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шириной </w:t>
            </w:r>
            <w:r>
              <w:rPr>
                <w:spacing w:val="-2"/>
                <w:sz w:val="24"/>
              </w:rPr>
              <w:t>обтачки.</w:t>
            </w:r>
          </w:p>
          <w:p w:rsidR="00FE170F" w:rsidRDefault="0016628F">
            <w:pPr>
              <w:pStyle w:val="TableParagraph"/>
              <w:ind w:left="108" w:right="492"/>
              <w:rPr>
                <w:sz w:val="24"/>
              </w:rPr>
            </w:pPr>
            <w:r>
              <w:rPr>
                <w:sz w:val="24"/>
              </w:rPr>
              <w:t>Обтачки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отделочной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ind w:left="108" w:right="174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швов при соединении обтачек. Работают с предметно- технологической картой. </w:t>
            </w:r>
            <w:r>
              <w:rPr>
                <w:sz w:val="24"/>
              </w:rPr>
              <w:t xml:space="preserve">Демонстрируют приемы </w:t>
            </w:r>
            <w:r>
              <w:rPr>
                <w:spacing w:val="-2"/>
                <w:sz w:val="24"/>
              </w:rPr>
              <w:t>заметывания</w:t>
            </w:r>
            <w:r>
              <w:rPr>
                <w:color w:val="00AFEF"/>
                <w:spacing w:val="-2"/>
                <w:sz w:val="24"/>
              </w:rPr>
              <w:t>.</w:t>
            </w:r>
          </w:p>
          <w:p w:rsidR="00FE170F" w:rsidRDefault="0016628F">
            <w:pPr>
              <w:pStyle w:val="TableParagraph"/>
              <w:spacing w:line="270" w:lineRule="atLeast"/>
              <w:ind w:left="108" w:right="174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долевой обтачкой на лицевую </w:t>
            </w:r>
            <w:r>
              <w:rPr>
                <w:spacing w:val="-2"/>
                <w:sz w:val="24"/>
              </w:rPr>
              <w:t>сторону</w:t>
            </w:r>
          </w:p>
        </w:tc>
      </w:tr>
      <w:tr w:rsidR="00FE170F">
        <w:trPr>
          <w:trHeight w:val="2198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Обработка среза долевой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обтачкой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лицевую сторону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9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1101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spacing w:line="276" w:lineRule="exact"/>
              <w:ind w:right="194"/>
              <w:rPr>
                <w:sz w:val="24"/>
              </w:rPr>
            </w:pPr>
            <w:r>
              <w:rPr>
                <w:sz w:val="24"/>
              </w:rPr>
              <w:t>Обработка среза поперечной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обтачкой на изнаночную </w:t>
            </w:r>
            <w:r>
              <w:rPr>
                <w:spacing w:val="-2"/>
                <w:sz w:val="24"/>
              </w:rPr>
              <w:t>сторону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9" w:type="dxa"/>
            <w:vMerge w:val="restart"/>
          </w:tcPr>
          <w:p w:rsidR="00FE170F" w:rsidRDefault="0016628F">
            <w:pPr>
              <w:pStyle w:val="TableParagraph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Повторение последовательности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обтачкой. Работа с предметно- технологической картой. Демонстрация приемов </w:t>
            </w:r>
            <w:r>
              <w:rPr>
                <w:spacing w:val="-2"/>
                <w:sz w:val="24"/>
              </w:rPr>
              <w:t>заметывания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поперечной обтачкой на изнаночную </w:t>
            </w:r>
            <w:r>
              <w:rPr>
                <w:spacing w:val="-2"/>
                <w:sz w:val="24"/>
              </w:rPr>
              <w:t>сторону</w:t>
            </w:r>
          </w:p>
        </w:tc>
        <w:tc>
          <w:tcPr>
            <w:tcW w:w="3402" w:type="dxa"/>
            <w:vMerge w:val="restart"/>
          </w:tcPr>
          <w:p w:rsidR="00FE170F" w:rsidRDefault="0016628F">
            <w:pPr>
              <w:pStyle w:val="TableParagraph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Повторяют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 среза обтачкой</w:t>
            </w:r>
            <w:r>
              <w:rPr>
                <w:color w:val="00AFEF"/>
                <w:sz w:val="24"/>
              </w:rPr>
              <w:t>.</w:t>
            </w:r>
          </w:p>
          <w:p w:rsidR="00FE170F" w:rsidRDefault="0016628F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Обрабатывают срез поперечной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обтачкой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изнаночную </w:t>
            </w:r>
            <w:r>
              <w:rPr>
                <w:sz w:val="24"/>
              </w:rPr>
              <w:t>сторону с помощью учителя</w:t>
            </w:r>
          </w:p>
        </w:tc>
        <w:tc>
          <w:tcPr>
            <w:tcW w:w="3260" w:type="dxa"/>
            <w:vMerge w:val="restart"/>
          </w:tcPr>
          <w:p w:rsidR="00FE170F" w:rsidRDefault="0016628F">
            <w:pPr>
              <w:pStyle w:val="TableParagraph"/>
              <w:ind w:left="108" w:right="1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Повторяют последовательность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обтачкой. Работают с предметно- технологической картой. Демонстрируют приемы </w:t>
            </w:r>
            <w:r>
              <w:rPr>
                <w:spacing w:val="-2"/>
                <w:sz w:val="24"/>
              </w:rPr>
              <w:t>заметывания</w:t>
            </w:r>
            <w:r>
              <w:rPr>
                <w:color w:val="00AFEF"/>
                <w:spacing w:val="-2"/>
                <w:sz w:val="24"/>
              </w:rPr>
              <w:t>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 срез поперечной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обтачкой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изнаночную сторону</w:t>
            </w:r>
          </w:p>
        </w:tc>
      </w:tr>
      <w:tr w:rsidR="00FE170F">
        <w:trPr>
          <w:trHeight w:val="1644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ind w:right="194"/>
              <w:rPr>
                <w:sz w:val="24"/>
              </w:rPr>
            </w:pPr>
            <w:r>
              <w:rPr>
                <w:sz w:val="24"/>
              </w:rPr>
              <w:t>Обработка среза поперечной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обтачкой на изнаночную </w:t>
            </w:r>
            <w:r>
              <w:rPr>
                <w:spacing w:val="-2"/>
                <w:sz w:val="24"/>
              </w:rPr>
              <w:t>сторону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9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275"/>
        </w:trPr>
        <w:tc>
          <w:tcPr>
            <w:tcW w:w="13745" w:type="dxa"/>
            <w:gridSpan w:val="6"/>
          </w:tcPr>
          <w:p w:rsidR="00FE170F" w:rsidRDefault="0016628F">
            <w:pPr>
              <w:pStyle w:val="TableParagraph"/>
              <w:spacing w:line="25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косых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срезов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ткани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косой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обтачкой-8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27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Косые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обтачки.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9" w:type="dxa"/>
          </w:tcPr>
          <w:p w:rsidR="00FE170F" w:rsidRDefault="0016628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2"/>
                <w:sz w:val="24"/>
              </w:rPr>
              <w:t xml:space="preserve"> направление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направление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523"/>
        <w:gridCol w:w="709"/>
        <w:gridCol w:w="3289"/>
        <w:gridCol w:w="3402"/>
        <w:gridCol w:w="3260"/>
      </w:tblGrid>
      <w:tr w:rsidR="00FE170F">
        <w:trPr>
          <w:trHeight w:val="3863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spacing w:before="3" w:line="237" w:lineRule="auto"/>
              <w:ind w:right="885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косых </w:t>
            </w:r>
            <w:r>
              <w:rPr>
                <w:spacing w:val="-2"/>
                <w:sz w:val="24"/>
              </w:rPr>
              <w:t>обтачек</w:t>
            </w: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89" w:type="dxa"/>
          </w:tcPr>
          <w:p w:rsidR="00FE170F" w:rsidRDefault="0016628F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нитей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ткани.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раскроя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косых </w:t>
            </w:r>
            <w:r>
              <w:rPr>
                <w:spacing w:val="-2"/>
                <w:sz w:val="24"/>
              </w:rPr>
              <w:t>обтачек.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косых </w:t>
            </w:r>
            <w:r>
              <w:rPr>
                <w:spacing w:val="-2"/>
                <w:sz w:val="24"/>
              </w:rPr>
              <w:t>обтачек.</w:t>
            </w:r>
          </w:p>
          <w:p w:rsidR="00FE170F" w:rsidRDefault="0016628F">
            <w:pPr>
              <w:pStyle w:val="TableParagraph"/>
              <w:ind w:left="108" w:firstLine="60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обтачек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оформление в тетради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/>
              <w:ind w:right="94"/>
              <w:rPr>
                <w:sz w:val="24"/>
              </w:rPr>
            </w:pPr>
            <w:r>
              <w:rPr>
                <w:sz w:val="24"/>
              </w:rPr>
              <w:t>нитей в тканях с помощью учителя.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Читают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учебнику правила раскроя косых обтачек. Слушают рассказ учителя 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видах косых обтачек.</w:t>
            </w:r>
          </w:p>
          <w:p w:rsidR="00FE170F" w:rsidRDefault="0016628F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 xml:space="preserve">Складывают ткань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раскроя косых обтачек. Раскраивают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косые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обтачки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шаблону.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rPr>
                <w:sz w:val="24"/>
              </w:rPr>
            </w:pPr>
            <w:r>
              <w:rPr>
                <w:sz w:val="24"/>
              </w:rPr>
              <w:t>Оформляют в тетради практическую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«Косые обтачки: одинарные и </w:t>
            </w:r>
            <w:r>
              <w:rPr>
                <w:spacing w:val="-2"/>
                <w:sz w:val="24"/>
              </w:rPr>
              <w:t>двойные»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нитей в тканях с помощью учителя.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Рассказывают правила раскроя косых обтачек. Слушают рассказ учителя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косых </w:t>
            </w:r>
            <w:r>
              <w:rPr>
                <w:spacing w:val="-2"/>
                <w:sz w:val="24"/>
              </w:rPr>
              <w:t>обтачек.</w:t>
            </w:r>
          </w:p>
          <w:p w:rsidR="00FE170F" w:rsidRDefault="0016628F">
            <w:pPr>
              <w:pStyle w:val="TableParagraph"/>
              <w:ind w:left="108" w:right="94"/>
              <w:rPr>
                <w:sz w:val="24"/>
              </w:rPr>
            </w:pPr>
            <w:r>
              <w:rPr>
                <w:sz w:val="24"/>
              </w:rPr>
              <w:t>Складывают ткань для раскроя косых обтачек. Раскраивают косые обтачки. Оформляют в тетради практическую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«Косые обтачки: одинарные и </w:t>
            </w:r>
            <w:r>
              <w:rPr>
                <w:spacing w:val="-2"/>
                <w:sz w:val="24"/>
              </w:rPr>
              <w:t>двойные»</w:t>
            </w:r>
          </w:p>
        </w:tc>
      </w:tr>
      <w:tr w:rsidR="00FE170F">
        <w:trPr>
          <w:trHeight w:val="2758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ind w:right="481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косых </w:t>
            </w:r>
            <w:r>
              <w:rPr>
                <w:spacing w:val="-2"/>
                <w:sz w:val="24"/>
              </w:rPr>
              <w:t>обтачек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9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раскроя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косых </w:t>
            </w:r>
            <w:r>
              <w:rPr>
                <w:spacing w:val="-2"/>
                <w:sz w:val="24"/>
              </w:rPr>
              <w:t>обтачек.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косых </w:t>
            </w:r>
            <w:r>
              <w:rPr>
                <w:spacing w:val="-2"/>
                <w:sz w:val="24"/>
              </w:rPr>
              <w:t>обтачек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косых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обтачек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right="205"/>
              <w:rPr>
                <w:sz w:val="24"/>
              </w:rPr>
            </w:pPr>
            <w:r>
              <w:rPr>
                <w:sz w:val="24"/>
              </w:rPr>
              <w:t>Раскраивают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косые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обтачки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 помощью учителя по </w:t>
            </w:r>
            <w:r>
              <w:rPr>
                <w:spacing w:val="-2"/>
                <w:sz w:val="24"/>
              </w:rPr>
              <w:t>шаблону.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Знакомятся с технологией соединения косых обтачек.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2-х косых обтачек в одну.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тетради практическую работу</w:t>
            </w:r>
          </w:p>
          <w:p w:rsidR="00FE170F" w:rsidRDefault="001662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«Соединение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обтачек»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Раскраивают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обтачки. Знакомятся с технологией соединения косых обтачек. Выполняют соединение 2-х косых обтачек в одну.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тетради практическую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работу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«Соединение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косых</w:t>
            </w:r>
            <w:r>
              <w:rPr>
                <w:spacing w:val="-2"/>
                <w:sz w:val="24"/>
              </w:rPr>
              <w:t xml:space="preserve"> обтачек»</w:t>
            </w:r>
          </w:p>
        </w:tc>
      </w:tr>
      <w:tr w:rsidR="00FE170F">
        <w:trPr>
          <w:trHeight w:val="2206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ind w:right="3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закругленного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одинарной косой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9" w:type="dxa"/>
          </w:tcPr>
          <w:p w:rsidR="00FE170F" w:rsidRDefault="0016628F">
            <w:pPr>
              <w:pStyle w:val="TableParagraph"/>
              <w:ind w:left="108" w:right="567"/>
              <w:rPr>
                <w:sz w:val="24"/>
              </w:rPr>
            </w:pPr>
            <w:r>
              <w:rPr>
                <w:sz w:val="24"/>
              </w:rPr>
              <w:t xml:space="preserve">Знакомство с </w:t>
            </w:r>
            <w:r>
              <w:rPr>
                <w:spacing w:val="-2"/>
                <w:sz w:val="24"/>
              </w:rPr>
              <w:t xml:space="preserve">последовательностью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закругленного среза одинарной 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604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картой. Демонстрация приемов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right="681"/>
              <w:rPr>
                <w:sz w:val="24"/>
              </w:rPr>
            </w:pPr>
            <w:r>
              <w:rPr>
                <w:sz w:val="24"/>
              </w:rPr>
              <w:t xml:space="preserve">Знакомятся с </w:t>
            </w:r>
            <w:r>
              <w:rPr>
                <w:spacing w:val="-2"/>
                <w:sz w:val="24"/>
              </w:rPr>
              <w:t xml:space="preserve">последовательностью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закругленного среза одинарной косой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538"/>
              <w:rPr>
                <w:sz w:val="24"/>
              </w:rPr>
            </w:pPr>
            <w:r>
              <w:rPr>
                <w:sz w:val="24"/>
              </w:rPr>
              <w:t xml:space="preserve">Знакомятся с </w:t>
            </w:r>
            <w:r>
              <w:rPr>
                <w:spacing w:val="-2"/>
                <w:sz w:val="24"/>
              </w:rPr>
              <w:t xml:space="preserve">последовательностью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закругленного среза одинарной 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575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картой. Демонстрируют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приемы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523"/>
        <w:gridCol w:w="709"/>
        <w:gridCol w:w="3289"/>
        <w:gridCol w:w="142"/>
        <w:gridCol w:w="3260"/>
        <w:gridCol w:w="3260"/>
      </w:tblGrid>
      <w:tr w:rsidR="00FE170F">
        <w:trPr>
          <w:trHeight w:val="275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89" w:type="dxa"/>
          </w:tcPr>
          <w:p w:rsidR="00FE170F" w:rsidRDefault="0016628F">
            <w:pPr>
              <w:pStyle w:val="TableParagraph"/>
              <w:spacing w:before="1"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выметывания</w:t>
            </w:r>
          </w:p>
        </w:tc>
        <w:tc>
          <w:tcPr>
            <w:tcW w:w="3402" w:type="dxa"/>
            <w:gridSpan w:val="2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выметывания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spacing w:line="276" w:lineRule="exact"/>
              <w:ind w:right="3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закругленного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одинарной косой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9" w:type="dxa"/>
          </w:tcPr>
          <w:p w:rsidR="00FE170F" w:rsidRDefault="0016628F">
            <w:pPr>
              <w:pStyle w:val="TableParagraph"/>
              <w:spacing w:line="276" w:lineRule="exact"/>
              <w:ind w:left="108" w:right="53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закругленного среза одинарной косой обтачкой на изнаночную </w:t>
            </w:r>
            <w:r>
              <w:rPr>
                <w:spacing w:val="-2"/>
                <w:sz w:val="24"/>
              </w:rPr>
              <w:t>сторону</w:t>
            </w:r>
          </w:p>
        </w:tc>
        <w:tc>
          <w:tcPr>
            <w:tcW w:w="3402" w:type="dxa"/>
            <w:gridSpan w:val="2"/>
          </w:tcPr>
          <w:p w:rsidR="00FE170F" w:rsidRDefault="0016628F">
            <w:pPr>
              <w:pStyle w:val="TableParagraph"/>
              <w:spacing w:line="276" w:lineRule="exact"/>
              <w:ind w:right="270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закругленный срез одинарной косой обтачкой на изнаночную сторону с 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left="108" w:right="127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закругленный срез одинарной косой обтачкой на изнаночную </w:t>
            </w:r>
            <w:r>
              <w:rPr>
                <w:spacing w:val="-2"/>
                <w:sz w:val="24"/>
              </w:rPr>
              <w:t>сторону</w:t>
            </w:r>
          </w:p>
        </w:tc>
      </w:tr>
      <w:tr w:rsidR="00FE170F">
        <w:trPr>
          <w:trHeight w:val="331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ind w:right="3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закругленного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двойной косой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89" w:type="dxa"/>
          </w:tcPr>
          <w:p w:rsidR="00FE170F" w:rsidRDefault="0016628F">
            <w:pPr>
              <w:pStyle w:val="TableParagraph"/>
              <w:ind w:left="108" w:right="567"/>
              <w:rPr>
                <w:sz w:val="24"/>
              </w:rPr>
            </w:pPr>
            <w:r>
              <w:rPr>
                <w:sz w:val="24"/>
              </w:rPr>
              <w:t xml:space="preserve">Знакомство с </w:t>
            </w:r>
            <w:r>
              <w:rPr>
                <w:spacing w:val="-2"/>
                <w:sz w:val="24"/>
              </w:rPr>
              <w:t xml:space="preserve">последовательность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закругленного среза двойной 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 Демонстрация приемов заметывания. Обработка закругленного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z w:val="24"/>
              </w:rPr>
              <w:t xml:space="preserve"> косой обтачкой на изнаночную сторону</w:t>
            </w:r>
          </w:p>
        </w:tc>
        <w:tc>
          <w:tcPr>
            <w:tcW w:w="3402" w:type="dxa"/>
            <w:gridSpan w:val="2"/>
          </w:tcPr>
          <w:p w:rsidR="00FE170F" w:rsidRDefault="0016628F">
            <w:pPr>
              <w:pStyle w:val="TableParagraph"/>
              <w:ind w:right="270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закругленный срез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обтачкой на изнаночную сторону с 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538"/>
              <w:rPr>
                <w:sz w:val="24"/>
              </w:rPr>
            </w:pPr>
            <w:r>
              <w:rPr>
                <w:sz w:val="24"/>
              </w:rPr>
              <w:t xml:space="preserve">Знакомятся с </w:t>
            </w:r>
            <w:r>
              <w:rPr>
                <w:spacing w:val="-2"/>
                <w:sz w:val="24"/>
              </w:rPr>
              <w:t xml:space="preserve">последовательностью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закругленного среза двойной 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left="108" w:right="575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картой. Демонстрируют приемы </w:t>
            </w:r>
            <w:r>
              <w:rPr>
                <w:spacing w:val="-2"/>
                <w:sz w:val="24"/>
              </w:rPr>
              <w:t>выметывания.</w:t>
            </w:r>
          </w:p>
          <w:p w:rsidR="00FE170F" w:rsidRDefault="0016628F">
            <w:pPr>
              <w:pStyle w:val="TableParagraph"/>
              <w:spacing w:line="270" w:lineRule="atLeast"/>
              <w:ind w:left="108" w:right="130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закругленный срез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обтачкой на изнаночную сторону</w:t>
            </w:r>
          </w:p>
        </w:tc>
      </w:tr>
      <w:tr w:rsidR="00FE170F">
        <w:trPr>
          <w:trHeight w:val="1655"/>
        </w:trPr>
        <w:tc>
          <w:tcPr>
            <w:tcW w:w="562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ind w:right="3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закругленного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двойной косой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gridSpan w:val="2"/>
          </w:tcPr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Обработка закругленного среза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обтачкой на изнаночную сторону.</w:t>
            </w:r>
          </w:p>
          <w:p w:rsidR="00FE170F" w:rsidRDefault="0016628F">
            <w:pPr>
              <w:pStyle w:val="TableParagraph"/>
              <w:spacing w:line="276" w:lineRule="exact"/>
              <w:ind w:left="108" w:right="168"/>
              <w:rPr>
                <w:sz w:val="24"/>
              </w:rPr>
            </w:pPr>
            <w:r>
              <w:rPr>
                <w:sz w:val="24"/>
              </w:rPr>
              <w:t>Наметывание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настрачивание двойной косой обтачки на закругленный срез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130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закругленный срез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обтачкой на изнаночную сторону.</w:t>
            </w:r>
          </w:p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Наметывают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настрачивают двойную косую обтачку на закругленный срез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130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закругленный срез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обтачкой на изнаночную сторону.</w:t>
            </w:r>
          </w:p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Наметывают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настрачивают двойную косую обтачку на закругленный срез</w:t>
            </w:r>
          </w:p>
        </w:tc>
      </w:tr>
      <w:tr w:rsidR="00FE170F">
        <w:trPr>
          <w:trHeight w:val="1379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ind w:right="3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закругленного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двойной косой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gridSpan w:val="2"/>
          </w:tcPr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Обработка закругленного среза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обтачкой на изнаночную сторону.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Выметывание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130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закругленный срез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обтачкой на изнаночную сторону.</w:t>
            </w:r>
          </w:p>
          <w:p w:rsidR="00FE170F" w:rsidRDefault="0016628F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Выметывают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косую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обтачку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130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закругленный срез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обтачкой на изнаночную сторону.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Выметывают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косую </w:t>
            </w:r>
            <w:r>
              <w:rPr>
                <w:spacing w:val="-2"/>
                <w:sz w:val="24"/>
              </w:rPr>
              <w:t>обтачку</w:t>
            </w:r>
          </w:p>
        </w:tc>
      </w:tr>
      <w:tr w:rsidR="00FE170F">
        <w:trPr>
          <w:trHeight w:val="1101"/>
        </w:trPr>
        <w:tc>
          <w:tcPr>
            <w:tcW w:w="562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823"/>
                <w:tab w:val="left" w:pos="1878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закругленного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двойной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косой </w:t>
            </w:r>
            <w:r>
              <w:rPr>
                <w:spacing w:val="-2"/>
                <w:sz w:val="24"/>
              </w:rPr>
              <w:t>обтачкой.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gridSpan w:val="2"/>
          </w:tcPr>
          <w:p w:rsidR="00FE170F" w:rsidRDefault="0016628F">
            <w:pPr>
              <w:pStyle w:val="TableParagraph"/>
              <w:tabs>
                <w:tab w:val="left" w:pos="1843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закругленного </w:t>
            </w:r>
            <w:r>
              <w:rPr>
                <w:sz w:val="24"/>
              </w:rPr>
              <w:t>среза двойной косой обтачкой на изнаночную сторону.</w:t>
            </w:r>
          </w:p>
          <w:p w:rsidR="00FE170F" w:rsidRDefault="0016628F">
            <w:pPr>
              <w:pStyle w:val="TableParagraph"/>
              <w:spacing w:line="25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Настрачивание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закругленный срез двойной косой обтачкой на изнаночную сторону.</w:t>
            </w:r>
          </w:p>
          <w:p w:rsidR="00FE170F" w:rsidRDefault="0016628F">
            <w:pPr>
              <w:pStyle w:val="TableParagraph"/>
              <w:tabs>
                <w:tab w:val="left" w:pos="2509"/>
              </w:tabs>
              <w:spacing w:line="254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Настрачивают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косую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закругленный срез</w:t>
            </w:r>
            <w:r>
              <w:rPr>
                <w:sz w:val="24"/>
              </w:rPr>
              <w:t xml:space="preserve"> двойной косой обтачкой на изнаночную сторону.</w:t>
            </w:r>
          </w:p>
          <w:p w:rsidR="00FE170F" w:rsidRDefault="0016628F">
            <w:pPr>
              <w:pStyle w:val="TableParagraph"/>
              <w:tabs>
                <w:tab w:val="left" w:pos="2508"/>
              </w:tabs>
              <w:spacing w:line="254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Настрачивают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косую</w:t>
            </w:r>
          </w:p>
        </w:tc>
      </w:tr>
    </w:tbl>
    <w:p w:rsidR="00FE170F" w:rsidRDefault="00FE170F">
      <w:pPr>
        <w:pStyle w:val="TableParagraph"/>
        <w:spacing w:line="254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523"/>
        <w:gridCol w:w="709"/>
        <w:gridCol w:w="3431"/>
        <w:gridCol w:w="3260"/>
        <w:gridCol w:w="3260"/>
      </w:tblGrid>
      <w:tr w:rsidR="00FE170F">
        <w:trPr>
          <w:trHeight w:val="275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1"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z w:val="24"/>
              </w:rPr>
              <w:t>обтачку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обтачку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деталь</w:t>
            </w:r>
          </w:p>
        </w:tc>
      </w:tr>
      <w:tr w:rsidR="00FE170F">
        <w:trPr>
          <w:trHeight w:val="276"/>
        </w:trPr>
        <w:tc>
          <w:tcPr>
            <w:tcW w:w="13745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тканью.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Изготовление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косынки-14</w:t>
            </w:r>
            <w:r>
              <w:rPr>
                <w:b/>
                <w:spacing w:val="-2"/>
                <w:sz w:val="24"/>
              </w:rPr>
              <w:t xml:space="preserve"> часов</w:t>
            </w:r>
          </w:p>
        </w:tc>
      </w:tr>
      <w:tr w:rsidR="00FE170F">
        <w:trPr>
          <w:trHeight w:val="1656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662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Косынка.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 образца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r>
              <w:rPr>
                <w:sz w:val="24"/>
              </w:rPr>
              <w:t>объекта труда. Знакомство с видами тканей, применяемые для косынки. Создание коллекцию тканей 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пошива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косынок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тетрадь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Создают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тканей для пошива косынок в тетрадь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left="108" w:right="174"/>
              <w:rPr>
                <w:sz w:val="24"/>
              </w:rPr>
            </w:pPr>
            <w:r>
              <w:rPr>
                <w:sz w:val="24"/>
              </w:rPr>
              <w:t>Анализируют объект труда. 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тканей, применя</w:t>
            </w:r>
            <w:r>
              <w:rPr>
                <w:sz w:val="24"/>
              </w:rPr>
              <w:t xml:space="preserve">емые для косынки. Создают коллекцию тканей для пошива косынок в </w:t>
            </w:r>
            <w:r>
              <w:rPr>
                <w:spacing w:val="-2"/>
                <w:sz w:val="24"/>
              </w:rPr>
              <w:t>тетрадь</w:t>
            </w:r>
          </w:p>
        </w:tc>
      </w:tr>
      <w:tr w:rsidR="00FE170F">
        <w:trPr>
          <w:trHeight w:val="279"/>
        </w:trPr>
        <w:tc>
          <w:tcPr>
            <w:tcW w:w="562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6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523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косынки</w:t>
            </w:r>
          </w:p>
        </w:tc>
        <w:tc>
          <w:tcPr>
            <w:tcW w:w="709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6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размеры</w:t>
            </w:r>
          </w:p>
        </w:tc>
        <w:tc>
          <w:tcPr>
            <w:tcW w:w="3260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Подготавливают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3260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Подготавливают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</w:tr>
      <w:tr w:rsidR="00FE170F">
        <w:trPr>
          <w:trHeight w:val="274"/>
        </w:trPr>
        <w:tc>
          <w:tcPr>
            <w:tcW w:w="562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припусков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швы.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раскрою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раскрою.</w:t>
            </w:r>
          </w:p>
        </w:tc>
      </w:tr>
      <w:tr w:rsidR="00FE170F">
        <w:trPr>
          <w:trHeight w:val="275"/>
        </w:trPr>
        <w:tc>
          <w:tcPr>
            <w:tcW w:w="562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инструкционной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карты.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лицевую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FE170F">
        <w:trPr>
          <w:trHeight w:val="276"/>
        </w:trPr>
        <w:tc>
          <w:tcPr>
            <w:tcW w:w="562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раскрое.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лицевую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изнаночную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ткани.</w:t>
            </w:r>
          </w:p>
        </w:tc>
      </w:tr>
      <w:tr w:rsidR="00FE170F">
        <w:trPr>
          <w:trHeight w:val="275"/>
        </w:trPr>
        <w:tc>
          <w:tcPr>
            <w:tcW w:w="562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изнаночную стороны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ткани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технику</w:t>
            </w:r>
          </w:p>
        </w:tc>
      </w:tr>
      <w:tr w:rsidR="00FE170F">
        <w:trPr>
          <w:trHeight w:val="276"/>
        </w:trPr>
        <w:tc>
          <w:tcPr>
            <w:tcW w:w="562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раскрою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косынки.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Повторяют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раскрое.</w:t>
            </w:r>
          </w:p>
        </w:tc>
      </w:tr>
      <w:tr w:rsidR="00FE170F">
        <w:trPr>
          <w:trHeight w:val="276"/>
        </w:trPr>
        <w:tc>
          <w:tcPr>
            <w:tcW w:w="562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косынки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технику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Раскладывают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FE170F">
        <w:trPr>
          <w:trHeight w:val="275"/>
        </w:trPr>
        <w:tc>
          <w:tcPr>
            <w:tcW w:w="562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раскрое.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ткани.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Обмеловывают.</w:t>
            </w:r>
          </w:p>
        </w:tc>
      </w:tr>
      <w:tr w:rsidR="00FE170F">
        <w:trPr>
          <w:trHeight w:val="276"/>
        </w:trPr>
        <w:tc>
          <w:tcPr>
            <w:tcW w:w="562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Раскладывают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Раскраивают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косынку</w:t>
            </w:r>
          </w:p>
        </w:tc>
      </w:tr>
      <w:tr w:rsidR="00FE170F">
        <w:trPr>
          <w:trHeight w:val="275"/>
        </w:trPr>
        <w:tc>
          <w:tcPr>
            <w:tcW w:w="562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ткани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76"/>
        </w:trPr>
        <w:tc>
          <w:tcPr>
            <w:tcW w:w="562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Обмеловывают.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Раскраивают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73"/>
        </w:trPr>
        <w:tc>
          <w:tcPr>
            <w:tcW w:w="562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косынку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260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79"/>
        </w:trPr>
        <w:tc>
          <w:tcPr>
            <w:tcW w:w="562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59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523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пошива</w:t>
            </w:r>
          </w:p>
        </w:tc>
        <w:tc>
          <w:tcPr>
            <w:tcW w:w="709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59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пошива</w:t>
            </w:r>
          </w:p>
        </w:tc>
        <w:tc>
          <w:tcPr>
            <w:tcW w:w="3260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Участвуют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составление</w:t>
            </w:r>
          </w:p>
        </w:tc>
        <w:tc>
          <w:tcPr>
            <w:tcW w:w="3260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Составляют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пошива</w:t>
            </w:r>
          </w:p>
        </w:tc>
      </w:tr>
      <w:tr w:rsidR="00FE170F">
        <w:trPr>
          <w:trHeight w:val="274"/>
        </w:trPr>
        <w:tc>
          <w:tcPr>
            <w:tcW w:w="562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косынки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косынки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коллективной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плана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пошива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косынки,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косынки,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используя</w:t>
            </w:r>
          </w:p>
        </w:tc>
      </w:tr>
      <w:tr w:rsidR="00FE170F">
        <w:trPr>
          <w:trHeight w:val="275"/>
        </w:trPr>
        <w:tc>
          <w:tcPr>
            <w:tcW w:w="562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беседе.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отвечая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учителя.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предметно-технологическую</w:t>
            </w:r>
          </w:p>
        </w:tc>
      </w:tr>
      <w:tr w:rsidR="00FE170F">
        <w:trPr>
          <w:trHeight w:val="275"/>
        </w:trPr>
        <w:tc>
          <w:tcPr>
            <w:tcW w:w="562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пошива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косынки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пошива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карту.</w:t>
            </w:r>
          </w:p>
        </w:tc>
      </w:tr>
      <w:tr w:rsidR="00FE170F">
        <w:trPr>
          <w:trHeight w:val="276"/>
        </w:trPr>
        <w:tc>
          <w:tcPr>
            <w:tcW w:w="562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косынки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тетради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пошива</w:t>
            </w:r>
          </w:p>
        </w:tc>
      </w:tr>
      <w:tr w:rsidR="00FE170F">
        <w:trPr>
          <w:trHeight w:val="272"/>
        </w:trPr>
        <w:tc>
          <w:tcPr>
            <w:tcW w:w="562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260" w:type="dxa"/>
            <w:tcBorders>
              <w:top w:val="nil"/>
            </w:tcBorders>
          </w:tcPr>
          <w:p w:rsidR="00FE170F" w:rsidRDefault="0016628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косынки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тетради</w:t>
            </w:r>
          </w:p>
        </w:tc>
      </w:tr>
      <w:tr w:rsidR="00FE170F">
        <w:trPr>
          <w:trHeight w:val="281"/>
        </w:trPr>
        <w:tc>
          <w:tcPr>
            <w:tcW w:w="562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61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523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долевого</w:t>
            </w:r>
          </w:p>
        </w:tc>
        <w:tc>
          <w:tcPr>
            <w:tcW w:w="709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6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предметно-</w:t>
            </w:r>
          </w:p>
        </w:tc>
        <w:tc>
          <w:tcPr>
            <w:tcW w:w="3260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2"/>
                <w:sz w:val="24"/>
              </w:rPr>
              <w:t xml:space="preserve"> этапы</w:t>
            </w:r>
          </w:p>
        </w:tc>
        <w:tc>
          <w:tcPr>
            <w:tcW w:w="3260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предметно-</w:t>
            </w:r>
          </w:p>
        </w:tc>
      </w:tr>
      <w:tr w:rsidR="00FE170F">
        <w:trPr>
          <w:trHeight w:val="276"/>
        </w:trPr>
        <w:tc>
          <w:tcPr>
            <w:tcW w:w="562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среза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косынки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швом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картой.</w:t>
            </w:r>
          </w:p>
        </w:tc>
      </w:tr>
      <w:tr w:rsidR="00FE170F">
        <w:trPr>
          <w:trHeight w:val="276"/>
        </w:trPr>
        <w:tc>
          <w:tcPr>
            <w:tcW w:w="562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вподгибку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этапов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закрытым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срезом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этапы</w:t>
            </w:r>
          </w:p>
        </w:tc>
      </w:tr>
      <w:tr w:rsidR="00FE170F">
        <w:trPr>
          <w:trHeight w:val="270"/>
        </w:trPr>
        <w:tc>
          <w:tcPr>
            <w:tcW w:w="562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  <w:tcBorders>
              <w:top w:val="nil"/>
            </w:tcBorders>
          </w:tcPr>
          <w:p w:rsidR="00FE170F" w:rsidRDefault="0016628F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закрытым</w:t>
            </w:r>
            <w:r>
              <w:rPr>
                <w:spacing w:val="-2"/>
                <w:sz w:val="24"/>
              </w:rPr>
              <w:t xml:space="preserve"> срезом</w:t>
            </w:r>
          </w:p>
        </w:tc>
        <w:tc>
          <w:tcPr>
            <w:tcW w:w="709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инструкционной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карте.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FE170F">
        <w:trPr>
          <w:trHeight w:val="276"/>
        </w:trPr>
        <w:tc>
          <w:tcPr>
            <w:tcW w:w="562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523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долевого</w:t>
            </w:r>
          </w:p>
        </w:tc>
        <w:tc>
          <w:tcPr>
            <w:tcW w:w="709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закрытым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срезом.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2"/>
                <w:sz w:val="24"/>
              </w:rPr>
              <w:t xml:space="preserve"> технику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закрытым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срезом.</w:t>
            </w:r>
          </w:p>
        </w:tc>
      </w:tr>
      <w:tr w:rsidR="00FE170F">
        <w:trPr>
          <w:trHeight w:val="273"/>
        </w:trPr>
        <w:tc>
          <w:tcPr>
            <w:tcW w:w="562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3" w:type="dxa"/>
            <w:tcBorders>
              <w:top w:val="nil"/>
            </w:tcBorders>
          </w:tcPr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среза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косынки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швом</w:t>
            </w:r>
          </w:p>
        </w:tc>
        <w:tc>
          <w:tcPr>
            <w:tcW w:w="709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</w:tcBorders>
          </w:tcPr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3260" w:type="dxa"/>
            <w:tcBorders>
              <w:top w:val="nil"/>
            </w:tcBorders>
          </w:tcPr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безопасной</w:t>
            </w:r>
            <w:r>
              <w:rPr>
                <w:spacing w:val="-2"/>
                <w:sz w:val="24"/>
              </w:rPr>
              <w:t xml:space="preserve"> работы.</w:t>
            </w:r>
          </w:p>
        </w:tc>
        <w:tc>
          <w:tcPr>
            <w:tcW w:w="3260" w:type="dxa"/>
            <w:tcBorders>
              <w:top w:val="nil"/>
            </w:tcBorders>
          </w:tcPr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технологические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523"/>
        <w:gridCol w:w="709"/>
        <w:gridCol w:w="3431"/>
        <w:gridCol w:w="3260"/>
        <w:gridCol w:w="3260"/>
      </w:tblGrid>
      <w:tr w:rsidR="00FE170F">
        <w:trPr>
          <w:trHeight w:val="1931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spacing w:before="3" w:line="237" w:lineRule="auto"/>
              <w:ind w:right="624"/>
              <w:rPr>
                <w:sz w:val="24"/>
              </w:rPr>
            </w:pPr>
            <w:r>
              <w:rPr>
                <w:sz w:val="24"/>
              </w:rPr>
              <w:t>вподгибку с закрытым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срезом</w:t>
            </w: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168"/>
              <w:rPr>
                <w:sz w:val="24"/>
              </w:rPr>
            </w:pPr>
            <w:r>
              <w:rPr>
                <w:sz w:val="24"/>
              </w:rPr>
              <w:t>выполнению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закрытым срезом.</w:t>
            </w:r>
          </w:p>
          <w:p w:rsidR="00FE170F" w:rsidRDefault="0016628F">
            <w:pPr>
              <w:pStyle w:val="TableParagraph"/>
              <w:spacing w:before="1"/>
              <w:ind w:left="108" w:right="168"/>
              <w:rPr>
                <w:sz w:val="24"/>
              </w:rPr>
            </w:pPr>
            <w:r>
              <w:rPr>
                <w:sz w:val="24"/>
              </w:rPr>
              <w:t>Обработка долевого среза косынки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швом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закрытым срезом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Обрабатывают долевой срез косынки швом вподгибку с закрытым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срезом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left="108" w:right="361"/>
              <w:jc w:val="both"/>
              <w:rPr>
                <w:sz w:val="24"/>
              </w:rPr>
            </w:pPr>
            <w:r>
              <w:rPr>
                <w:sz w:val="24"/>
              </w:rPr>
              <w:t>требования к выполнению шва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закрытым </w:t>
            </w:r>
            <w:r>
              <w:rPr>
                <w:spacing w:val="-2"/>
                <w:sz w:val="24"/>
              </w:rPr>
              <w:t>срезом</w:t>
            </w:r>
            <w:r>
              <w:rPr>
                <w:color w:val="00AFEF"/>
                <w:spacing w:val="-2"/>
                <w:sz w:val="24"/>
              </w:rPr>
              <w:t>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 косынки швом вподгибку с закрытым срезом.</w:t>
            </w: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spacing w:line="276" w:lineRule="exact"/>
              <w:ind w:right="5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поперечного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среза косынки швом вподгибку с закрытым срезом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vMerge w:val="restart"/>
          </w:tcPr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 Повторение этапов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закрытым срезом.</w:t>
            </w:r>
          </w:p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Технические требования к выполнению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закрытым срезом.</w:t>
            </w:r>
          </w:p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поперечного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среза косынки швом вподгибку с закрытым срезом</w:t>
            </w:r>
          </w:p>
        </w:tc>
        <w:tc>
          <w:tcPr>
            <w:tcW w:w="3260" w:type="dxa"/>
            <w:vMerge w:val="restart"/>
          </w:tcPr>
          <w:p w:rsidR="00FE170F" w:rsidRDefault="0016628F">
            <w:pPr>
              <w:pStyle w:val="TableParagraph"/>
              <w:ind w:right="127"/>
              <w:rPr>
                <w:sz w:val="24"/>
              </w:rPr>
            </w:pPr>
            <w:r>
              <w:rPr>
                <w:sz w:val="24"/>
              </w:rPr>
              <w:t>Повторяют этапы выполнения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закрытым срезом по инструкционной карте.</w:t>
            </w:r>
          </w:p>
          <w:p w:rsidR="00FE170F" w:rsidRDefault="0016628F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Повторяют технику безопасной работы. 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поперечный срез косынки швом вподгибку с закрытым срезом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</w:t>
            </w:r>
            <w:r>
              <w:rPr>
                <w:sz w:val="24"/>
              </w:rPr>
              <w:t>щью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  <w:tc>
          <w:tcPr>
            <w:tcW w:w="3260" w:type="dxa"/>
            <w:vMerge w:val="restart"/>
          </w:tcPr>
          <w:p w:rsidR="00FE170F" w:rsidRDefault="0016628F">
            <w:pPr>
              <w:pStyle w:val="TableParagraph"/>
              <w:ind w:left="108" w:right="127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 Повторяют этапы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закрытым срезом.</w:t>
            </w:r>
          </w:p>
          <w:p w:rsidR="00FE170F" w:rsidRDefault="0016628F">
            <w:pPr>
              <w:pStyle w:val="TableParagraph"/>
              <w:ind w:left="108" w:right="131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требования к выполнению шва вподгибку с закрытым </w:t>
            </w:r>
            <w:r>
              <w:rPr>
                <w:spacing w:val="-2"/>
                <w:sz w:val="24"/>
              </w:rPr>
              <w:t>срезом</w:t>
            </w:r>
            <w:r>
              <w:rPr>
                <w:color w:val="00AFEF"/>
                <w:spacing w:val="-2"/>
                <w:sz w:val="24"/>
              </w:rPr>
              <w:t>.</w:t>
            </w:r>
          </w:p>
          <w:p w:rsidR="00FE170F" w:rsidRDefault="0016628F">
            <w:pPr>
              <w:pStyle w:val="TableParagraph"/>
              <w:spacing w:line="270" w:lineRule="atLeast"/>
              <w:ind w:left="108" w:right="307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поперечный срез косынки швом вподгибку с </w:t>
            </w:r>
            <w:r>
              <w:rPr>
                <w:sz w:val="24"/>
              </w:rPr>
              <w:t xml:space="preserve">закрытым </w:t>
            </w:r>
            <w:r>
              <w:rPr>
                <w:spacing w:val="-2"/>
                <w:sz w:val="24"/>
              </w:rPr>
              <w:t>срезом.</w:t>
            </w:r>
          </w:p>
        </w:tc>
      </w:tr>
      <w:tr w:rsidR="00FE170F">
        <w:trPr>
          <w:trHeight w:val="2198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ind w:right="5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поперечного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среза косынки швом вподгибку с закрытым срезом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1655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ind w:right="504"/>
              <w:rPr>
                <w:sz w:val="24"/>
              </w:rPr>
            </w:pPr>
            <w:r>
              <w:rPr>
                <w:sz w:val="24"/>
              </w:rPr>
              <w:t>Заготовка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долевой обтачки косынки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долевой </w:t>
            </w:r>
            <w:r>
              <w:rPr>
                <w:spacing w:val="-2"/>
                <w:sz w:val="24"/>
              </w:rPr>
              <w:t>обтачки.</w:t>
            </w:r>
          </w:p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 Раскрой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долевой </w:t>
            </w:r>
            <w:r>
              <w:rPr>
                <w:spacing w:val="-2"/>
                <w:sz w:val="24"/>
              </w:rPr>
              <w:t>обтачки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 xml:space="preserve">Определяют </w:t>
            </w:r>
            <w:r>
              <w:rPr>
                <w:sz w:val="24"/>
              </w:rPr>
              <w:t>размер долевой обтачки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учителя. Раскраивают долевую обтачку с 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долевой </w:t>
            </w:r>
            <w:r>
              <w:rPr>
                <w:spacing w:val="-2"/>
                <w:sz w:val="24"/>
              </w:rPr>
              <w:t>обтачки.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575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картой. Раскраивают долевую </w:t>
            </w:r>
            <w:r>
              <w:rPr>
                <w:spacing w:val="-2"/>
                <w:sz w:val="24"/>
              </w:rPr>
              <w:t>обтачку</w:t>
            </w:r>
          </w:p>
        </w:tc>
      </w:tr>
      <w:tr w:rsidR="00FE170F">
        <w:trPr>
          <w:trHeight w:val="1379"/>
        </w:trPr>
        <w:tc>
          <w:tcPr>
            <w:tcW w:w="562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ind w:right="567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косого среза косынки долевой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правилами обработки косого среза долевой обтачкой.</w:t>
            </w:r>
          </w:p>
          <w:p w:rsidR="00FE170F" w:rsidRDefault="0016628F">
            <w:pPr>
              <w:pStyle w:val="TableParagraph"/>
              <w:spacing w:line="276" w:lineRule="exact"/>
              <w:ind w:left="108" w:right="746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картой.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правилами обработки косого среза долевой обтачкой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правилами обработки косого среза долевой обтачкой.</w:t>
            </w:r>
          </w:p>
          <w:p w:rsidR="00FE170F" w:rsidRDefault="0016628F">
            <w:pPr>
              <w:pStyle w:val="TableParagraph"/>
              <w:spacing w:line="276" w:lineRule="exact"/>
              <w:ind w:left="108" w:right="575"/>
              <w:rPr>
                <w:sz w:val="24"/>
              </w:rPr>
            </w:pPr>
            <w:r>
              <w:rPr>
                <w:sz w:val="24"/>
              </w:rPr>
              <w:t>Работают с предметно-</w:t>
            </w:r>
            <w:r>
              <w:rPr>
                <w:sz w:val="24"/>
              </w:rPr>
              <w:t xml:space="preserve"> технологической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картой.</w:t>
            </w:r>
          </w:p>
        </w:tc>
      </w:tr>
      <w:tr w:rsidR="00FE170F">
        <w:trPr>
          <w:trHeight w:val="27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косого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косого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523"/>
        <w:gridCol w:w="709"/>
        <w:gridCol w:w="3431"/>
        <w:gridCol w:w="3260"/>
        <w:gridCol w:w="3260"/>
      </w:tblGrid>
      <w:tr w:rsidR="00FE170F">
        <w:trPr>
          <w:trHeight w:val="1379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spacing w:before="3" w:line="237" w:lineRule="auto"/>
              <w:ind w:right="571"/>
              <w:rPr>
                <w:sz w:val="24"/>
              </w:rPr>
            </w:pPr>
            <w:r>
              <w:rPr>
                <w:sz w:val="24"/>
              </w:rPr>
              <w:t>среза косынки долевой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обтачкой</w:t>
            </w: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1"/>
              <w:ind w:left="108" w:right="168"/>
              <w:rPr>
                <w:sz w:val="24"/>
              </w:rPr>
            </w:pPr>
            <w:r>
              <w:rPr>
                <w:sz w:val="24"/>
              </w:rPr>
              <w:t>долевой обтачкой. Наметывание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настрачивание долевой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обтачки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right="158"/>
              <w:rPr>
                <w:sz w:val="24"/>
              </w:rPr>
            </w:pPr>
            <w:r>
              <w:rPr>
                <w:sz w:val="24"/>
              </w:rPr>
              <w:t>долевой обтачкой с помощью учителя. Наметывают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настрачивают долевую обтачку на косой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срез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долевой обтачкой. Наметывают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настрачивают долевую обтачку на косой </w:t>
            </w:r>
            <w:r>
              <w:rPr>
                <w:spacing w:val="-2"/>
                <w:sz w:val="24"/>
              </w:rPr>
              <w:t>срез</w:t>
            </w:r>
            <w:r>
              <w:rPr>
                <w:color w:val="00AFEF"/>
                <w:spacing w:val="-2"/>
                <w:sz w:val="24"/>
              </w:rPr>
              <w:t>.</w:t>
            </w: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732"/>
              </w:tabs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косого</w:t>
            </w:r>
          </w:p>
          <w:p w:rsidR="00FE170F" w:rsidRDefault="0016628F">
            <w:pPr>
              <w:pStyle w:val="TableParagraph"/>
              <w:tabs>
                <w:tab w:val="left" w:pos="1535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среза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косынки </w:t>
            </w:r>
            <w:r>
              <w:rPr>
                <w:sz w:val="24"/>
              </w:rPr>
              <w:t>долевой 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долевой </w:t>
            </w:r>
            <w:r>
              <w:rPr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Выметывание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долевой</w:t>
            </w:r>
            <w:r>
              <w:rPr>
                <w:spacing w:val="-2"/>
                <w:sz w:val="24"/>
              </w:rPr>
              <w:t xml:space="preserve"> обтачки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 долевой обтачкой 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right="847"/>
              <w:rPr>
                <w:sz w:val="24"/>
              </w:rPr>
            </w:pPr>
            <w:r>
              <w:rPr>
                <w:sz w:val="24"/>
              </w:rPr>
              <w:t>Выметывают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долевую </w:t>
            </w:r>
            <w:r>
              <w:rPr>
                <w:spacing w:val="-2"/>
                <w:sz w:val="24"/>
              </w:rPr>
              <w:t>обтачку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 долевой обтачкой.</w:t>
            </w:r>
          </w:p>
          <w:p w:rsidR="00FE170F" w:rsidRDefault="0016628F">
            <w:pPr>
              <w:pStyle w:val="TableParagraph"/>
              <w:ind w:left="108" w:right="846"/>
              <w:rPr>
                <w:sz w:val="24"/>
              </w:rPr>
            </w:pPr>
            <w:r>
              <w:rPr>
                <w:sz w:val="24"/>
              </w:rPr>
              <w:t>Выметывают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долевую </w:t>
            </w:r>
            <w:r>
              <w:rPr>
                <w:spacing w:val="-2"/>
                <w:sz w:val="24"/>
              </w:rPr>
              <w:t>обтачку</w:t>
            </w: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732"/>
              </w:tabs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косого</w:t>
            </w:r>
          </w:p>
          <w:p w:rsidR="00FE170F" w:rsidRDefault="0016628F">
            <w:pPr>
              <w:pStyle w:val="TableParagraph"/>
              <w:tabs>
                <w:tab w:val="left" w:pos="1535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среза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косынки </w:t>
            </w:r>
            <w:r>
              <w:rPr>
                <w:sz w:val="24"/>
              </w:rPr>
              <w:t>долевой 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среза долевой обтачкой.</w:t>
            </w:r>
          </w:p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Настрачивание долевой обтачки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деталь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 долевой обтачкой 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Настрачивают долевую обтачку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деталь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 долевой обтачкой.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Настрачивают дол</w:t>
            </w:r>
            <w:r>
              <w:rPr>
                <w:sz w:val="24"/>
              </w:rPr>
              <w:t>евую обтачку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деталь</w:t>
            </w: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197"/>
                <w:tab w:val="left" w:pos="1619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 отделка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утюжка косынки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vMerge w:val="restart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Повторение правил проведения влажно-тепловой обработки для изделий из хлопчатобумажных тканей. 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выполнению операции.</w:t>
            </w:r>
          </w:p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техники безопасности при работе с </w:t>
            </w:r>
            <w:r>
              <w:rPr>
                <w:spacing w:val="-2"/>
                <w:sz w:val="24"/>
              </w:rPr>
              <w:t>утюгом</w:t>
            </w:r>
          </w:p>
          <w:p w:rsidR="00FE170F" w:rsidRDefault="0016628F">
            <w:pPr>
              <w:pStyle w:val="TableParagraph"/>
              <w:ind w:left="108" w:right="43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окончательной отделки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утюжки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косынки. Оценивание выполненной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260" w:type="dxa"/>
            <w:vMerge w:val="restart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техники безопасности при работе с </w:t>
            </w:r>
            <w:r>
              <w:rPr>
                <w:spacing w:val="-2"/>
                <w:sz w:val="24"/>
              </w:rPr>
              <w:t>утюгом.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Выполняют окончательную отделку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утюжку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косынки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помощью учителя.</w:t>
            </w:r>
          </w:p>
          <w:p w:rsidR="00FE170F" w:rsidRDefault="0016628F">
            <w:pPr>
              <w:pStyle w:val="TableParagraph"/>
              <w:ind w:right="474"/>
              <w:rPr>
                <w:sz w:val="24"/>
              </w:rPr>
            </w:pPr>
            <w:r>
              <w:rPr>
                <w:sz w:val="24"/>
              </w:rPr>
              <w:t>Оценивают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выполненную </w:t>
            </w: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3260" w:type="dxa"/>
            <w:vMerge w:val="restart"/>
          </w:tcPr>
          <w:p w:rsidR="00FE170F" w:rsidRDefault="0016628F">
            <w:pPr>
              <w:pStyle w:val="TableParagraph"/>
              <w:ind w:left="108" w:right="117"/>
              <w:rPr>
                <w:sz w:val="24"/>
              </w:rPr>
            </w:pPr>
            <w:r>
              <w:rPr>
                <w:sz w:val="24"/>
              </w:rPr>
              <w:t>Повторяют правила 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влажно-тепловой обработки для изделий из хлопчатобумажных тканей.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требования к выполнению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техники безопасности при работе с </w:t>
            </w:r>
            <w:r>
              <w:rPr>
                <w:spacing w:val="-2"/>
                <w:sz w:val="24"/>
              </w:rPr>
              <w:t>утюгом</w:t>
            </w:r>
            <w:r>
              <w:rPr>
                <w:color w:val="00AFEF"/>
                <w:spacing w:val="-2"/>
                <w:sz w:val="24"/>
              </w:rPr>
              <w:t>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</w:t>
            </w:r>
            <w:r>
              <w:rPr>
                <w:sz w:val="24"/>
              </w:rPr>
              <w:t>ончательную отделку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утюжку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косынки. Оценивают выполненную </w:t>
            </w:r>
            <w:r>
              <w:rPr>
                <w:spacing w:val="-2"/>
                <w:sz w:val="24"/>
              </w:rPr>
              <w:t>работу</w:t>
            </w:r>
          </w:p>
        </w:tc>
      </w:tr>
      <w:tr w:rsidR="00FE170F">
        <w:trPr>
          <w:trHeight w:val="247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197"/>
                <w:tab w:val="left" w:pos="1619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 отделка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утюжка косынки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</w:tbl>
    <w:p w:rsidR="00FE170F" w:rsidRDefault="00FE170F">
      <w:pPr>
        <w:rPr>
          <w:sz w:val="2"/>
          <w:szCs w:val="2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523"/>
        <w:gridCol w:w="709"/>
        <w:gridCol w:w="3431"/>
        <w:gridCol w:w="3260"/>
        <w:gridCol w:w="3260"/>
      </w:tblGrid>
      <w:tr w:rsidR="00FE170F">
        <w:trPr>
          <w:trHeight w:val="275"/>
        </w:trPr>
        <w:tc>
          <w:tcPr>
            <w:tcW w:w="13745" w:type="dxa"/>
            <w:gridSpan w:val="6"/>
          </w:tcPr>
          <w:p w:rsidR="00FE170F" w:rsidRDefault="0016628F">
            <w:pPr>
              <w:pStyle w:val="TableParagraph"/>
              <w:spacing w:before="1" w:line="255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сборок-4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Сборка. Выполнение </w:t>
            </w:r>
            <w:r>
              <w:rPr>
                <w:spacing w:val="-2"/>
                <w:sz w:val="24"/>
              </w:rPr>
              <w:t>сборки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ручным способом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vMerge w:val="restart"/>
          </w:tcPr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Анализ объекта труда. 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способами </w:t>
            </w:r>
            <w:r>
              <w:rPr>
                <w:sz w:val="24"/>
              </w:rPr>
              <w:t>выполнения сборок.</w:t>
            </w:r>
          </w:p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Технические требования для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операции. Знакомство с приемами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операции. Расчет ткани для выполнения </w:t>
            </w:r>
            <w:r>
              <w:rPr>
                <w:spacing w:val="-2"/>
                <w:sz w:val="24"/>
              </w:rPr>
              <w:t>сборок</w:t>
            </w:r>
          </w:p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сборки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ручным </w:t>
            </w:r>
            <w:r>
              <w:rPr>
                <w:spacing w:val="-2"/>
                <w:sz w:val="24"/>
              </w:rPr>
              <w:t>способом.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260" w:type="dxa"/>
            <w:vMerge w:val="restart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способами выполнения</w:t>
            </w:r>
            <w:r>
              <w:rPr>
                <w:sz w:val="24"/>
              </w:rPr>
              <w:t xml:space="preserve"> сборок.</w:t>
            </w:r>
          </w:p>
          <w:p w:rsidR="00FE170F" w:rsidRDefault="0016628F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для выполнения данной операции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Выполняют сборку ручным способом по готовому крою с помощью учителя.</w:t>
            </w:r>
          </w:p>
          <w:p w:rsidR="00FE170F" w:rsidRDefault="0016628F">
            <w:pPr>
              <w:pStyle w:val="TableParagraph"/>
              <w:ind w:right="388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практическую работу «Ручные сборки»</w:t>
            </w:r>
          </w:p>
        </w:tc>
        <w:tc>
          <w:tcPr>
            <w:tcW w:w="3260" w:type="dxa"/>
            <w:vMerge w:val="restart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труда. Знакомятся со способами выполнения </w:t>
            </w:r>
            <w:r>
              <w:rPr>
                <w:sz w:val="24"/>
              </w:rPr>
              <w:t>сборок.</w:t>
            </w:r>
          </w:p>
          <w:p w:rsidR="00FE170F" w:rsidRDefault="0016628F">
            <w:pPr>
              <w:pStyle w:val="TableParagraph"/>
              <w:ind w:left="108" w:right="131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для выполнения данной операции.</w:t>
            </w:r>
          </w:p>
          <w:p w:rsidR="00FE170F" w:rsidRDefault="0016628F">
            <w:pPr>
              <w:pStyle w:val="TableParagraph"/>
              <w:ind w:left="108" w:right="492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приемами выполнения данной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Рассчитывают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выполнения сборок</w:t>
            </w:r>
            <w:r>
              <w:rPr>
                <w:color w:val="00AFEF"/>
                <w:sz w:val="24"/>
              </w:rPr>
              <w:t>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сборку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ручным </w:t>
            </w:r>
            <w:r>
              <w:rPr>
                <w:spacing w:val="-2"/>
                <w:sz w:val="24"/>
              </w:rPr>
              <w:t>способом.</w:t>
            </w:r>
          </w:p>
          <w:p w:rsidR="00FE170F" w:rsidRDefault="0016628F">
            <w:pPr>
              <w:pStyle w:val="TableParagraph"/>
              <w:spacing w:line="270" w:lineRule="atLeast"/>
              <w:ind w:left="108" w:right="387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практическую работу «Ручные сборки»</w:t>
            </w:r>
          </w:p>
        </w:tc>
      </w:tr>
      <w:tr w:rsidR="00FE170F">
        <w:trPr>
          <w:trHeight w:val="330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Сборка. Выполнение </w:t>
            </w:r>
            <w:r>
              <w:rPr>
                <w:spacing w:val="-2"/>
                <w:sz w:val="24"/>
              </w:rPr>
              <w:t>сборки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ручным способом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Сборка. Выполнение сборки машинным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vMerge w:val="restart"/>
          </w:tcPr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Анализ объекта труда. 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способами выполнения машинных </w:t>
            </w:r>
            <w:r>
              <w:rPr>
                <w:spacing w:val="-2"/>
                <w:sz w:val="24"/>
              </w:rPr>
              <w:t>сборок.</w:t>
            </w:r>
          </w:p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выполнению машинных </w:t>
            </w:r>
            <w:r>
              <w:rPr>
                <w:spacing w:val="-2"/>
                <w:sz w:val="24"/>
              </w:rPr>
              <w:t>сборок.</w:t>
            </w:r>
          </w:p>
          <w:p w:rsidR="00FE170F" w:rsidRDefault="0016628F">
            <w:pPr>
              <w:pStyle w:val="TableParagraph"/>
              <w:ind w:left="108" w:right="896"/>
              <w:jc w:val="both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приемов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машинных </w:t>
            </w:r>
            <w:r>
              <w:rPr>
                <w:spacing w:val="-2"/>
                <w:sz w:val="24"/>
              </w:rPr>
              <w:t>сборок.</w:t>
            </w:r>
          </w:p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>сборок</w:t>
            </w:r>
          </w:p>
          <w:p w:rsidR="00FE170F" w:rsidRDefault="0016628F">
            <w:pPr>
              <w:pStyle w:val="TableParagraph"/>
              <w:spacing w:line="270" w:lineRule="atLeast"/>
              <w:ind w:left="108" w:right="168"/>
              <w:rPr>
                <w:sz w:val="24"/>
              </w:rPr>
            </w:pPr>
            <w:r>
              <w:rPr>
                <w:sz w:val="24"/>
              </w:rPr>
              <w:t>Выполнение сборки машинным способом. 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тетради</w:t>
            </w:r>
          </w:p>
        </w:tc>
        <w:tc>
          <w:tcPr>
            <w:tcW w:w="3260" w:type="dxa"/>
            <w:vMerge w:val="restart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способами выполнения машинных </w:t>
            </w:r>
            <w:r>
              <w:rPr>
                <w:spacing w:val="-2"/>
                <w:sz w:val="24"/>
              </w:rPr>
              <w:t>сборок.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выполнению машинных сборок</w:t>
            </w:r>
          </w:p>
          <w:p w:rsidR="00FE170F" w:rsidRDefault="0016628F">
            <w:pPr>
              <w:pStyle w:val="TableParagraph"/>
              <w:spacing w:before="274"/>
              <w:ind w:right="174"/>
              <w:rPr>
                <w:sz w:val="24"/>
              </w:rPr>
            </w:pPr>
            <w:r>
              <w:rPr>
                <w:sz w:val="24"/>
              </w:rPr>
              <w:t xml:space="preserve">Выполняют сборку </w:t>
            </w:r>
            <w:r>
              <w:rPr>
                <w:sz w:val="24"/>
              </w:rPr>
              <w:t>машинным способом по готовому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крою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260" w:type="dxa"/>
            <w:vMerge w:val="restart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Анализ объекта труда. 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способами выполнения машинных </w:t>
            </w:r>
            <w:r>
              <w:rPr>
                <w:spacing w:val="-2"/>
                <w:sz w:val="24"/>
              </w:rPr>
              <w:t>сборок.</w:t>
            </w:r>
          </w:p>
          <w:p w:rsidR="00FE170F" w:rsidRDefault="0016628F">
            <w:pPr>
              <w:pStyle w:val="TableParagraph"/>
              <w:ind w:left="108" w:right="131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к выполнению машинных </w:t>
            </w:r>
            <w:r>
              <w:rPr>
                <w:spacing w:val="-2"/>
                <w:sz w:val="24"/>
              </w:rPr>
              <w:t>сборок.</w:t>
            </w:r>
          </w:p>
          <w:p w:rsidR="00FE170F" w:rsidRDefault="0016628F">
            <w:pPr>
              <w:pStyle w:val="TableParagraph"/>
              <w:ind w:left="108" w:right="716"/>
              <w:jc w:val="bot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приемами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машинных </w:t>
            </w:r>
            <w:r>
              <w:rPr>
                <w:spacing w:val="-2"/>
                <w:sz w:val="24"/>
              </w:rPr>
              <w:t>сбо</w:t>
            </w:r>
            <w:r>
              <w:rPr>
                <w:spacing w:val="-2"/>
                <w:sz w:val="24"/>
              </w:rPr>
              <w:t>рок.</w:t>
            </w:r>
          </w:p>
          <w:p w:rsidR="00FE170F" w:rsidRDefault="0016628F">
            <w:pPr>
              <w:pStyle w:val="TableParagraph"/>
              <w:ind w:left="108" w:right="628"/>
              <w:jc w:val="both"/>
              <w:rPr>
                <w:sz w:val="24"/>
              </w:rPr>
            </w:pPr>
            <w:r>
              <w:rPr>
                <w:sz w:val="24"/>
              </w:rPr>
              <w:t>Рассчитывают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выполнения сборок</w:t>
            </w:r>
            <w:r>
              <w:rPr>
                <w:color w:val="00AFEF"/>
                <w:sz w:val="24"/>
              </w:rPr>
              <w:t>.</w:t>
            </w:r>
          </w:p>
          <w:p w:rsidR="00FE170F" w:rsidRDefault="0016628F">
            <w:pPr>
              <w:pStyle w:val="TableParagraph"/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Выполняют сборку машинным способом. Оформляют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тетради</w:t>
            </w:r>
          </w:p>
        </w:tc>
      </w:tr>
      <w:tr w:rsidR="00FE170F">
        <w:trPr>
          <w:trHeight w:val="3301"/>
        </w:trPr>
        <w:tc>
          <w:tcPr>
            <w:tcW w:w="562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Сборка. Выполнение сборки машинным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</w:tbl>
    <w:p w:rsidR="00FE170F" w:rsidRDefault="00FE170F">
      <w:pPr>
        <w:rPr>
          <w:sz w:val="2"/>
          <w:szCs w:val="2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523"/>
        <w:gridCol w:w="709"/>
        <w:gridCol w:w="3431"/>
        <w:gridCol w:w="3260"/>
        <w:gridCol w:w="3260"/>
      </w:tblGrid>
      <w:tr w:rsidR="00FE170F">
        <w:trPr>
          <w:trHeight w:val="275"/>
        </w:trPr>
        <w:tc>
          <w:tcPr>
            <w:tcW w:w="13745" w:type="dxa"/>
            <w:gridSpan w:val="6"/>
          </w:tcPr>
          <w:p w:rsidR="00FE170F" w:rsidRDefault="0016628F">
            <w:pPr>
              <w:pStyle w:val="TableParagraph"/>
              <w:spacing w:before="1" w:line="25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тканью.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Изготовление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фартука-28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276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206"/>
                <w:tab w:val="left" w:pos="1782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Фартук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поясе. </w:t>
            </w:r>
            <w:r>
              <w:rPr>
                <w:sz w:val="24"/>
              </w:rPr>
              <w:t>Анализ образца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Анализ объекта труда. Знакомство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тканей, применяемые для фартука, назначением фартука, фасонами фартука.</w:t>
            </w:r>
          </w:p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Описывание различные модели фартуков. Создание коллекцию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тканей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пошива фартука в тетради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труда. Знако</w:t>
            </w:r>
            <w:r>
              <w:rPr>
                <w:sz w:val="24"/>
              </w:rPr>
              <w:t>мятся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тканей, применяемые для фартука, назначением фартука, фасонами фартука.</w:t>
            </w:r>
          </w:p>
          <w:p w:rsidR="00FE170F" w:rsidRDefault="0016628F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Создают коллекцию тканей для пошива фартука в тетради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труда. 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тканей, применяемые для фартука, назначением </w:t>
            </w:r>
            <w:r>
              <w:rPr>
                <w:sz w:val="24"/>
              </w:rPr>
              <w:t>фартука, фасонами фартука.</w:t>
            </w:r>
          </w:p>
          <w:p w:rsidR="00FE170F" w:rsidRDefault="0016628F">
            <w:pPr>
              <w:pStyle w:val="TableParagraph"/>
              <w:ind w:left="108" w:right="788"/>
              <w:rPr>
                <w:sz w:val="24"/>
              </w:rPr>
            </w:pPr>
            <w:r>
              <w:rPr>
                <w:sz w:val="24"/>
              </w:rPr>
              <w:t>Описывают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различные модели фартуков.</w:t>
            </w:r>
          </w:p>
          <w:p w:rsidR="00FE170F" w:rsidRDefault="0016628F">
            <w:pPr>
              <w:pStyle w:val="TableParagraph"/>
              <w:spacing w:line="270" w:lineRule="atLeast"/>
              <w:ind w:left="108" w:right="174"/>
              <w:rPr>
                <w:sz w:val="24"/>
              </w:rPr>
            </w:pPr>
            <w:r>
              <w:rPr>
                <w:sz w:val="24"/>
              </w:rPr>
              <w:t>Создают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тканей для пошива фартука в </w:t>
            </w:r>
            <w:r>
              <w:rPr>
                <w:spacing w:val="-2"/>
                <w:sz w:val="24"/>
              </w:rPr>
              <w:t>тетради</w:t>
            </w:r>
          </w:p>
        </w:tc>
      </w:tr>
      <w:tr w:rsidR="00FE170F">
        <w:trPr>
          <w:trHeight w:val="2484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Детали</w:t>
            </w:r>
            <w:r>
              <w:rPr>
                <w:spacing w:val="-2"/>
                <w:sz w:val="24"/>
              </w:rPr>
              <w:t xml:space="preserve"> изделия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деталями </w:t>
            </w:r>
            <w:r>
              <w:rPr>
                <w:spacing w:val="-2"/>
                <w:sz w:val="24"/>
              </w:rPr>
              <w:t>фартука.</w:t>
            </w:r>
          </w:p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Знакомство с мерками для построения чертежа фартука, названиями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контурных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линий. Снятие мерок и запись их в </w:t>
            </w: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деталями </w:t>
            </w:r>
            <w:r>
              <w:rPr>
                <w:spacing w:val="-2"/>
                <w:sz w:val="24"/>
              </w:rPr>
              <w:t>фартука.</w:t>
            </w:r>
          </w:p>
          <w:p w:rsidR="00FE170F" w:rsidRDefault="0016628F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Снимают мерки и записывают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тетрадь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деталями </w:t>
            </w:r>
            <w:r>
              <w:rPr>
                <w:spacing w:val="-2"/>
                <w:sz w:val="24"/>
              </w:rPr>
              <w:t>фартука.</w:t>
            </w:r>
          </w:p>
          <w:p w:rsidR="00FE170F" w:rsidRDefault="0016628F">
            <w:pPr>
              <w:pStyle w:val="TableParagraph"/>
              <w:ind w:left="108" w:right="117"/>
              <w:rPr>
                <w:sz w:val="24"/>
              </w:rPr>
            </w:pPr>
            <w:r>
              <w:rPr>
                <w:sz w:val="24"/>
              </w:rPr>
              <w:t>Знакомятся с мерками для построения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фартука, названиями контурных </w:t>
            </w:r>
            <w:r>
              <w:rPr>
                <w:spacing w:val="-2"/>
                <w:sz w:val="24"/>
              </w:rPr>
              <w:t>линий.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174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контурные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линии. Снимают мерки и записывают их в тетрадь</w:t>
            </w:r>
          </w:p>
        </w:tc>
      </w:tr>
      <w:tr w:rsidR="00FE170F">
        <w:trPr>
          <w:trHeight w:val="2759"/>
        </w:trPr>
        <w:tc>
          <w:tcPr>
            <w:tcW w:w="562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583"/>
              </w:tabs>
              <w:spacing w:before="2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чертежа </w:t>
            </w:r>
            <w:r>
              <w:rPr>
                <w:sz w:val="24"/>
              </w:rPr>
              <w:t>фартука в М 1:4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244"/>
              <w:rPr>
                <w:sz w:val="24"/>
              </w:rPr>
            </w:pPr>
            <w:r>
              <w:rPr>
                <w:sz w:val="24"/>
              </w:rPr>
              <w:t>Линейка закройщика. 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чертежа фартука в М 1:4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инструкционной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линейкой </w:t>
            </w:r>
            <w:r>
              <w:rPr>
                <w:spacing w:val="-2"/>
                <w:sz w:val="24"/>
              </w:rPr>
              <w:t>закройщика.</w:t>
            </w:r>
          </w:p>
          <w:p w:rsidR="00FE170F" w:rsidRDefault="0016628F">
            <w:pPr>
              <w:pStyle w:val="TableParagraph"/>
              <w:spacing w:line="270" w:lineRule="atLeast"/>
              <w:ind w:right="174"/>
              <w:rPr>
                <w:sz w:val="24"/>
              </w:rPr>
            </w:pPr>
            <w:r>
              <w:rPr>
                <w:sz w:val="24"/>
              </w:rPr>
              <w:t>Знакомятся с правилами 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фартука в М 1:4. Записывают инструкционную карту в тетрадь. Строят чертёж на миллиметровой бумаге поэтапно,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линейкой </w:t>
            </w:r>
            <w:r>
              <w:rPr>
                <w:spacing w:val="-2"/>
                <w:sz w:val="24"/>
              </w:rPr>
              <w:t>закройщика.</w:t>
            </w:r>
          </w:p>
          <w:p w:rsidR="00FE170F" w:rsidRDefault="0016628F">
            <w:pPr>
              <w:pStyle w:val="TableParagraph"/>
              <w:spacing w:before="1"/>
              <w:ind w:left="108" w:right="174"/>
              <w:rPr>
                <w:sz w:val="24"/>
              </w:rPr>
            </w:pPr>
            <w:r>
              <w:rPr>
                <w:sz w:val="24"/>
              </w:rPr>
              <w:t>Знакомятся с правилами 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фартука в М 1:4. Записывают инструкционную карту</w:t>
            </w:r>
            <w:r>
              <w:rPr>
                <w:sz w:val="24"/>
              </w:rPr>
              <w:t xml:space="preserve"> в тетрадь. Строят чертёж на миллиметровой бумаге.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523"/>
        <w:gridCol w:w="709"/>
        <w:gridCol w:w="3431"/>
        <w:gridCol w:w="3260"/>
        <w:gridCol w:w="3260"/>
      </w:tblGrid>
      <w:tr w:rsidR="00FE170F">
        <w:trPr>
          <w:trHeight w:val="2759"/>
        </w:trPr>
        <w:tc>
          <w:tcPr>
            <w:tcW w:w="562" w:type="dxa"/>
          </w:tcPr>
          <w:p w:rsidR="00FE170F" w:rsidRDefault="0016628F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583"/>
              </w:tabs>
              <w:spacing w:before="3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чертежа </w:t>
            </w:r>
            <w:r>
              <w:rPr>
                <w:sz w:val="24"/>
              </w:rPr>
              <w:t>фартука в М 1:4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1"/>
              <w:ind w:left="108" w:right="244"/>
              <w:rPr>
                <w:sz w:val="24"/>
              </w:rPr>
            </w:pPr>
            <w:r>
              <w:rPr>
                <w:sz w:val="24"/>
              </w:rPr>
              <w:t>Линейка закройщика. 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чертежа фартука в М 1:4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инструкционной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ind w:right="958"/>
              <w:jc w:val="both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линейкой </w:t>
            </w:r>
            <w:r>
              <w:rPr>
                <w:spacing w:val="-2"/>
                <w:sz w:val="24"/>
              </w:rPr>
              <w:t>закройщика.</w:t>
            </w:r>
          </w:p>
          <w:p w:rsidR="00FE170F" w:rsidRDefault="0016628F">
            <w:pPr>
              <w:pStyle w:val="TableParagraph"/>
              <w:tabs>
                <w:tab w:val="left" w:pos="2444"/>
              </w:tabs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правилами построение чертежа фартука в М 1:4. Записывают инструкционную карту в тетрадь. Строят чертёж на </w:t>
            </w:r>
            <w:r>
              <w:rPr>
                <w:spacing w:val="-2"/>
                <w:sz w:val="24"/>
              </w:rPr>
              <w:t>миллиметровой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бумаге </w:t>
            </w:r>
            <w:r>
              <w:rPr>
                <w:sz w:val="24"/>
              </w:rPr>
              <w:t>поэтапно, с помощью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958"/>
              <w:jc w:val="both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линейкой </w:t>
            </w:r>
            <w:r>
              <w:rPr>
                <w:spacing w:val="-2"/>
                <w:sz w:val="24"/>
              </w:rPr>
              <w:t>закройщика.</w:t>
            </w:r>
          </w:p>
          <w:p w:rsidR="00FE170F" w:rsidRDefault="0016628F">
            <w:pPr>
              <w:pStyle w:val="TableParagraph"/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правилами построение чертежа фартука в М 1:</w:t>
            </w:r>
            <w:r>
              <w:rPr>
                <w:sz w:val="24"/>
              </w:rPr>
              <w:t>4. Записывают инструкционную карту в тетрадь. Строят чертёж на миллиметровой бумаге.</w:t>
            </w:r>
          </w:p>
        </w:tc>
      </w:tr>
      <w:tr w:rsidR="00FE170F">
        <w:trPr>
          <w:trHeight w:val="276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583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чертежа </w:t>
            </w:r>
            <w:r>
              <w:rPr>
                <w:sz w:val="24"/>
              </w:rPr>
              <w:t>фартука в М 1:4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244"/>
              <w:rPr>
                <w:sz w:val="24"/>
              </w:rPr>
            </w:pPr>
            <w:r>
              <w:rPr>
                <w:sz w:val="24"/>
              </w:rPr>
              <w:t>Линейка закройщика. 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чертежа фартука в М 1:4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инструкционной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58"/>
              <w:jc w:val="both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линейкой </w:t>
            </w:r>
            <w:r>
              <w:rPr>
                <w:spacing w:val="-2"/>
                <w:sz w:val="24"/>
              </w:rPr>
              <w:t>закройщика.</w:t>
            </w:r>
          </w:p>
          <w:p w:rsidR="00FE170F" w:rsidRDefault="0016628F">
            <w:pPr>
              <w:pStyle w:val="TableParagraph"/>
              <w:tabs>
                <w:tab w:val="left" w:pos="2444"/>
              </w:tabs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правилами построение чертежа фартука в М 1:4. Записывают инструкционную карту в тетрадь. Строят чертёж на </w:t>
            </w:r>
            <w:r>
              <w:rPr>
                <w:spacing w:val="-2"/>
                <w:sz w:val="24"/>
              </w:rPr>
              <w:t>миллиметровой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бумаге </w:t>
            </w:r>
            <w:r>
              <w:rPr>
                <w:sz w:val="24"/>
              </w:rPr>
              <w:t>поэтапно, с помощью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58"/>
              <w:jc w:val="both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линейкой </w:t>
            </w:r>
            <w:r>
              <w:rPr>
                <w:spacing w:val="-2"/>
                <w:sz w:val="24"/>
              </w:rPr>
              <w:t>закройщика.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правилами построение чертежа фартука в М 1:</w:t>
            </w:r>
            <w:r>
              <w:rPr>
                <w:sz w:val="24"/>
              </w:rPr>
              <w:t>4. Записывают инструкционную карту в тетрадь. Строят чертёж на миллиметровой бумаге.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выкройки </w:t>
            </w:r>
            <w:r>
              <w:rPr>
                <w:spacing w:val="-2"/>
                <w:sz w:val="24"/>
              </w:rPr>
              <w:t>фартука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vMerge w:val="restart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Правила построения выкройки фартука на свой размер.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фартука Вырезание выкройки фартука</w:t>
            </w:r>
          </w:p>
        </w:tc>
        <w:tc>
          <w:tcPr>
            <w:tcW w:w="3260" w:type="dxa"/>
            <w:vMerge w:val="restart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правила техники безопасности при работе с </w:t>
            </w:r>
            <w:r>
              <w:rPr>
                <w:spacing w:val="-2"/>
                <w:sz w:val="24"/>
              </w:rPr>
              <w:t>ножницами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Строят выкройку фартука с помощью учителя</w:t>
            </w:r>
          </w:p>
          <w:p w:rsidR="00FE170F" w:rsidRDefault="0016628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-2"/>
                <w:sz w:val="24"/>
              </w:rPr>
              <w:t xml:space="preserve"> фартука</w:t>
            </w:r>
          </w:p>
        </w:tc>
        <w:tc>
          <w:tcPr>
            <w:tcW w:w="3260" w:type="dxa"/>
            <w:vMerge w:val="restart"/>
          </w:tcPr>
          <w:p w:rsidR="00FE170F" w:rsidRDefault="0016628F">
            <w:pPr>
              <w:pStyle w:val="TableParagraph"/>
              <w:tabs>
                <w:tab w:val="left" w:pos="2146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правилами </w:t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фартука на свой размер.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Повторяют виды ножниц. Повторяют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ножницами</w:t>
            </w:r>
            <w:r>
              <w:rPr>
                <w:color w:val="00AFEF"/>
                <w:spacing w:val="-2"/>
                <w:sz w:val="24"/>
              </w:rPr>
              <w:t>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Строят выкройку фартука</w:t>
            </w:r>
            <w:r>
              <w:rPr>
                <w:color w:val="00AFEF"/>
                <w:sz w:val="24"/>
              </w:rPr>
              <w:t xml:space="preserve">. </w:t>
            </w:r>
            <w:r>
              <w:rPr>
                <w:sz w:val="24"/>
              </w:rPr>
              <w:t>Вырезают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фартука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выкройки </w:t>
            </w:r>
            <w:r>
              <w:rPr>
                <w:spacing w:val="-2"/>
                <w:sz w:val="24"/>
              </w:rPr>
              <w:t>фартука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807"/>
        </w:trPr>
        <w:tc>
          <w:tcPr>
            <w:tcW w:w="562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выкройки </w:t>
            </w:r>
            <w:r>
              <w:rPr>
                <w:spacing w:val="-2"/>
                <w:sz w:val="24"/>
              </w:rPr>
              <w:t>фартука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</w:tbl>
    <w:p w:rsidR="00FE170F" w:rsidRDefault="00FE170F">
      <w:pPr>
        <w:rPr>
          <w:sz w:val="2"/>
          <w:szCs w:val="2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523"/>
        <w:gridCol w:w="709"/>
        <w:gridCol w:w="3431"/>
        <w:gridCol w:w="2976"/>
        <w:gridCol w:w="3544"/>
      </w:tblGrid>
      <w:tr w:rsidR="00FE170F">
        <w:trPr>
          <w:trHeight w:val="1931"/>
        </w:trPr>
        <w:tc>
          <w:tcPr>
            <w:tcW w:w="562" w:type="dxa"/>
          </w:tcPr>
          <w:p w:rsidR="00FE170F" w:rsidRDefault="0016628F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506"/>
                <w:tab w:val="left" w:pos="2296"/>
              </w:tabs>
              <w:spacing w:before="3"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ткани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498"/>
              </w:tabs>
              <w:spacing w:before="3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подготовки ткани к </w:t>
            </w:r>
            <w:r>
              <w:rPr>
                <w:sz w:val="24"/>
              </w:rPr>
              <w:t>раскрою.</w:t>
            </w:r>
          </w:p>
          <w:p w:rsidR="00FE170F" w:rsidRDefault="0016628F">
            <w:pPr>
              <w:pStyle w:val="TableParagraph"/>
              <w:tabs>
                <w:tab w:val="left" w:pos="2026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 xml:space="preserve">Декатирование ткани. Подготовка ткани к раскрою. </w:t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направления </w:t>
            </w:r>
            <w:r>
              <w:rPr>
                <w:sz w:val="24"/>
              </w:rPr>
              <w:t>нити,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лицевой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изнаночной сторон, дефектов ткани</w:t>
            </w:r>
          </w:p>
        </w:tc>
        <w:tc>
          <w:tcPr>
            <w:tcW w:w="2976" w:type="dxa"/>
          </w:tcPr>
          <w:p w:rsidR="00FE170F" w:rsidRDefault="0016628F">
            <w:pPr>
              <w:pStyle w:val="TableParagraph"/>
              <w:tabs>
                <w:tab w:val="left" w:pos="1249"/>
                <w:tab w:val="left" w:pos="1945"/>
                <w:tab w:val="left" w:pos="2737"/>
              </w:tabs>
              <w:spacing w:before="1"/>
              <w:ind w:right="95"/>
              <w:rPr>
                <w:sz w:val="24"/>
              </w:rPr>
            </w:pPr>
            <w:r>
              <w:rPr>
                <w:sz w:val="24"/>
              </w:rPr>
              <w:t>Готовят ткань к раскрою. Определяют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направление </w:t>
            </w:r>
            <w:r>
              <w:rPr>
                <w:spacing w:val="-2"/>
                <w:sz w:val="24"/>
              </w:rPr>
              <w:t>нити,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лицевую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изнаночную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стороны, </w:t>
            </w:r>
            <w:r>
              <w:rPr>
                <w:sz w:val="24"/>
              </w:rPr>
              <w:t>дефекты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Повторяю</w:t>
            </w:r>
            <w:r>
              <w:rPr>
                <w:sz w:val="24"/>
              </w:rPr>
              <w:t>т правила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подготовки ткани к раскрою.</w:t>
            </w:r>
          </w:p>
          <w:p w:rsidR="00FE170F" w:rsidRDefault="0016628F">
            <w:pPr>
              <w:pStyle w:val="TableParagraph"/>
              <w:spacing w:before="1"/>
              <w:ind w:right="727"/>
              <w:rPr>
                <w:sz w:val="24"/>
              </w:rPr>
            </w:pPr>
            <w:r>
              <w:rPr>
                <w:sz w:val="24"/>
              </w:rPr>
              <w:t>Декатируют ткань. Готовят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раскрою.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Определяют направление нити, лицевую и изнаночную стороны, дефекты ткани</w:t>
            </w:r>
          </w:p>
        </w:tc>
      </w:tr>
      <w:tr w:rsidR="00FE170F">
        <w:trPr>
          <w:trHeight w:val="193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фартука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388"/>
              </w:tabs>
              <w:ind w:left="108" w:right="98"/>
              <w:rPr>
                <w:sz w:val="24"/>
              </w:rPr>
            </w:pPr>
            <w:r>
              <w:rPr>
                <w:sz w:val="24"/>
              </w:rPr>
              <w:t xml:space="preserve">Раскладка выкройки на ткани. </w:t>
            </w: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размеров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489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фартук</w:t>
            </w:r>
          </w:p>
        </w:tc>
        <w:tc>
          <w:tcPr>
            <w:tcW w:w="2976" w:type="dxa"/>
          </w:tcPr>
          <w:p w:rsidR="00FE170F" w:rsidRDefault="0016628F">
            <w:pPr>
              <w:pStyle w:val="TableParagraph"/>
              <w:tabs>
                <w:tab w:val="left" w:pos="2041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раскрое. Кроят фартук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92"/>
                <w:tab w:val="left" w:pos="3200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Раскладывают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610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фартук</w:t>
            </w:r>
          </w:p>
        </w:tc>
      </w:tr>
      <w:tr w:rsidR="00FE170F">
        <w:trPr>
          <w:trHeight w:val="193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948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кроя </w:t>
            </w:r>
            <w:r>
              <w:rPr>
                <w:sz w:val="24"/>
              </w:rPr>
              <w:t>фартука к обработке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246"/>
                <w:tab w:val="left" w:pos="2340"/>
                <w:tab w:val="left" w:pos="2604"/>
              </w:tabs>
              <w:spacing w:line="276" w:lineRule="exac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 xml:space="preserve">подготовки ткани к обработке. </w:t>
            </w:r>
            <w:r>
              <w:rPr>
                <w:spacing w:val="-2"/>
                <w:sz w:val="24"/>
              </w:rPr>
              <w:t>Обозначение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середины </w:t>
            </w:r>
            <w:r>
              <w:rPr>
                <w:sz w:val="24"/>
              </w:rPr>
              <w:t xml:space="preserve">нижней части фартука, пояса. </w:t>
            </w:r>
            <w:r>
              <w:rPr>
                <w:spacing w:val="-2"/>
                <w:sz w:val="24"/>
              </w:rPr>
              <w:t>Прокладывание копировальными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строчками </w:t>
            </w:r>
            <w:r>
              <w:rPr>
                <w:sz w:val="24"/>
              </w:rPr>
              <w:t>контурных линий</w:t>
            </w:r>
          </w:p>
        </w:tc>
        <w:tc>
          <w:tcPr>
            <w:tcW w:w="2976" w:type="dxa"/>
          </w:tcPr>
          <w:p w:rsidR="00FE170F" w:rsidRDefault="0016628F">
            <w:pPr>
              <w:pStyle w:val="TableParagraph"/>
              <w:tabs>
                <w:tab w:val="left" w:pos="1669"/>
                <w:tab w:val="left" w:pos="1988"/>
                <w:tab w:val="left" w:pos="2761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 копировальные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строчки, контурные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линии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</w:t>
            </w:r>
            <w:r>
              <w:rPr>
                <w:sz w:val="24"/>
              </w:rPr>
              <w:t xml:space="preserve">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Повторяют правила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подготовки ткани в обработке.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Обозначают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середину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нижней части фартука, пояса.</w:t>
            </w:r>
          </w:p>
          <w:p w:rsidR="00FE170F" w:rsidRDefault="0016628F">
            <w:pPr>
              <w:pStyle w:val="TableParagraph"/>
              <w:tabs>
                <w:tab w:val="left" w:pos="2360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копировальными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строчками </w:t>
            </w:r>
            <w:r>
              <w:rPr>
                <w:sz w:val="24"/>
              </w:rPr>
              <w:t>контурные линии</w:t>
            </w:r>
          </w:p>
        </w:tc>
      </w:tr>
      <w:tr w:rsidR="00FE170F">
        <w:trPr>
          <w:trHeight w:val="1102"/>
        </w:trPr>
        <w:tc>
          <w:tcPr>
            <w:tcW w:w="562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823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плана </w:t>
            </w:r>
            <w:r>
              <w:rPr>
                <w:sz w:val="24"/>
              </w:rPr>
              <w:t>пошива фартука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Составление плана пошива фартука в тетради в ходе </w:t>
            </w:r>
            <w:r>
              <w:rPr>
                <w:sz w:val="24"/>
              </w:rPr>
              <w:t>коллективной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запись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тетради</w:t>
            </w:r>
          </w:p>
        </w:tc>
        <w:tc>
          <w:tcPr>
            <w:tcW w:w="2976" w:type="dxa"/>
          </w:tcPr>
          <w:p w:rsidR="00FE170F" w:rsidRDefault="0016628F">
            <w:pPr>
              <w:pStyle w:val="TableParagraph"/>
              <w:spacing w:before="2" w:line="237" w:lineRule="auto"/>
              <w:ind w:right="95" w:firstLine="60"/>
              <w:rPr>
                <w:sz w:val="24"/>
              </w:rPr>
            </w:pPr>
            <w:r>
              <w:rPr>
                <w:sz w:val="24"/>
              </w:rPr>
              <w:t>Записывают план пошива фартука в тетради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Составляют план пошива фартука в тетради в ходе коллективной беседы</w:t>
            </w:r>
          </w:p>
          <w:p w:rsidR="00FE170F" w:rsidRDefault="0016628F">
            <w:pPr>
              <w:pStyle w:val="TableParagraph"/>
              <w:spacing w:line="255" w:lineRule="exact"/>
              <w:ind w:left="167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записывают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</w:tr>
      <w:tr w:rsidR="00FE170F">
        <w:trPr>
          <w:trHeight w:val="1656"/>
        </w:trPr>
        <w:tc>
          <w:tcPr>
            <w:tcW w:w="562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823"/>
              </w:tabs>
              <w:spacing w:line="275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косой</w:t>
            </w:r>
          </w:p>
          <w:p w:rsidR="00FE170F" w:rsidRDefault="0016628F">
            <w:pPr>
              <w:pStyle w:val="TableParagraph"/>
              <w:tabs>
                <w:tab w:val="left" w:pos="2061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обтачки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 xml:space="preserve">обработки нижней части фартука и </w:t>
            </w:r>
            <w:r>
              <w:rPr>
                <w:spacing w:val="-2"/>
                <w:sz w:val="24"/>
              </w:rPr>
              <w:t>кармана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Определение длины косой </w:t>
            </w:r>
            <w:r>
              <w:rPr>
                <w:spacing w:val="-2"/>
                <w:sz w:val="24"/>
              </w:rPr>
              <w:t>обтачки.</w:t>
            </w:r>
          </w:p>
          <w:p w:rsidR="00FE170F" w:rsidRDefault="0016628F">
            <w:pPr>
              <w:pStyle w:val="TableParagraph"/>
              <w:spacing w:before="1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Заготовка косую обтачку для обработки нижней части фартука и кармана.</w:t>
            </w:r>
          </w:p>
          <w:p w:rsidR="00FE170F" w:rsidRDefault="0016628F">
            <w:pPr>
              <w:pStyle w:val="TableParagraph"/>
              <w:spacing w:line="25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обтачки</w:t>
            </w:r>
          </w:p>
        </w:tc>
        <w:tc>
          <w:tcPr>
            <w:tcW w:w="2976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Определяют длину косой обтачки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2223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Раскраивают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косую </w:t>
            </w:r>
            <w:r>
              <w:rPr>
                <w:sz w:val="24"/>
              </w:rPr>
              <w:t xml:space="preserve">обтачку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Определяют длину косой </w:t>
            </w:r>
            <w:r>
              <w:rPr>
                <w:spacing w:val="-2"/>
                <w:sz w:val="24"/>
              </w:rPr>
              <w:t>обтачки.</w:t>
            </w:r>
          </w:p>
          <w:p w:rsidR="00FE170F" w:rsidRDefault="0016628F"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Заготавливают косую обтачку для обработки нижней части фартука и кармана.</w:t>
            </w:r>
          </w:p>
          <w:p w:rsidR="00FE170F" w:rsidRDefault="0016628F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Раскраивают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обтачку</w:t>
            </w:r>
          </w:p>
        </w:tc>
      </w:tr>
      <w:tr w:rsidR="00FE170F">
        <w:trPr>
          <w:trHeight w:val="27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576"/>
              </w:tabs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кармана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3216"/>
              </w:tabs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976" w:type="dxa"/>
          </w:tcPr>
          <w:p w:rsidR="00FE170F" w:rsidRDefault="0016628F">
            <w:pPr>
              <w:pStyle w:val="TableParagraph"/>
              <w:tabs>
                <w:tab w:val="left" w:pos="2761"/>
              </w:tabs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3327"/>
              </w:tabs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523"/>
        <w:gridCol w:w="709"/>
        <w:gridCol w:w="3431"/>
        <w:gridCol w:w="2976"/>
        <w:gridCol w:w="3544"/>
      </w:tblGrid>
      <w:tr w:rsidR="00FE170F">
        <w:trPr>
          <w:trHeight w:val="3311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552"/>
              </w:tabs>
              <w:spacing w:before="3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фартука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двойной </w:t>
            </w:r>
            <w:r>
              <w:rPr>
                <w:sz w:val="24"/>
              </w:rPr>
              <w:t>косой обтачкой</w:t>
            </w: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11"/>
                <w:tab w:val="left" w:pos="2491"/>
              </w:tabs>
              <w:spacing w:before="1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последовательностью 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кармана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фартука </w:t>
            </w:r>
            <w:r>
              <w:rPr>
                <w:sz w:val="24"/>
              </w:rPr>
              <w:t>двойной косой обтачкой.</w:t>
            </w:r>
          </w:p>
          <w:p w:rsidR="00FE170F" w:rsidRDefault="0016628F">
            <w:pPr>
              <w:pStyle w:val="TableParagraph"/>
              <w:tabs>
                <w:tab w:val="left" w:pos="1423"/>
                <w:tab w:val="left" w:pos="2153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Технологические требования к обработке кармана.</w:t>
            </w:r>
          </w:p>
          <w:p w:rsidR="00FE170F" w:rsidRDefault="0016628F">
            <w:pPr>
              <w:pStyle w:val="TableParagraph"/>
              <w:tabs>
                <w:tab w:val="left" w:pos="1411"/>
                <w:tab w:val="left" w:pos="2453"/>
                <w:tab w:val="left" w:pos="2491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Демонстрация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приемов 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кармана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фартука </w:t>
            </w:r>
            <w:r>
              <w:rPr>
                <w:sz w:val="24"/>
              </w:rPr>
              <w:t>двойной косой обтачкой</w:t>
            </w:r>
          </w:p>
        </w:tc>
        <w:tc>
          <w:tcPr>
            <w:tcW w:w="2976" w:type="dxa"/>
          </w:tcPr>
          <w:p w:rsidR="00FE170F" w:rsidRDefault="0016628F">
            <w:pPr>
              <w:pStyle w:val="TableParagraph"/>
              <w:tabs>
                <w:tab w:val="left" w:pos="1177"/>
                <w:tab w:val="left" w:pos="2029"/>
                <w:tab w:val="left" w:pos="2276"/>
              </w:tabs>
              <w:spacing w:before="1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последовательностью обработки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кармана фартук</w:t>
            </w:r>
            <w:r>
              <w:rPr>
                <w:spacing w:val="-2"/>
                <w:sz w:val="24"/>
              </w:rPr>
              <w:t>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двойной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467"/>
                <w:tab w:val="left" w:pos="2605"/>
              </w:tabs>
              <w:spacing w:before="1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кармана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фартука </w:t>
            </w:r>
            <w:r>
              <w:rPr>
                <w:sz w:val="24"/>
              </w:rPr>
              <w:t>двойной косой обтачкой.</w:t>
            </w:r>
          </w:p>
          <w:p w:rsidR="00FE170F" w:rsidRDefault="0016628F">
            <w:pPr>
              <w:pStyle w:val="TableParagraph"/>
              <w:tabs>
                <w:tab w:val="left" w:pos="1621"/>
                <w:tab w:val="left" w:pos="2267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обработке </w:t>
            </w:r>
            <w:r>
              <w:rPr>
                <w:spacing w:val="-2"/>
                <w:sz w:val="24"/>
              </w:rPr>
              <w:t>кармана.</w:t>
            </w:r>
          </w:p>
          <w:p w:rsidR="00FE170F" w:rsidRDefault="0016628F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технологическими приемами обработки кармана фартука двойной косой </w:t>
            </w:r>
            <w:r>
              <w:rPr>
                <w:spacing w:val="-2"/>
                <w:sz w:val="24"/>
              </w:rPr>
              <w:t>обтачкой</w:t>
            </w:r>
          </w:p>
        </w:tc>
      </w:tr>
      <w:tr w:rsidR="00FE170F">
        <w:trPr>
          <w:trHeight w:val="1931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кармана фартука двойной косой 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Обработка кармана фартука двойной косой обтачкой.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Наметывание и настрачивание двойной косой обтачки на закругленный срез</w:t>
            </w:r>
          </w:p>
        </w:tc>
        <w:tc>
          <w:tcPr>
            <w:tcW w:w="2976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карман фартука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2737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Наметывают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настрачивают двойную косую обтачку на закругленный срез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карман фартука. Наметывают и настрачивают двойную косую обтачку на закругленный срез</w:t>
            </w:r>
          </w:p>
        </w:tc>
      </w:tr>
      <w:tr w:rsidR="00FE170F">
        <w:trPr>
          <w:trHeight w:val="193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кармана фартука двойной </w:t>
            </w:r>
            <w:r>
              <w:rPr>
                <w:sz w:val="24"/>
              </w:rPr>
              <w:t>косой 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Обработка кармана фартука двойной косой обтачкой.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Выметывание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настрачивание двойной косой обтачки на основную деталь</w:t>
            </w:r>
          </w:p>
        </w:tc>
        <w:tc>
          <w:tcPr>
            <w:tcW w:w="2976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карман фартука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2737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Выметывают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настрачивают двойную косую обтачку на основную деталь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</w:t>
            </w:r>
            <w:r>
              <w:rPr>
                <w:sz w:val="24"/>
              </w:rPr>
              <w:t>тывают карман фартука. Выметывают и настрачивают двойную косую обтачку на основную деталь</w:t>
            </w:r>
          </w:p>
        </w:tc>
      </w:tr>
      <w:tr w:rsidR="00FE170F">
        <w:trPr>
          <w:trHeight w:val="165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583"/>
                <w:tab w:val="left" w:pos="1823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нижней </w:t>
            </w:r>
            <w:r>
              <w:rPr>
                <w:spacing w:val="-4"/>
                <w:sz w:val="24"/>
              </w:rPr>
              <w:t>части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фартука двойной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09"/>
                <w:tab w:val="left" w:pos="2491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Повторение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обработки </w:t>
            </w:r>
            <w:r>
              <w:rPr>
                <w:spacing w:val="-2"/>
                <w:sz w:val="24"/>
              </w:rPr>
              <w:t>нижней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фартука </w:t>
            </w:r>
            <w:r>
              <w:rPr>
                <w:sz w:val="24"/>
              </w:rPr>
              <w:t>двойной косой обтачкой.</w:t>
            </w:r>
          </w:p>
          <w:p w:rsidR="00FE170F" w:rsidRDefault="0016628F">
            <w:pPr>
              <w:pStyle w:val="TableParagraph"/>
              <w:tabs>
                <w:tab w:val="left" w:pos="1423"/>
                <w:tab w:val="left" w:pos="2153"/>
                <w:tab w:val="left" w:pos="2566"/>
              </w:tabs>
              <w:spacing w:line="276" w:lineRule="exac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pacing w:val="-2"/>
                <w:sz w:val="24"/>
              </w:rPr>
              <w:t>технологической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картой.</w:t>
            </w:r>
          </w:p>
        </w:tc>
        <w:tc>
          <w:tcPr>
            <w:tcW w:w="2976" w:type="dxa"/>
          </w:tcPr>
          <w:p w:rsidR="00FE170F" w:rsidRDefault="0016628F">
            <w:pPr>
              <w:pStyle w:val="TableParagraph"/>
              <w:tabs>
                <w:tab w:val="left" w:pos="1177"/>
                <w:tab w:val="left" w:pos="2276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Повторяют последовательность </w:t>
            </w:r>
            <w:r>
              <w:rPr>
                <w:sz w:val="24"/>
              </w:rPr>
              <w:t>обработки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нижней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части </w:t>
            </w:r>
            <w:r>
              <w:rPr>
                <w:spacing w:val="-2"/>
                <w:sz w:val="24"/>
              </w:rPr>
              <w:t>фартука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двойной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последовательность обработки нижней части фартука двойной 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</w:tc>
      </w:tr>
    </w:tbl>
    <w:p w:rsidR="00FE170F" w:rsidRDefault="00FE170F">
      <w:pPr>
        <w:pStyle w:val="TableParagraph"/>
        <w:spacing w:line="276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523"/>
        <w:gridCol w:w="709"/>
        <w:gridCol w:w="3431"/>
        <w:gridCol w:w="2976"/>
        <w:gridCol w:w="3544"/>
      </w:tblGrid>
      <w:tr w:rsidR="00FE170F">
        <w:trPr>
          <w:trHeight w:val="1931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Технологические требования к выполнению операции.</w:t>
            </w:r>
          </w:p>
          <w:p w:rsidR="00FE170F" w:rsidRDefault="0016628F">
            <w:pPr>
              <w:pStyle w:val="TableParagraph"/>
              <w:tabs>
                <w:tab w:val="left" w:pos="1404"/>
                <w:tab w:val="left" w:pos="1567"/>
                <w:tab w:val="left" w:pos="2453"/>
                <w:tab w:val="left" w:pos="2731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Демонстрация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приемов обработки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 фартука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двойной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косой обтачкой</w:t>
            </w:r>
          </w:p>
        </w:tc>
        <w:tc>
          <w:tcPr>
            <w:tcW w:w="297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выполнению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spacing w:line="276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технологическими приемами обработки нижней части фартука двойной косой </w:t>
            </w:r>
            <w:r>
              <w:rPr>
                <w:spacing w:val="-2"/>
                <w:sz w:val="24"/>
              </w:rPr>
              <w:t>обтачкой</w:t>
            </w:r>
          </w:p>
        </w:tc>
      </w:tr>
      <w:tr w:rsidR="00FE170F">
        <w:trPr>
          <w:trHeight w:val="220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583"/>
                <w:tab w:val="left" w:pos="1823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нижней </w:t>
            </w:r>
            <w:r>
              <w:rPr>
                <w:spacing w:val="-4"/>
                <w:sz w:val="24"/>
              </w:rPr>
              <w:t>части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фартука двойной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нижней части фартука двойной 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Наметывание и настрачивание двойной косой обтачки на </w:t>
            </w:r>
            <w:r>
              <w:rPr>
                <w:sz w:val="24"/>
              </w:rPr>
              <w:t>закругленный срез</w:t>
            </w:r>
          </w:p>
        </w:tc>
        <w:tc>
          <w:tcPr>
            <w:tcW w:w="2976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нижнюю часть фартука двойной косой обтачкой с помощью учителя.</w:t>
            </w:r>
          </w:p>
          <w:p w:rsidR="00FE170F" w:rsidRDefault="0016628F">
            <w:pPr>
              <w:pStyle w:val="TableParagraph"/>
              <w:tabs>
                <w:tab w:val="left" w:pos="2737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Наметывают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настрачивают двойную косую обтачку на закругленный срез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нижнюю часть фартука двойной косой обтачкой. Наметывают и настрачивают двойную </w:t>
            </w:r>
            <w:r>
              <w:rPr>
                <w:sz w:val="24"/>
              </w:rPr>
              <w:t>косую обтачку на закругленный срез</w:t>
            </w:r>
          </w:p>
        </w:tc>
      </w:tr>
      <w:tr w:rsidR="00FE170F">
        <w:trPr>
          <w:trHeight w:val="193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583"/>
                <w:tab w:val="left" w:pos="1823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нижней </w:t>
            </w:r>
            <w:r>
              <w:rPr>
                <w:spacing w:val="-4"/>
                <w:sz w:val="24"/>
              </w:rPr>
              <w:t>части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фартука двойной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нижней части фартука двойной 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Выметывание двойной косой обтачки на основную деталь</w:t>
            </w:r>
          </w:p>
        </w:tc>
        <w:tc>
          <w:tcPr>
            <w:tcW w:w="2976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нижнюю часть фартука двойной косой </w:t>
            </w:r>
            <w:r>
              <w:rPr>
                <w:sz w:val="24"/>
              </w:rPr>
              <w:t>обтачкой 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Выметывают двойную косую обтачку на основную деталь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нижнюю часть фартука двойной 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Выметывают двойную косую обтачку на основную деталь</w:t>
            </w:r>
          </w:p>
        </w:tc>
      </w:tr>
      <w:tr w:rsidR="00FE170F">
        <w:trPr>
          <w:trHeight w:val="1929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583"/>
                <w:tab w:val="left" w:pos="1823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нижней </w:t>
            </w:r>
            <w:r>
              <w:rPr>
                <w:spacing w:val="-4"/>
                <w:sz w:val="24"/>
              </w:rPr>
              <w:t>части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фартука двойной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нижней части фартука двойной 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Настрачивание двойной косой обтачки на основную деталь</w:t>
            </w:r>
          </w:p>
        </w:tc>
        <w:tc>
          <w:tcPr>
            <w:tcW w:w="2976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нижнюю часть фартука двойной косой обтачкой с помощью учителя.</w:t>
            </w:r>
          </w:p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Настрачивают двойную косую обтачку на основную деталь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нижнюю часть фартука двойной 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Настрачивают двойную косую обтачку на основную деталь</w:t>
            </w:r>
          </w:p>
        </w:tc>
      </w:tr>
      <w:tr w:rsidR="00FE170F">
        <w:trPr>
          <w:trHeight w:val="825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628"/>
                <w:tab w:val="left" w:pos="1708"/>
                <w:tab w:val="left" w:pos="1866"/>
              </w:tabs>
              <w:spacing w:before="1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сборок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верхнему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срезу</w:t>
            </w:r>
          </w:p>
          <w:p w:rsidR="00FE170F" w:rsidRDefault="0016628F">
            <w:pPr>
              <w:pStyle w:val="TableParagraph"/>
              <w:tabs>
                <w:tab w:val="left" w:pos="1271"/>
              </w:tabs>
              <w:spacing w:before="1"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фартука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машинным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076"/>
              </w:tabs>
              <w:spacing w:before="1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сборок машинным способом.</w:t>
            </w:r>
          </w:p>
          <w:p w:rsidR="00FE170F" w:rsidRDefault="0016628F">
            <w:pPr>
              <w:pStyle w:val="TableParagraph"/>
              <w:tabs>
                <w:tab w:val="left" w:pos="1423"/>
                <w:tab w:val="left" w:pos="2153"/>
              </w:tabs>
              <w:spacing w:before="1"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предметно-</w:t>
            </w:r>
          </w:p>
        </w:tc>
        <w:tc>
          <w:tcPr>
            <w:tcW w:w="2976" w:type="dxa"/>
          </w:tcPr>
          <w:p w:rsidR="00FE170F" w:rsidRDefault="0016628F">
            <w:pPr>
              <w:pStyle w:val="TableParagraph"/>
              <w:tabs>
                <w:tab w:val="left" w:pos="1626"/>
                <w:tab w:val="left" w:pos="1724"/>
              </w:tabs>
              <w:spacing w:before="1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выполнение сборок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машинным</w:t>
            </w:r>
          </w:p>
          <w:p w:rsidR="00FE170F" w:rsidRDefault="0016628F">
            <w:pPr>
              <w:pStyle w:val="TableParagraph"/>
              <w:spacing w:before="1"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способом.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сборок машинным способом.</w:t>
            </w:r>
          </w:p>
          <w:p w:rsidR="00FE170F" w:rsidRDefault="0016628F">
            <w:pPr>
              <w:pStyle w:val="TableParagraph"/>
              <w:tabs>
                <w:tab w:val="left" w:pos="1621"/>
                <w:tab w:val="left" w:pos="2267"/>
              </w:tabs>
              <w:spacing w:before="1"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предметно-</w:t>
            </w:r>
          </w:p>
        </w:tc>
      </w:tr>
    </w:tbl>
    <w:p w:rsidR="00FE170F" w:rsidRDefault="00FE170F">
      <w:pPr>
        <w:pStyle w:val="TableParagraph"/>
        <w:spacing w:line="25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523"/>
        <w:gridCol w:w="709"/>
        <w:gridCol w:w="3431"/>
        <w:gridCol w:w="2976"/>
        <w:gridCol w:w="3544"/>
      </w:tblGrid>
      <w:tr w:rsidR="00FE170F">
        <w:trPr>
          <w:trHeight w:val="1931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210"/>
                <w:tab w:val="left" w:pos="2566"/>
              </w:tabs>
              <w:spacing w:before="1"/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картой. </w:t>
            </w:r>
            <w:r>
              <w:rPr>
                <w:sz w:val="24"/>
              </w:rPr>
              <w:t xml:space="preserve">Технологические требования к </w:t>
            </w:r>
            <w:r>
              <w:rPr>
                <w:spacing w:val="-2"/>
                <w:sz w:val="24"/>
              </w:rPr>
              <w:t>выполнению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машинных сборок.</w:t>
            </w:r>
          </w:p>
          <w:p w:rsidR="00FE170F" w:rsidRDefault="0016628F">
            <w:pPr>
              <w:pStyle w:val="TableParagraph"/>
              <w:spacing w:line="276" w:lineRule="exac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Выполнение сборок по верхнему </w:t>
            </w:r>
            <w:r>
              <w:rPr>
                <w:sz w:val="24"/>
              </w:rPr>
              <w:t>срезу фартука машинным способом</w:t>
            </w:r>
          </w:p>
        </w:tc>
        <w:tc>
          <w:tcPr>
            <w:tcW w:w="2976" w:type="dxa"/>
          </w:tcPr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Выполняют сборки по верхнему срезу фартука машинным способом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677"/>
              </w:tabs>
              <w:spacing w:before="1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картой. </w:t>
            </w:r>
            <w:r>
              <w:rPr>
                <w:sz w:val="24"/>
              </w:rPr>
              <w:t>Соблюдают технологические требования к выполнению машинных сборок.</w:t>
            </w:r>
          </w:p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сборки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верхнему срезу фартука машинным </w:t>
            </w:r>
            <w:r>
              <w:rPr>
                <w:spacing w:val="-2"/>
                <w:sz w:val="24"/>
              </w:rPr>
              <w:t>сп</w:t>
            </w:r>
            <w:r>
              <w:rPr>
                <w:spacing w:val="-2"/>
                <w:sz w:val="24"/>
              </w:rPr>
              <w:t>особом</w:t>
            </w:r>
          </w:p>
        </w:tc>
      </w:tr>
      <w:tr w:rsidR="00FE170F">
        <w:trPr>
          <w:trHeight w:val="220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ind w:right="677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пояса </w:t>
            </w:r>
            <w:r>
              <w:rPr>
                <w:spacing w:val="-2"/>
                <w:sz w:val="24"/>
              </w:rPr>
              <w:t>фартука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пояса </w:t>
            </w:r>
            <w:r>
              <w:rPr>
                <w:spacing w:val="-2"/>
                <w:sz w:val="24"/>
              </w:rPr>
              <w:t>фартука.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 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выполнению операции.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пояса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фартука</w:t>
            </w:r>
          </w:p>
        </w:tc>
        <w:tc>
          <w:tcPr>
            <w:tcW w:w="2976" w:type="dxa"/>
          </w:tcPr>
          <w:p w:rsidR="00FE170F" w:rsidRDefault="0016628F">
            <w:pPr>
              <w:pStyle w:val="TableParagraph"/>
              <w:ind w:right="715"/>
              <w:jc w:val="both"/>
              <w:rPr>
                <w:sz w:val="24"/>
              </w:rPr>
            </w:pPr>
            <w:r>
              <w:rPr>
                <w:sz w:val="24"/>
              </w:rPr>
              <w:t>Разбирают способы обработки пояса.</w:t>
            </w:r>
          </w:p>
          <w:p w:rsidR="00FE170F" w:rsidRDefault="0016628F">
            <w:pPr>
              <w:pStyle w:val="TableParagraph"/>
              <w:ind w:right="80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пояс фартука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способами обработки пояса.</w:t>
            </w:r>
          </w:p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требования к выполнению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пояс</w:t>
            </w:r>
            <w:r>
              <w:rPr>
                <w:spacing w:val="-2"/>
                <w:sz w:val="24"/>
              </w:rPr>
              <w:t xml:space="preserve"> фартука</w:t>
            </w: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ind w:right="511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поясом верхней части </w:t>
            </w:r>
            <w:r>
              <w:rPr>
                <w:spacing w:val="-2"/>
                <w:sz w:val="24"/>
              </w:rPr>
              <w:t>фартука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vMerge w:val="restart"/>
          </w:tcPr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поясом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верхней части фартука.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 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обработке поясом верхней части фартука.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Приметывание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притачивание нижней части пояса к верхней части фартука</w:t>
            </w:r>
          </w:p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поясом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верхней части фартука.</w:t>
            </w:r>
          </w:p>
          <w:p w:rsidR="00FE170F" w:rsidRDefault="0016628F">
            <w:pPr>
              <w:pStyle w:val="TableParagraph"/>
              <w:ind w:left="108" w:right="243"/>
              <w:rPr>
                <w:sz w:val="24"/>
              </w:rPr>
            </w:pPr>
            <w:r>
              <w:rPr>
                <w:sz w:val="24"/>
              </w:rPr>
              <w:t>Наметывание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пояса,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закрывая машинную строчку Обработка поясом верхней части фартука.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Настрачивание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пояса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976" w:type="dxa"/>
            <w:vMerge w:val="restart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обработкой поясом верхней части </w:t>
            </w:r>
            <w:r>
              <w:rPr>
                <w:spacing w:val="-2"/>
                <w:sz w:val="24"/>
              </w:rPr>
              <w:t>фартука.</w:t>
            </w:r>
          </w:p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Обрабатывают поясом верхнюю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фартука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помощью учителя.</w:t>
            </w:r>
          </w:p>
          <w:p w:rsidR="00FE170F" w:rsidRDefault="0016628F">
            <w:pPr>
              <w:pStyle w:val="TableParagraph"/>
              <w:ind w:right="542"/>
              <w:rPr>
                <w:sz w:val="24"/>
              </w:rPr>
            </w:pPr>
            <w:r>
              <w:rPr>
                <w:sz w:val="24"/>
              </w:rPr>
              <w:t>Приметывают и притачивают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нижнюю </w:t>
            </w:r>
            <w:r>
              <w:rPr>
                <w:sz w:val="24"/>
              </w:rPr>
              <w:t>часть пояса к верхней части фартука.</w:t>
            </w:r>
          </w:p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Обрабатывают поясом верхнюю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фартука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right="573"/>
              <w:rPr>
                <w:sz w:val="24"/>
              </w:rPr>
            </w:pPr>
            <w:r>
              <w:rPr>
                <w:sz w:val="24"/>
              </w:rPr>
              <w:t xml:space="preserve">Наметывают пояс, закрывая машинную </w:t>
            </w:r>
            <w:r>
              <w:rPr>
                <w:spacing w:val="-2"/>
                <w:sz w:val="24"/>
              </w:rPr>
              <w:t>строчку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Настрачивают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пояс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3544" w:type="dxa"/>
            <w:vMerge w:val="restart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Знакомятся с обработкой поясом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верхней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фартука. Работают с предметно- технологической ка</w:t>
            </w:r>
            <w:r>
              <w:rPr>
                <w:sz w:val="24"/>
              </w:rPr>
              <w:t>ртой.</w:t>
            </w:r>
          </w:p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обработке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поясом верхней части фартука</w:t>
            </w:r>
            <w:r>
              <w:rPr>
                <w:color w:val="00AFEF"/>
                <w:sz w:val="24"/>
              </w:rPr>
              <w:t>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поясом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верхнюю часть фартука.</w:t>
            </w:r>
          </w:p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Приметывают и притачивают нижнюю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пояса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верхней части фартука</w:t>
            </w:r>
            <w:r>
              <w:rPr>
                <w:color w:val="00AFEF"/>
                <w:sz w:val="24"/>
              </w:rPr>
              <w:t>.</w:t>
            </w:r>
          </w:p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Наметывают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пояс,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закрывая машинную строчку</w:t>
            </w:r>
            <w:r>
              <w:rPr>
                <w:color w:val="00AFEF"/>
                <w:sz w:val="24"/>
              </w:rPr>
              <w:t>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Настрачивают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пояс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верхнюю часть фартука, ширина шва 1-2 мм от подогнутого края</w:t>
            </w:r>
          </w:p>
        </w:tc>
      </w:tr>
      <w:tr w:rsidR="00FE170F">
        <w:trPr>
          <w:trHeight w:val="1378"/>
        </w:trPr>
        <w:tc>
          <w:tcPr>
            <w:tcW w:w="562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ind w:right="511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поясом верхней части </w:t>
            </w:r>
            <w:r>
              <w:rPr>
                <w:spacing w:val="-2"/>
                <w:sz w:val="24"/>
              </w:rPr>
              <w:t>фартука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828"/>
        </w:trPr>
        <w:tc>
          <w:tcPr>
            <w:tcW w:w="562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spacing w:before="2" w:line="237" w:lineRule="auto"/>
              <w:ind w:right="511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поясом верхней части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фартука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1071"/>
        </w:trPr>
        <w:tc>
          <w:tcPr>
            <w:tcW w:w="562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2523" w:type="dxa"/>
          </w:tcPr>
          <w:p w:rsidR="00FE170F" w:rsidRDefault="0016628F">
            <w:pPr>
              <w:pStyle w:val="TableParagraph"/>
              <w:tabs>
                <w:tab w:val="left" w:pos="1677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поясом</w:t>
            </w:r>
          </w:p>
          <w:p w:rsidR="00FE170F" w:rsidRDefault="0016628F">
            <w:pPr>
              <w:pStyle w:val="TableParagraph"/>
              <w:tabs>
                <w:tab w:val="left" w:pos="1847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верхней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части </w:t>
            </w:r>
            <w:r>
              <w:rPr>
                <w:spacing w:val="-2"/>
                <w:sz w:val="24"/>
              </w:rPr>
              <w:t>фартука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</w:tbl>
    <w:p w:rsidR="00FE170F" w:rsidRDefault="00FE170F">
      <w:pPr>
        <w:rPr>
          <w:sz w:val="2"/>
          <w:szCs w:val="2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2537"/>
        <w:gridCol w:w="709"/>
        <w:gridCol w:w="3431"/>
        <w:gridCol w:w="2976"/>
        <w:gridCol w:w="255"/>
        <w:gridCol w:w="3289"/>
      </w:tblGrid>
      <w:tr w:rsidR="00FE170F">
        <w:trPr>
          <w:trHeight w:val="827"/>
        </w:trPr>
        <w:tc>
          <w:tcPr>
            <w:tcW w:w="548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7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168"/>
              <w:rPr>
                <w:sz w:val="24"/>
              </w:rPr>
            </w:pPr>
            <w:r>
              <w:rPr>
                <w:sz w:val="24"/>
              </w:rPr>
              <w:t>верхнюю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фартука, ширина шва 1-2 мм от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подогнутого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2976" w:type="dxa"/>
          </w:tcPr>
          <w:p w:rsidR="00FE170F" w:rsidRDefault="0016628F">
            <w:pPr>
              <w:pStyle w:val="TableParagraph"/>
              <w:spacing w:before="3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верхнюю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фартука, ширина шва 1-2 мм от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подогнутого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3544" w:type="dxa"/>
            <w:gridSpan w:val="2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70F">
        <w:trPr>
          <w:trHeight w:val="1655"/>
        </w:trPr>
        <w:tc>
          <w:tcPr>
            <w:tcW w:w="548" w:type="dxa"/>
          </w:tcPr>
          <w:p w:rsidR="00FE170F" w:rsidRDefault="0016628F">
            <w:pPr>
              <w:pStyle w:val="TableParagraph"/>
              <w:spacing w:line="274" w:lineRule="exact"/>
              <w:ind w:left="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2537" w:type="dxa"/>
          </w:tcPr>
          <w:p w:rsidR="00FE170F" w:rsidRDefault="0016628F">
            <w:pPr>
              <w:pStyle w:val="TableParagraph"/>
              <w:tabs>
                <w:tab w:val="left" w:pos="1537"/>
              </w:tabs>
              <w:ind w:left="121" w:right="96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 отделка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фартука. </w:t>
            </w:r>
            <w:r>
              <w:rPr>
                <w:sz w:val="24"/>
              </w:rPr>
              <w:t>Утюжка фартука.</w:t>
            </w:r>
          </w:p>
          <w:p w:rsidR="00FE170F" w:rsidRDefault="0016628F">
            <w:pPr>
              <w:pStyle w:val="TableParagraph"/>
              <w:ind w:left="121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60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выполнения окончательной отделки изделия.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</w:t>
            </w:r>
            <w:r>
              <w:rPr>
                <w:sz w:val="24"/>
              </w:rPr>
              <w:t>окончательной отделке и утюжке фартука</w:t>
            </w:r>
          </w:p>
        </w:tc>
        <w:tc>
          <w:tcPr>
            <w:tcW w:w="2976" w:type="dxa"/>
          </w:tcPr>
          <w:p w:rsidR="00FE170F" w:rsidRDefault="0016628F">
            <w:pPr>
              <w:pStyle w:val="TableParagraph"/>
              <w:tabs>
                <w:tab w:val="left" w:pos="2043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 выполнения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окончательной</w:t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отделки изделия</w:t>
            </w:r>
          </w:p>
        </w:tc>
        <w:tc>
          <w:tcPr>
            <w:tcW w:w="3544" w:type="dxa"/>
            <w:gridSpan w:val="2"/>
          </w:tcPr>
          <w:p w:rsidR="00FE170F" w:rsidRDefault="0016628F">
            <w:pPr>
              <w:pStyle w:val="TableParagraph"/>
              <w:tabs>
                <w:tab w:val="left" w:pos="2612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выполнения окончательной отделки изделия.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окончательной отделке и утюжке фартука</w:t>
            </w:r>
          </w:p>
        </w:tc>
      </w:tr>
      <w:tr w:rsidR="00FE170F">
        <w:trPr>
          <w:trHeight w:val="2208"/>
        </w:trPr>
        <w:tc>
          <w:tcPr>
            <w:tcW w:w="548" w:type="dxa"/>
          </w:tcPr>
          <w:p w:rsidR="00FE170F" w:rsidRDefault="0016628F">
            <w:pPr>
              <w:pStyle w:val="TableParagraph"/>
              <w:spacing w:line="274" w:lineRule="exact"/>
              <w:ind w:left="2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2537" w:type="dxa"/>
          </w:tcPr>
          <w:p w:rsidR="00FE170F" w:rsidRDefault="0016628F">
            <w:pPr>
              <w:pStyle w:val="TableParagraph"/>
              <w:tabs>
                <w:tab w:val="left" w:pos="1537"/>
              </w:tabs>
              <w:ind w:left="121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фартука. </w:t>
            </w:r>
            <w:r>
              <w:rPr>
                <w:sz w:val="24"/>
              </w:rPr>
              <w:t>Утюжка фартука.</w:t>
            </w:r>
          </w:p>
          <w:p w:rsidR="00FE170F" w:rsidRDefault="0016628F">
            <w:pPr>
              <w:pStyle w:val="TableParagraph"/>
              <w:ind w:left="121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790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окончательной </w:t>
            </w:r>
            <w:r>
              <w:rPr>
                <w:sz w:val="24"/>
              </w:rPr>
              <w:t>отделки и утюжки фартука.</w:t>
            </w:r>
          </w:p>
          <w:p w:rsidR="00FE170F" w:rsidRDefault="0016628F">
            <w:pPr>
              <w:pStyle w:val="TableParagraph"/>
              <w:tabs>
                <w:tab w:val="left" w:pos="2441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качества </w:t>
            </w:r>
            <w:r>
              <w:rPr>
                <w:sz w:val="24"/>
              </w:rPr>
              <w:t>выполненной работы.</w:t>
            </w:r>
          </w:p>
          <w:p w:rsidR="00FE170F" w:rsidRDefault="0016628F">
            <w:pPr>
              <w:pStyle w:val="TableParagraph"/>
              <w:tabs>
                <w:tab w:val="left" w:pos="1889"/>
              </w:tabs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Оценивание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выполненную работу</w:t>
            </w:r>
          </w:p>
        </w:tc>
        <w:tc>
          <w:tcPr>
            <w:tcW w:w="2976" w:type="dxa"/>
          </w:tcPr>
          <w:p w:rsidR="00FE170F" w:rsidRDefault="0016628F">
            <w:pPr>
              <w:pStyle w:val="TableParagraph"/>
              <w:tabs>
                <w:tab w:val="left" w:pos="1422"/>
                <w:tab w:val="left" w:pos="2761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Выполняют </w:t>
            </w:r>
            <w:r>
              <w:rPr>
                <w:sz w:val="24"/>
              </w:rPr>
              <w:t>окончательную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отделку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утюжку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фартука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tabs>
                <w:tab w:val="left" w:pos="1971"/>
              </w:tabs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Проверяют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качество </w:t>
            </w:r>
            <w:r>
              <w:rPr>
                <w:sz w:val="24"/>
              </w:rPr>
              <w:t>выполненной работы.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Оценивают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выполненную </w:t>
            </w: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3544" w:type="dxa"/>
            <w:gridSpan w:val="2"/>
          </w:tcPr>
          <w:p w:rsidR="00FE170F" w:rsidRDefault="0016628F">
            <w:pPr>
              <w:pStyle w:val="TableParagraph"/>
              <w:tabs>
                <w:tab w:val="left" w:pos="1854"/>
              </w:tabs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окончательную </w:t>
            </w:r>
            <w:r>
              <w:rPr>
                <w:sz w:val="24"/>
              </w:rPr>
              <w:t>отделку и утюжку фартука.</w:t>
            </w:r>
          </w:p>
          <w:p w:rsidR="00FE170F" w:rsidRDefault="0016628F">
            <w:pPr>
              <w:pStyle w:val="TableParagraph"/>
              <w:tabs>
                <w:tab w:val="left" w:pos="2540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Проверяют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качество </w:t>
            </w:r>
            <w:r>
              <w:rPr>
                <w:sz w:val="24"/>
              </w:rPr>
              <w:t>выполненной работы.</w:t>
            </w:r>
          </w:p>
          <w:p w:rsidR="00FE170F" w:rsidRDefault="0016628F">
            <w:pPr>
              <w:pStyle w:val="TableParagraph"/>
              <w:tabs>
                <w:tab w:val="left" w:pos="2000"/>
              </w:tabs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Оценивают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выполненную работу</w:t>
            </w:r>
          </w:p>
        </w:tc>
      </w:tr>
      <w:tr w:rsidR="00FE170F">
        <w:trPr>
          <w:trHeight w:val="275"/>
        </w:trPr>
        <w:tc>
          <w:tcPr>
            <w:tcW w:w="13745" w:type="dxa"/>
            <w:gridSpan w:val="7"/>
          </w:tcPr>
          <w:p w:rsidR="00FE170F" w:rsidRDefault="0016628F">
            <w:pPr>
              <w:pStyle w:val="TableParagraph"/>
              <w:spacing w:line="256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Ремонт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одежды.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Заплаты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-6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FE170F">
        <w:trPr>
          <w:trHeight w:val="279"/>
        </w:trPr>
        <w:tc>
          <w:tcPr>
            <w:tcW w:w="548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59" w:lineRule="exact"/>
              <w:ind w:left="23" w:righ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2537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59" w:lineRule="exact"/>
              <w:ind w:left="92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вида</w:t>
            </w:r>
          </w:p>
        </w:tc>
        <w:tc>
          <w:tcPr>
            <w:tcW w:w="709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59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видами </w:t>
            </w:r>
            <w:r>
              <w:rPr>
                <w:spacing w:val="-2"/>
                <w:sz w:val="24"/>
              </w:rPr>
              <w:t>ремонта</w:t>
            </w:r>
          </w:p>
        </w:tc>
        <w:tc>
          <w:tcPr>
            <w:tcW w:w="3231" w:type="dxa"/>
            <w:gridSpan w:val="2"/>
            <w:tcBorders>
              <w:bottom w:val="nil"/>
            </w:tcBorders>
          </w:tcPr>
          <w:p w:rsidR="00FE170F" w:rsidRDefault="0016628F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видами</w:t>
            </w:r>
          </w:p>
        </w:tc>
        <w:tc>
          <w:tcPr>
            <w:tcW w:w="3289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 видами </w:t>
            </w:r>
            <w:r>
              <w:rPr>
                <w:spacing w:val="-2"/>
                <w:sz w:val="24"/>
              </w:rPr>
              <w:t>ремонта</w:t>
            </w:r>
          </w:p>
        </w:tc>
      </w:tr>
      <w:tr w:rsidR="00FE170F">
        <w:trPr>
          <w:trHeight w:val="274"/>
        </w:trPr>
        <w:tc>
          <w:tcPr>
            <w:tcW w:w="548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7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5" w:lineRule="exact"/>
              <w:ind w:left="92"/>
              <w:rPr>
                <w:sz w:val="24"/>
              </w:rPr>
            </w:pPr>
            <w:r>
              <w:rPr>
                <w:spacing w:val="-2"/>
                <w:sz w:val="24"/>
              </w:rPr>
              <w:t>ремонта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tabs>
                <w:tab w:val="left" w:pos="1205"/>
              </w:tabs>
              <w:spacing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одежды.</w:t>
            </w:r>
            <w:r>
              <w:rPr>
                <w:sz w:val="24"/>
              </w:rPr>
              <w:tab/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</w:t>
            </w:r>
          </w:p>
        </w:tc>
        <w:tc>
          <w:tcPr>
            <w:tcW w:w="3231" w:type="dxa"/>
            <w:gridSpan w:val="2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ремонта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одежды 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</w:t>
            </w:r>
          </w:p>
        </w:tc>
        <w:tc>
          <w:tcPr>
            <w:tcW w:w="3289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одежды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способами</w:t>
            </w:r>
          </w:p>
        </w:tc>
      </w:tr>
      <w:tr w:rsidR="00FE170F">
        <w:trPr>
          <w:trHeight w:val="275"/>
        </w:trPr>
        <w:tc>
          <w:tcPr>
            <w:tcW w:w="548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7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tabs>
                <w:tab w:val="left" w:pos="1604"/>
              </w:tabs>
              <w:spacing w:line="256" w:lineRule="exact"/>
              <w:ind w:left="92"/>
              <w:rPr>
                <w:sz w:val="24"/>
              </w:rPr>
            </w:pPr>
            <w:r>
              <w:rPr>
                <w:spacing w:val="-2"/>
                <w:sz w:val="24"/>
              </w:rPr>
              <w:t>Наложение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заплаты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способами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заплаты.</w:t>
            </w:r>
          </w:p>
        </w:tc>
        <w:tc>
          <w:tcPr>
            <w:tcW w:w="3231" w:type="dxa"/>
            <w:gridSpan w:val="2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способами</w:t>
            </w:r>
            <w:r>
              <w:rPr>
                <w:spacing w:val="-2"/>
                <w:sz w:val="24"/>
              </w:rPr>
              <w:t xml:space="preserve"> наложения</w:t>
            </w:r>
          </w:p>
        </w:tc>
        <w:tc>
          <w:tcPr>
            <w:tcW w:w="3289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наложения </w:t>
            </w:r>
            <w:r>
              <w:rPr>
                <w:spacing w:val="-2"/>
                <w:sz w:val="24"/>
              </w:rPr>
              <w:t>заплаты.</w:t>
            </w:r>
          </w:p>
        </w:tc>
      </w:tr>
      <w:tr w:rsidR="00FE170F">
        <w:trPr>
          <w:trHeight w:val="272"/>
        </w:trPr>
        <w:tc>
          <w:tcPr>
            <w:tcW w:w="548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7" w:type="dxa"/>
            <w:tcBorders>
              <w:top w:val="nil"/>
            </w:tcBorders>
          </w:tcPr>
          <w:p w:rsidR="00FE170F" w:rsidRDefault="0016628F">
            <w:pPr>
              <w:pStyle w:val="TableParagraph"/>
              <w:spacing w:line="253" w:lineRule="exact"/>
              <w:ind w:left="92"/>
              <w:rPr>
                <w:sz w:val="24"/>
              </w:rPr>
            </w:pPr>
            <w:r>
              <w:rPr>
                <w:sz w:val="24"/>
              </w:rPr>
              <w:t>ручным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709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предметно-</w:t>
            </w:r>
          </w:p>
        </w:tc>
        <w:tc>
          <w:tcPr>
            <w:tcW w:w="3231" w:type="dxa"/>
            <w:gridSpan w:val="2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заплаты.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Определяют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вид</w:t>
            </w:r>
          </w:p>
        </w:tc>
        <w:tc>
          <w:tcPr>
            <w:tcW w:w="3289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предметно-</w:t>
            </w:r>
          </w:p>
        </w:tc>
      </w:tr>
      <w:tr w:rsidR="00FE170F">
        <w:trPr>
          <w:trHeight w:val="275"/>
        </w:trPr>
        <w:tc>
          <w:tcPr>
            <w:tcW w:w="548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55" w:lineRule="exact"/>
              <w:ind w:left="23" w:righ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2537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55" w:lineRule="exact"/>
              <w:ind w:left="92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вида</w:t>
            </w:r>
          </w:p>
        </w:tc>
        <w:tc>
          <w:tcPr>
            <w:tcW w:w="709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картой.</w:t>
            </w:r>
          </w:p>
        </w:tc>
        <w:tc>
          <w:tcPr>
            <w:tcW w:w="3231" w:type="dxa"/>
            <w:gridSpan w:val="2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ремонта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3289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технологической</w:t>
            </w:r>
            <w:r>
              <w:rPr>
                <w:spacing w:val="-2"/>
                <w:sz w:val="24"/>
              </w:rPr>
              <w:t xml:space="preserve"> картой.</w:t>
            </w:r>
          </w:p>
        </w:tc>
      </w:tr>
      <w:tr w:rsidR="00FE170F">
        <w:trPr>
          <w:trHeight w:val="276"/>
        </w:trPr>
        <w:tc>
          <w:tcPr>
            <w:tcW w:w="548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7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before="1" w:line="255" w:lineRule="exact"/>
              <w:ind w:left="92"/>
              <w:rPr>
                <w:sz w:val="24"/>
              </w:rPr>
            </w:pPr>
            <w:r>
              <w:rPr>
                <w:spacing w:val="-2"/>
                <w:sz w:val="24"/>
              </w:rPr>
              <w:t>ремонта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3231" w:type="dxa"/>
            <w:gridSpan w:val="2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заплату</w:t>
            </w:r>
          </w:p>
        </w:tc>
        <w:tc>
          <w:tcPr>
            <w:tcW w:w="3289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технологические</w:t>
            </w:r>
          </w:p>
        </w:tc>
      </w:tr>
      <w:tr w:rsidR="00FE170F">
        <w:trPr>
          <w:trHeight w:val="276"/>
        </w:trPr>
        <w:tc>
          <w:tcPr>
            <w:tcW w:w="548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7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before="1" w:line="255" w:lineRule="exact"/>
              <w:ind w:left="92"/>
              <w:rPr>
                <w:sz w:val="24"/>
              </w:rPr>
            </w:pPr>
            <w:r>
              <w:rPr>
                <w:sz w:val="24"/>
              </w:rPr>
              <w:t>Наложение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заплаты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заплаты.</w:t>
            </w:r>
          </w:p>
        </w:tc>
        <w:tc>
          <w:tcPr>
            <w:tcW w:w="3231" w:type="dxa"/>
            <w:gridSpan w:val="2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ручным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289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выполнению</w:t>
            </w:r>
          </w:p>
        </w:tc>
      </w:tr>
      <w:tr w:rsidR="00FE170F">
        <w:trPr>
          <w:trHeight w:val="546"/>
        </w:trPr>
        <w:tc>
          <w:tcPr>
            <w:tcW w:w="548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7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before="1"/>
              <w:ind w:left="92"/>
              <w:rPr>
                <w:sz w:val="24"/>
              </w:rPr>
            </w:pPr>
            <w:r>
              <w:rPr>
                <w:sz w:val="24"/>
              </w:rPr>
              <w:t>ручным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вид </w:t>
            </w:r>
            <w:r>
              <w:rPr>
                <w:spacing w:val="-2"/>
                <w:sz w:val="24"/>
              </w:rPr>
              <w:t>ремонта.</w:t>
            </w:r>
          </w:p>
          <w:p w:rsidR="00FE170F" w:rsidRDefault="0016628F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учетом</w:t>
            </w:r>
          </w:p>
        </w:tc>
        <w:tc>
          <w:tcPr>
            <w:tcW w:w="3231" w:type="dxa"/>
            <w:gridSpan w:val="2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289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заплаты.</w:t>
            </w:r>
          </w:p>
          <w:p w:rsidR="00FE170F" w:rsidRDefault="0016628F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ремонта.</w:t>
            </w:r>
          </w:p>
        </w:tc>
      </w:tr>
      <w:tr w:rsidR="00FE170F">
        <w:trPr>
          <w:trHeight w:val="275"/>
        </w:trPr>
        <w:tc>
          <w:tcPr>
            <w:tcW w:w="548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7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рисунка.</w:t>
            </w:r>
          </w:p>
        </w:tc>
        <w:tc>
          <w:tcPr>
            <w:tcW w:w="3231" w:type="dxa"/>
            <w:gridSpan w:val="2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89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Подбирают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учетом</w:t>
            </w:r>
          </w:p>
        </w:tc>
      </w:tr>
      <w:tr w:rsidR="00FE170F">
        <w:trPr>
          <w:trHeight w:val="275"/>
        </w:trPr>
        <w:tc>
          <w:tcPr>
            <w:tcW w:w="548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7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заплаты</w:t>
            </w:r>
          </w:p>
        </w:tc>
        <w:tc>
          <w:tcPr>
            <w:tcW w:w="3231" w:type="dxa"/>
            <w:gridSpan w:val="2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89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рисунка.</w:t>
            </w:r>
          </w:p>
        </w:tc>
      </w:tr>
      <w:tr w:rsidR="00FE170F">
        <w:trPr>
          <w:trHeight w:val="276"/>
        </w:trPr>
        <w:tc>
          <w:tcPr>
            <w:tcW w:w="548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7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заплаты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ручным</w:t>
            </w:r>
          </w:p>
        </w:tc>
        <w:tc>
          <w:tcPr>
            <w:tcW w:w="3231" w:type="dxa"/>
            <w:gridSpan w:val="2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89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Заготавливают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заплату</w:t>
            </w:r>
            <w:r>
              <w:rPr>
                <w:color w:val="00AFEF"/>
                <w:spacing w:val="-2"/>
                <w:sz w:val="24"/>
              </w:rPr>
              <w:t>.</w:t>
            </w:r>
          </w:p>
        </w:tc>
      </w:tr>
      <w:tr w:rsidR="00FE170F">
        <w:trPr>
          <w:trHeight w:val="276"/>
        </w:trPr>
        <w:tc>
          <w:tcPr>
            <w:tcW w:w="548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7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способом.</w:t>
            </w:r>
          </w:p>
        </w:tc>
        <w:tc>
          <w:tcPr>
            <w:tcW w:w="3231" w:type="dxa"/>
            <w:gridSpan w:val="2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89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заплату</w:t>
            </w:r>
          </w:p>
        </w:tc>
      </w:tr>
      <w:tr w:rsidR="00FE170F">
        <w:trPr>
          <w:trHeight w:val="270"/>
        </w:trPr>
        <w:tc>
          <w:tcPr>
            <w:tcW w:w="548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7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  <w:tcBorders>
              <w:top w:val="nil"/>
            </w:tcBorders>
          </w:tcPr>
          <w:p w:rsidR="00FE170F" w:rsidRDefault="0016628F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231" w:type="dxa"/>
            <w:gridSpan w:val="2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89" w:type="dxa"/>
            <w:tcBorders>
              <w:top w:val="nil"/>
            </w:tcBorders>
          </w:tcPr>
          <w:p w:rsidR="00FE170F" w:rsidRDefault="0016628F">
            <w:pPr>
              <w:pStyle w:val="TableParagraph"/>
              <w:spacing w:line="251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ручным </w:t>
            </w:r>
            <w:r>
              <w:rPr>
                <w:spacing w:val="-2"/>
                <w:sz w:val="24"/>
              </w:rPr>
              <w:t>способом.</w:t>
            </w:r>
          </w:p>
        </w:tc>
      </w:tr>
    </w:tbl>
    <w:p w:rsidR="00FE170F" w:rsidRDefault="00FE170F">
      <w:pPr>
        <w:pStyle w:val="TableParagraph"/>
        <w:spacing w:line="251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2551"/>
        <w:gridCol w:w="709"/>
        <w:gridCol w:w="3431"/>
        <w:gridCol w:w="3231"/>
        <w:gridCol w:w="3289"/>
      </w:tblGrid>
      <w:tr w:rsidR="00FE170F">
        <w:trPr>
          <w:trHeight w:val="551"/>
        </w:trPr>
        <w:tc>
          <w:tcPr>
            <w:tcW w:w="53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3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89" w:type="dxa"/>
          </w:tcPr>
          <w:p w:rsidR="00FE170F" w:rsidRDefault="0016628F">
            <w:pPr>
              <w:pStyle w:val="TableParagraph"/>
              <w:spacing w:line="274" w:lineRule="exact"/>
              <w:ind w:left="106" w:right="504"/>
              <w:rPr>
                <w:sz w:val="24"/>
              </w:rPr>
            </w:pPr>
            <w:r>
              <w:rPr>
                <w:sz w:val="24"/>
              </w:rPr>
              <w:t>Оценивают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выполненную </w:t>
            </w:r>
            <w:r>
              <w:rPr>
                <w:spacing w:val="-2"/>
                <w:sz w:val="24"/>
              </w:rPr>
              <w:t>работу</w:t>
            </w:r>
          </w:p>
        </w:tc>
      </w:tr>
      <w:tr w:rsidR="00FE170F">
        <w:trPr>
          <w:trHeight w:val="551"/>
        </w:trPr>
        <w:tc>
          <w:tcPr>
            <w:tcW w:w="534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2551" w:type="dxa"/>
          </w:tcPr>
          <w:p w:rsidR="00FE170F" w:rsidRDefault="0016628F">
            <w:pPr>
              <w:pStyle w:val="TableParagraph"/>
              <w:tabs>
                <w:tab w:val="left" w:pos="1618"/>
              </w:tabs>
              <w:spacing w:line="276" w:lineRule="exac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Наложение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заплаты </w:t>
            </w:r>
            <w:r>
              <w:rPr>
                <w:sz w:val="24"/>
              </w:rPr>
              <w:t>машинным способом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vMerge w:val="restart"/>
          </w:tcPr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ремонта </w:t>
            </w:r>
            <w:r>
              <w:rPr>
                <w:spacing w:val="-2"/>
                <w:sz w:val="24"/>
              </w:rPr>
              <w:t>одежды.</w:t>
            </w:r>
          </w:p>
          <w:p w:rsidR="00FE170F" w:rsidRDefault="0016628F">
            <w:pPr>
              <w:pStyle w:val="TableParagraph"/>
              <w:ind w:left="108" w:right="746"/>
              <w:rPr>
                <w:sz w:val="24"/>
              </w:rPr>
            </w:pPr>
            <w:r>
              <w:rPr>
                <w:sz w:val="24"/>
              </w:rPr>
              <w:t>Повторение способов наложения заплаты. Работа с предметно- технологической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картой.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выполнению заплаты машинным способом.</w:t>
            </w:r>
          </w:p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ремонта. Подбор ткани с учетом </w:t>
            </w:r>
            <w:r>
              <w:rPr>
                <w:spacing w:val="-2"/>
                <w:sz w:val="24"/>
              </w:rPr>
              <w:t>рисунка.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Заготовка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заплаты</w:t>
            </w:r>
          </w:p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заплату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  <w:r>
              <w:rPr>
                <w:sz w:val="24"/>
              </w:rPr>
              <w:t>ным способом. Оценивание выполненной работы</w:t>
            </w:r>
          </w:p>
        </w:tc>
        <w:tc>
          <w:tcPr>
            <w:tcW w:w="3231" w:type="dxa"/>
            <w:vMerge w:val="restart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ремонта </w:t>
            </w:r>
            <w:r>
              <w:rPr>
                <w:spacing w:val="-2"/>
                <w:sz w:val="24"/>
              </w:rPr>
              <w:t>одежды.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Заготавливают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заплату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помощью учителя.</w:t>
            </w:r>
          </w:p>
          <w:p w:rsidR="00FE170F" w:rsidRDefault="0016628F">
            <w:pPr>
              <w:pStyle w:val="TableParagraph"/>
              <w:ind w:right="747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заплату машинным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помощью учителя с помощью учителя</w:t>
            </w:r>
          </w:p>
        </w:tc>
        <w:tc>
          <w:tcPr>
            <w:tcW w:w="3289" w:type="dxa"/>
            <w:vMerge w:val="restart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ремонта </w:t>
            </w:r>
            <w:r>
              <w:rPr>
                <w:spacing w:val="-2"/>
                <w:sz w:val="24"/>
              </w:rPr>
              <w:t>одежды.</w:t>
            </w:r>
          </w:p>
          <w:p w:rsidR="00FE170F" w:rsidRDefault="0016628F">
            <w:pPr>
              <w:pStyle w:val="TableParagraph"/>
              <w:ind w:left="106" w:right="158"/>
              <w:rPr>
                <w:sz w:val="24"/>
              </w:rPr>
            </w:pPr>
            <w:r>
              <w:rPr>
                <w:sz w:val="24"/>
              </w:rPr>
              <w:t>Повторяют способы наложения заплат</w:t>
            </w:r>
            <w:r>
              <w:rPr>
                <w:sz w:val="24"/>
              </w:rPr>
              <w:t>ы. Работают с предметно- технологической картой.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требования к выполнению заплаты машинным </w:t>
            </w:r>
            <w:r>
              <w:rPr>
                <w:spacing w:val="-2"/>
                <w:sz w:val="24"/>
              </w:rPr>
              <w:t>способом.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Определяют вид ремонта. Подбирают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учетом </w:t>
            </w:r>
            <w:r>
              <w:rPr>
                <w:spacing w:val="-2"/>
                <w:sz w:val="24"/>
              </w:rPr>
              <w:t>рисунка.</w:t>
            </w:r>
          </w:p>
          <w:p w:rsidR="00FE170F" w:rsidRDefault="0016628F">
            <w:pPr>
              <w:pStyle w:val="TableParagraph"/>
              <w:spacing w:line="270" w:lineRule="atLeast"/>
              <w:ind w:left="106" w:right="504"/>
              <w:rPr>
                <w:sz w:val="24"/>
              </w:rPr>
            </w:pPr>
            <w:r>
              <w:rPr>
                <w:sz w:val="24"/>
              </w:rPr>
              <w:t>Заготавливают заплату</w:t>
            </w:r>
            <w:r>
              <w:rPr>
                <w:color w:val="00AFEF"/>
                <w:sz w:val="24"/>
              </w:rPr>
              <w:t xml:space="preserve">. </w:t>
            </w:r>
            <w:r>
              <w:rPr>
                <w:sz w:val="24"/>
              </w:rPr>
              <w:t>Обрабатывают заплату машинным способом. Оценивают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выполненную </w:t>
            </w:r>
            <w:r>
              <w:rPr>
                <w:spacing w:val="-2"/>
                <w:sz w:val="24"/>
              </w:rPr>
              <w:t>работу</w:t>
            </w:r>
          </w:p>
        </w:tc>
      </w:tr>
      <w:tr w:rsidR="00FE170F">
        <w:trPr>
          <w:trHeight w:val="4406"/>
        </w:trPr>
        <w:tc>
          <w:tcPr>
            <w:tcW w:w="534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2551" w:type="dxa"/>
          </w:tcPr>
          <w:p w:rsidR="00FE170F" w:rsidRDefault="0016628F">
            <w:pPr>
              <w:pStyle w:val="TableParagraph"/>
              <w:tabs>
                <w:tab w:val="left" w:pos="1618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Наложение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заплаты </w:t>
            </w:r>
            <w:r>
              <w:rPr>
                <w:sz w:val="24"/>
              </w:rPr>
              <w:t>машинным способом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31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89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2207"/>
        </w:trPr>
        <w:tc>
          <w:tcPr>
            <w:tcW w:w="534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2551" w:type="dxa"/>
          </w:tcPr>
          <w:p w:rsidR="00FE170F" w:rsidRDefault="0016628F">
            <w:pPr>
              <w:pStyle w:val="TableParagraph"/>
              <w:tabs>
                <w:tab w:val="left" w:pos="1700"/>
                <w:tab w:val="left" w:pos="1760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работа. Обработка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косого</w:t>
            </w:r>
          </w:p>
          <w:p w:rsidR="00FE170F" w:rsidRDefault="0016628F">
            <w:pPr>
              <w:pStyle w:val="TableParagraph"/>
              <w:tabs>
                <w:tab w:val="left" w:pos="1611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среза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долевой обтачкой.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</w:t>
            </w:r>
            <w:r>
              <w:rPr>
                <w:spacing w:val="-2"/>
                <w:sz w:val="24"/>
              </w:rPr>
              <w:t xml:space="preserve">Повторение последовательности </w:t>
            </w:r>
            <w:r>
              <w:rPr>
                <w:sz w:val="24"/>
              </w:rPr>
              <w:t>изготовления изделия. 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обработке </w:t>
            </w:r>
            <w:r>
              <w:rPr>
                <w:sz w:val="24"/>
              </w:rPr>
              <w:t>косого среза долевой обтачкой</w:t>
            </w:r>
          </w:p>
        </w:tc>
        <w:tc>
          <w:tcPr>
            <w:tcW w:w="3231" w:type="dxa"/>
          </w:tcPr>
          <w:p w:rsidR="00FE170F" w:rsidRDefault="0016628F">
            <w:pPr>
              <w:pStyle w:val="TableParagraph"/>
              <w:ind w:right="8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Повторяют последовательность </w:t>
            </w:r>
            <w:r>
              <w:rPr>
                <w:sz w:val="24"/>
              </w:rPr>
              <w:t>изготовления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3289" w:type="dxa"/>
          </w:tcPr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труда. </w:t>
            </w:r>
            <w:r>
              <w:rPr>
                <w:spacing w:val="-2"/>
                <w:sz w:val="24"/>
              </w:rPr>
              <w:t xml:space="preserve">Повторяют последовательность </w:t>
            </w:r>
            <w:r>
              <w:rPr>
                <w:sz w:val="24"/>
              </w:rPr>
              <w:t>изготовления изделия.</w:t>
            </w:r>
          </w:p>
          <w:p w:rsidR="00FE170F" w:rsidRDefault="0016628F">
            <w:pPr>
              <w:pStyle w:val="TableParagraph"/>
              <w:spacing w:line="270" w:lineRule="atLeast"/>
              <w:ind w:left="106" w:right="158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требования к обработке косого среза долевой </w:t>
            </w:r>
            <w:r>
              <w:rPr>
                <w:spacing w:val="-2"/>
                <w:sz w:val="24"/>
              </w:rPr>
              <w:t>обтачкой</w:t>
            </w:r>
          </w:p>
        </w:tc>
      </w:tr>
      <w:tr w:rsidR="00FE170F">
        <w:trPr>
          <w:trHeight w:val="1100"/>
        </w:trPr>
        <w:tc>
          <w:tcPr>
            <w:tcW w:w="534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2551" w:type="dxa"/>
          </w:tcPr>
          <w:p w:rsidR="00FE170F" w:rsidRDefault="0016628F">
            <w:pPr>
              <w:pStyle w:val="TableParagraph"/>
              <w:tabs>
                <w:tab w:val="left" w:pos="1700"/>
                <w:tab w:val="left" w:pos="1760"/>
              </w:tabs>
              <w:spacing w:before="2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работа. Обработка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косого</w:t>
            </w:r>
          </w:p>
          <w:p w:rsidR="00FE170F" w:rsidRDefault="0016628F">
            <w:pPr>
              <w:pStyle w:val="TableParagraph"/>
              <w:tabs>
                <w:tab w:val="left" w:pos="1611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среза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долевой обтачкой.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косого среза долевой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обтачкой.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Оценивание выполненной работы</w:t>
            </w:r>
          </w:p>
        </w:tc>
        <w:tc>
          <w:tcPr>
            <w:tcW w:w="3231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косой срез долевой обтачкой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spacing w:line="253" w:lineRule="exact"/>
              <w:jc w:val="both"/>
              <w:rPr>
                <w:sz w:val="24"/>
              </w:rPr>
            </w:pPr>
            <w:r>
              <w:rPr>
                <w:sz w:val="24"/>
              </w:rPr>
              <w:t>Оценивают</w:t>
            </w:r>
            <w:r>
              <w:rPr>
                <w:spacing w:val="76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выполненную</w:t>
            </w:r>
          </w:p>
        </w:tc>
        <w:tc>
          <w:tcPr>
            <w:tcW w:w="3289" w:type="dxa"/>
          </w:tcPr>
          <w:p w:rsidR="00FE170F" w:rsidRDefault="0016628F">
            <w:pPr>
              <w:pStyle w:val="TableParagraph"/>
              <w:tabs>
                <w:tab w:val="left" w:pos="1894"/>
                <w:tab w:val="left" w:pos="2753"/>
              </w:tabs>
              <w:spacing w:before="2" w:line="237" w:lineRule="auto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косой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z w:val="24"/>
              </w:rPr>
              <w:t>долевой обтачкой.</w:t>
            </w:r>
          </w:p>
          <w:p w:rsidR="00FE170F" w:rsidRDefault="0016628F">
            <w:pPr>
              <w:pStyle w:val="TableParagraph"/>
              <w:tabs>
                <w:tab w:val="left" w:pos="1745"/>
              </w:tabs>
              <w:spacing w:line="270" w:lineRule="atLeast"/>
              <w:ind w:left="106" w:right="101"/>
              <w:rPr>
                <w:sz w:val="24"/>
              </w:rPr>
            </w:pPr>
            <w:r>
              <w:rPr>
                <w:spacing w:val="-2"/>
                <w:sz w:val="24"/>
              </w:rPr>
              <w:t>Оценивают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выполненную работу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170"/>
        <w:gridCol w:w="2381"/>
        <w:gridCol w:w="709"/>
        <w:gridCol w:w="3431"/>
        <w:gridCol w:w="3250"/>
        <w:gridCol w:w="3269"/>
      </w:tblGrid>
      <w:tr w:rsidR="00FE170F">
        <w:trPr>
          <w:trHeight w:val="275"/>
        </w:trPr>
        <w:tc>
          <w:tcPr>
            <w:tcW w:w="53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1" w:type="dxa"/>
            <w:gridSpan w:val="2"/>
          </w:tcPr>
          <w:p w:rsidR="00FE170F" w:rsidRDefault="0016628F">
            <w:pPr>
              <w:pStyle w:val="TableParagraph"/>
              <w:spacing w:before="1" w:line="255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50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3269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76"/>
        </w:trPr>
        <w:tc>
          <w:tcPr>
            <w:tcW w:w="13744" w:type="dxa"/>
            <w:gridSpan w:val="7"/>
          </w:tcPr>
          <w:p w:rsidR="00FE170F" w:rsidRDefault="0016628F">
            <w:pPr>
              <w:pStyle w:val="TableParagraph"/>
              <w:spacing w:line="256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Запошивочный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шов-</w:t>
            </w:r>
            <w:r>
              <w:rPr>
                <w:b/>
                <w:spacing w:val="-2"/>
                <w:sz w:val="24"/>
              </w:rPr>
              <w:t>4часа</w:t>
            </w:r>
          </w:p>
        </w:tc>
      </w:tr>
      <w:tr w:rsidR="00FE170F">
        <w:trPr>
          <w:trHeight w:val="1379"/>
        </w:trPr>
        <w:tc>
          <w:tcPr>
            <w:tcW w:w="704" w:type="dxa"/>
            <w:gridSpan w:val="2"/>
          </w:tcPr>
          <w:p w:rsidR="00FE170F" w:rsidRDefault="0016628F">
            <w:pPr>
              <w:pStyle w:val="TableParagraph"/>
              <w:spacing w:line="274" w:lineRule="exact"/>
              <w:ind w:left="23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142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Конструкция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выполнение </w:t>
            </w:r>
            <w:r>
              <w:rPr>
                <w:sz w:val="24"/>
              </w:rPr>
              <w:t>запошивочного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шва I способом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конструкцией запошивочного шва при выполнении I способом.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</w:t>
            </w:r>
          </w:p>
        </w:tc>
        <w:tc>
          <w:tcPr>
            <w:tcW w:w="3250" w:type="dxa"/>
          </w:tcPr>
          <w:p w:rsidR="00FE170F" w:rsidRDefault="0016628F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</w:t>
            </w:r>
            <w:r>
              <w:rPr>
                <w:sz w:val="24"/>
              </w:rPr>
              <w:t>конструкцией запошивочного шва при выполнении I способом.</w:t>
            </w:r>
          </w:p>
          <w:p w:rsidR="00FE170F" w:rsidRDefault="0016628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образцы</w:t>
            </w:r>
          </w:p>
        </w:tc>
        <w:tc>
          <w:tcPr>
            <w:tcW w:w="3269" w:type="dxa"/>
          </w:tcPr>
          <w:p w:rsidR="00FE170F" w:rsidRDefault="0016628F">
            <w:pPr>
              <w:pStyle w:val="TableParagraph"/>
              <w:ind w:left="118" w:right="93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конструкцией запошивочного шва при выполнении I способом.</w:t>
            </w:r>
          </w:p>
          <w:p w:rsidR="00FE170F" w:rsidRDefault="0016628F">
            <w:pPr>
              <w:pStyle w:val="TableParagraph"/>
              <w:ind w:left="118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образцы</w:t>
            </w:r>
          </w:p>
        </w:tc>
      </w:tr>
      <w:tr w:rsidR="00FE170F">
        <w:trPr>
          <w:trHeight w:val="1104"/>
        </w:trPr>
        <w:tc>
          <w:tcPr>
            <w:tcW w:w="704" w:type="dxa"/>
            <w:gridSpan w:val="2"/>
          </w:tcPr>
          <w:p w:rsidR="00FE170F" w:rsidRDefault="0016628F">
            <w:pPr>
              <w:pStyle w:val="TableParagraph"/>
              <w:ind w:left="23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142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Конструкция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выполнение </w:t>
            </w:r>
            <w:r>
              <w:rPr>
                <w:sz w:val="24"/>
              </w:rPr>
              <w:t>запошивочного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738"/>
              </w:tabs>
              <w:spacing w:before="2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запошивочного </w:t>
            </w:r>
            <w:r>
              <w:rPr>
                <w:sz w:val="24"/>
              </w:rPr>
              <w:t>шва I способом на образце.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250" w:type="dxa"/>
          </w:tcPr>
          <w:p w:rsidR="00FE170F" w:rsidRDefault="0016628F">
            <w:pPr>
              <w:pStyle w:val="TableParagraph"/>
              <w:tabs>
                <w:tab w:val="left" w:pos="1616"/>
              </w:tabs>
              <w:spacing w:before="2" w:line="237" w:lineRule="auto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запошивочный </w:t>
            </w:r>
            <w:r>
              <w:rPr>
                <w:sz w:val="24"/>
              </w:rPr>
              <w:t>шов I способом на образце.</w:t>
            </w:r>
          </w:p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тетради</w:t>
            </w:r>
          </w:p>
        </w:tc>
        <w:tc>
          <w:tcPr>
            <w:tcW w:w="3269" w:type="dxa"/>
          </w:tcPr>
          <w:p w:rsidR="00FE170F" w:rsidRDefault="0016628F">
            <w:pPr>
              <w:pStyle w:val="TableParagraph"/>
              <w:tabs>
                <w:tab w:val="left" w:pos="1625"/>
              </w:tabs>
              <w:spacing w:before="2" w:line="237" w:lineRule="auto"/>
              <w:ind w:left="118" w:right="96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запошивочный </w:t>
            </w:r>
            <w:r>
              <w:rPr>
                <w:sz w:val="24"/>
              </w:rPr>
              <w:t>шов I способом на образце.</w:t>
            </w:r>
          </w:p>
          <w:p w:rsidR="00FE170F" w:rsidRDefault="0016628F">
            <w:pPr>
              <w:pStyle w:val="TableParagraph"/>
              <w:spacing w:before="1"/>
              <w:ind w:left="118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тетради</w:t>
            </w:r>
          </w:p>
        </w:tc>
      </w:tr>
      <w:tr w:rsidR="00FE170F">
        <w:trPr>
          <w:trHeight w:val="1380"/>
        </w:trPr>
        <w:tc>
          <w:tcPr>
            <w:tcW w:w="704" w:type="dxa"/>
            <w:gridSpan w:val="2"/>
          </w:tcPr>
          <w:p w:rsidR="00FE170F" w:rsidRDefault="0016628F">
            <w:pPr>
              <w:pStyle w:val="TableParagraph"/>
              <w:spacing w:line="276" w:lineRule="exact"/>
              <w:ind w:left="23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142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Конструкция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выполнение </w:t>
            </w:r>
            <w:r>
              <w:rPr>
                <w:sz w:val="24"/>
              </w:rPr>
              <w:t>запошивочного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 xml:space="preserve">шва II </w:t>
            </w:r>
            <w:r>
              <w:rPr>
                <w:sz w:val="24"/>
              </w:rPr>
              <w:t>способом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конструкцией шва при выполнении II </w:t>
            </w:r>
            <w:r>
              <w:rPr>
                <w:spacing w:val="-2"/>
                <w:sz w:val="24"/>
              </w:rPr>
              <w:t>способом.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образцов</w:t>
            </w:r>
          </w:p>
        </w:tc>
        <w:tc>
          <w:tcPr>
            <w:tcW w:w="3250" w:type="dxa"/>
          </w:tcPr>
          <w:p w:rsidR="00FE170F" w:rsidRDefault="0016628F"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конструкцией шва при выполнении II </w:t>
            </w:r>
            <w:r>
              <w:rPr>
                <w:spacing w:val="-2"/>
                <w:sz w:val="24"/>
              </w:rPr>
              <w:t>способом.</w:t>
            </w:r>
          </w:p>
          <w:p w:rsidR="00FE170F" w:rsidRDefault="0016628F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образцы</w:t>
            </w:r>
          </w:p>
        </w:tc>
        <w:tc>
          <w:tcPr>
            <w:tcW w:w="3269" w:type="dxa"/>
          </w:tcPr>
          <w:p w:rsidR="00FE170F" w:rsidRDefault="0016628F">
            <w:pPr>
              <w:pStyle w:val="TableParagraph"/>
              <w:ind w:left="11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конструкцией шва при выполнении II </w:t>
            </w:r>
            <w:r>
              <w:rPr>
                <w:spacing w:val="-2"/>
                <w:sz w:val="24"/>
              </w:rPr>
              <w:t>способом.</w:t>
            </w:r>
          </w:p>
          <w:p w:rsidR="00FE170F" w:rsidRDefault="0016628F">
            <w:pPr>
              <w:pStyle w:val="TableParagraph"/>
              <w:spacing w:line="274" w:lineRule="exact"/>
              <w:ind w:left="118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образцы</w:t>
            </w:r>
          </w:p>
        </w:tc>
      </w:tr>
      <w:tr w:rsidR="00FE170F">
        <w:trPr>
          <w:trHeight w:val="1103"/>
        </w:trPr>
        <w:tc>
          <w:tcPr>
            <w:tcW w:w="704" w:type="dxa"/>
            <w:gridSpan w:val="2"/>
          </w:tcPr>
          <w:p w:rsidR="00FE170F" w:rsidRDefault="0016628F">
            <w:pPr>
              <w:pStyle w:val="TableParagraph"/>
              <w:spacing w:line="275" w:lineRule="exact"/>
              <w:ind w:left="23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142"/>
              </w:tabs>
              <w:spacing w:line="276" w:lineRule="exac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Конструкция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выполнение </w:t>
            </w:r>
            <w:r>
              <w:rPr>
                <w:sz w:val="24"/>
              </w:rPr>
              <w:t>запошивочного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шва II способом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738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запошивочного </w:t>
            </w:r>
            <w:r>
              <w:rPr>
                <w:sz w:val="24"/>
              </w:rPr>
              <w:t>шва II способом на образце.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250" w:type="dxa"/>
          </w:tcPr>
          <w:p w:rsidR="00FE170F" w:rsidRDefault="0016628F">
            <w:pPr>
              <w:pStyle w:val="TableParagraph"/>
              <w:tabs>
                <w:tab w:val="left" w:pos="1616"/>
              </w:tabs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запошивочный </w:t>
            </w:r>
            <w:r>
              <w:rPr>
                <w:sz w:val="24"/>
              </w:rPr>
              <w:t>шов II способом на образце. Оформляют в тетради</w:t>
            </w:r>
          </w:p>
        </w:tc>
        <w:tc>
          <w:tcPr>
            <w:tcW w:w="3269" w:type="dxa"/>
          </w:tcPr>
          <w:p w:rsidR="00FE170F" w:rsidRDefault="0016628F">
            <w:pPr>
              <w:pStyle w:val="TableParagraph"/>
              <w:tabs>
                <w:tab w:val="left" w:pos="1625"/>
              </w:tabs>
              <w:ind w:left="118" w:right="96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запошивочный </w:t>
            </w:r>
            <w:r>
              <w:rPr>
                <w:sz w:val="24"/>
              </w:rPr>
              <w:t>шов II способом на образце. Офо</w:t>
            </w:r>
            <w:r>
              <w:rPr>
                <w:sz w:val="24"/>
              </w:rPr>
              <w:t>рмляют в тетради</w:t>
            </w:r>
          </w:p>
        </w:tc>
      </w:tr>
      <w:tr w:rsidR="00FE170F">
        <w:trPr>
          <w:trHeight w:val="276"/>
        </w:trPr>
        <w:tc>
          <w:tcPr>
            <w:tcW w:w="13744" w:type="dxa"/>
            <w:gridSpan w:val="7"/>
          </w:tcPr>
          <w:p w:rsidR="00FE170F" w:rsidRDefault="0016628F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тканью.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Изготовление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ночной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сорочки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круглым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вырезом-34</w:t>
            </w:r>
            <w:r>
              <w:rPr>
                <w:b/>
                <w:spacing w:val="-2"/>
                <w:sz w:val="24"/>
              </w:rPr>
              <w:t xml:space="preserve"> часов</w:t>
            </w:r>
          </w:p>
        </w:tc>
      </w:tr>
      <w:tr w:rsidR="00FE170F">
        <w:trPr>
          <w:trHeight w:val="1102"/>
        </w:trPr>
        <w:tc>
          <w:tcPr>
            <w:tcW w:w="704" w:type="dxa"/>
            <w:gridSpan w:val="2"/>
          </w:tcPr>
          <w:p w:rsidR="00FE170F" w:rsidRDefault="0016628F">
            <w:pPr>
              <w:pStyle w:val="TableParagraph"/>
              <w:spacing w:line="274" w:lineRule="exact"/>
              <w:ind w:left="23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142"/>
              </w:tabs>
              <w:spacing w:line="276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Сатиновое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саржевое переплетение</w:t>
            </w:r>
            <w:r>
              <w:rPr>
                <w:sz w:val="24"/>
              </w:rPr>
              <w:tab/>
            </w:r>
            <w:r>
              <w:rPr>
                <w:spacing w:val="-4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ткани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видами переплетений в тканях. Рассматривание образцов</w:t>
            </w:r>
          </w:p>
        </w:tc>
        <w:tc>
          <w:tcPr>
            <w:tcW w:w="3250" w:type="dxa"/>
          </w:tcPr>
          <w:p w:rsidR="00FE170F" w:rsidRDefault="0016628F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видами переплетений в тканях. </w:t>
            </w:r>
            <w:r>
              <w:rPr>
                <w:sz w:val="24"/>
              </w:rPr>
              <w:t>Рассматривают образцы</w:t>
            </w:r>
          </w:p>
        </w:tc>
        <w:tc>
          <w:tcPr>
            <w:tcW w:w="3269" w:type="dxa"/>
          </w:tcPr>
          <w:p w:rsidR="00FE170F" w:rsidRDefault="0016628F">
            <w:pPr>
              <w:pStyle w:val="TableParagraph"/>
              <w:tabs>
                <w:tab w:val="left" w:pos="1798"/>
                <w:tab w:val="left" w:pos="2410"/>
              </w:tabs>
              <w:ind w:left="118"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видами </w:t>
            </w:r>
            <w:r>
              <w:rPr>
                <w:sz w:val="24"/>
              </w:rPr>
              <w:t>переплетений в тканях.</w:t>
            </w:r>
          </w:p>
          <w:p w:rsidR="00FE170F" w:rsidRDefault="0016628F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образцы</w:t>
            </w:r>
          </w:p>
        </w:tc>
      </w:tr>
      <w:tr w:rsidR="00FE170F">
        <w:trPr>
          <w:trHeight w:val="1101"/>
        </w:trPr>
        <w:tc>
          <w:tcPr>
            <w:tcW w:w="704" w:type="dxa"/>
            <w:gridSpan w:val="2"/>
          </w:tcPr>
          <w:p w:rsidR="00FE170F" w:rsidRDefault="0016628F">
            <w:pPr>
              <w:pStyle w:val="TableParagraph"/>
              <w:spacing w:line="274" w:lineRule="exact"/>
              <w:ind w:left="23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238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образцах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виды переплетений ткани и оформление их в тетради</w:t>
            </w:r>
          </w:p>
        </w:tc>
        <w:tc>
          <w:tcPr>
            <w:tcW w:w="3250" w:type="dxa"/>
          </w:tcPr>
          <w:p w:rsidR="00FE170F" w:rsidRDefault="0016628F">
            <w:pPr>
              <w:pStyle w:val="TableParagraph"/>
              <w:spacing w:line="276" w:lineRule="exact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Определяют на образцах виды переплетений с помощью учителя и оформляют их в тетради</w:t>
            </w:r>
          </w:p>
        </w:tc>
        <w:tc>
          <w:tcPr>
            <w:tcW w:w="3269" w:type="dxa"/>
          </w:tcPr>
          <w:p w:rsidR="00FE170F" w:rsidRDefault="0016628F">
            <w:pPr>
              <w:pStyle w:val="TableParagraph"/>
              <w:ind w:left="118" w:right="95"/>
              <w:jc w:val="both"/>
              <w:rPr>
                <w:sz w:val="24"/>
              </w:rPr>
            </w:pPr>
            <w:r>
              <w:rPr>
                <w:sz w:val="24"/>
              </w:rPr>
              <w:t>Определяют на образцах виды переплетений ткани и оформляют их в тетради</w:t>
            </w:r>
          </w:p>
        </w:tc>
      </w:tr>
    </w:tbl>
    <w:p w:rsidR="00FE170F" w:rsidRDefault="00FE170F">
      <w:pPr>
        <w:pStyle w:val="TableParagraph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2759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Ночная сорочка с круглым вырезом. Анализ образца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714"/>
                <w:tab w:val="left" w:pos="1865"/>
                <w:tab w:val="left" w:pos="2570"/>
              </w:tabs>
              <w:spacing w:before="1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</w:t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тканей, применяемые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ночной сорочки.</w:t>
            </w:r>
          </w:p>
          <w:p w:rsidR="00FE170F" w:rsidRDefault="0016628F">
            <w:pPr>
              <w:pStyle w:val="TableParagraph"/>
              <w:tabs>
                <w:tab w:val="left" w:pos="2731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швов, </w:t>
            </w:r>
            <w:r>
              <w:rPr>
                <w:sz w:val="24"/>
              </w:rPr>
              <w:t>применяемых при пошиве ночной сорочки.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Подбор коллекции тканей для ночной сорочки и оформление в тетради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15"/>
              </w:tabs>
              <w:spacing w:before="1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коллекцию </w:t>
            </w:r>
            <w:r>
              <w:rPr>
                <w:sz w:val="24"/>
              </w:rPr>
              <w:t>тканей для ночной сорочки и оформляют в тетради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25"/>
                <w:tab w:val="left" w:pos="1786"/>
                <w:tab w:val="left" w:pos="2400"/>
              </w:tabs>
              <w:spacing w:before="1"/>
              <w:ind w:left="108" w:right="94"/>
              <w:rPr>
                <w:sz w:val="24"/>
              </w:rPr>
            </w:pPr>
            <w:r>
              <w:rPr>
                <w:sz w:val="24"/>
              </w:rPr>
              <w:t xml:space="preserve">Анализируют объект труда. </w:t>
            </w:r>
            <w:r>
              <w:rPr>
                <w:spacing w:val="-2"/>
                <w:sz w:val="24"/>
              </w:rPr>
              <w:t>Определяют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тканей, применяемых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ночной сорочки.</w:t>
            </w:r>
          </w:p>
          <w:p w:rsidR="00FE170F" w:rsidRDefault="0016628F">
            <w:pPr>
              <w:pStyle w:val="TableParagraph"/>
              <w:tabs>
                <w:tab w:val="left" w:pos="2631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Определяют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швы, </w:t>
            </w:r>
            <w:r>
              <w:rPr>
                <w:sz w:val="24"/>
              </w:rPr>
              <w:t>применяемые при пошиве ночной сорочки.</w:t>
            </w:r>
          </w:p>
          <w:p w:rsidR="00FE170F" w:rsidRDefault="0016628F">
            <w:pPr>
              <w:pStyle w:val="TableParagraph"/>
              <w:tabs>
                <w:tab w:val="left" w:pos="2016"/>
              </w:tabs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коллекцию </w:t>
            </w:r>
            <w:r>
              <w:rPr>
                <w:sz w:val="24"/>
              </w:rPr>
              <w:t>тканей для ночной сорочки и оформляют в тетради</w:t>
            </w:r>
          </w:p>
        </w:tc>
      </w:tr>
      <w:tr w:rsidR="00FE170F">
        <w:trPr>
          <w:trHeight w:val="275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Снятие мерок для построения чертежа ночной сорочки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656"/>
                <w:tab w:val="left" w:pos="2124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названиями мерок.</w:t>
            </w:r>
          </w:p>
          <w:p w:rsidR="00FE170F" w:rsidRDefault="0016628F">
            <w:pPr>
              <w:pStyle w:val="TableParagraph"/>
              <w:tabs>
                <w:tab w:val="left" w:pos="1615"/>
                <w:tab w:val="left" w:pos="204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технологией </w:t>
            </w:r>
            <w:r>
              <w:rPr>
                <w:sz w:val="24"/>
              </w:rPr>
              <w:t>снятия мерок.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Технологические требования к снятию мерок.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Снятие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мерок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построения чертежа ночной сорочки.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мерок в</w:t>
            </w:r>
            <w:r>
              <w:rPr>
                <w:spacing w:val="-2"/>
                <w:sz w:val="24"/>
              </w:rPr>
              <w:t xml:space="preserve"> тетрадь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названиями </w:t>
            </w:r>
            <w:r>
              <w:rPr>
                <w:spacing w:val="-2"/>
                <w:sz w:val="24"/>
              </w:rPr>
              <w:t>мерок.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Снимают мерки для построения чертежа ночной сорочки с помощью учителя. Записывают мерки в тетрадь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65"/>
                <w:tab w:val="left" w:pos="1954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</w:t>
            </w:r>
            <w:r>
              <w:rPr>
                <w:spacing w:val="-2"/>
                <w:sz w:val="24"/>
              </w:rPr>
              <w:t>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названиями мерок.</w:t>
            </w:r>
          </w:p>
          <w:p w:rsidR="00FE170F" w:rsidRDefault="0016628F">
            <w:pPr>
              <w:pStyle w:val="TableParagraph"/>
              <w:tabs>
                <w:tab w:val="left" w:pos="1522"/>
                <w:tab w:val="left" w:pos="1870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технологией </w:t>
            </w:r>
            <w:r>
              <w:rPr>
                <w:sz w:val="24"/>
              </w:rPr>
              <w:t>снятия мерок.</w:t>
            </w:r>
          </w:p>
          <w:p w:rsidR="00FE170F" w:rsidRDefault="0016628F">
            <w:pPr>
              <w:pStyle w:val="TableParagraph"/>
              <w:tabs>
                <w:tab w:val="left" w:pos="1620"/>
                <w:tab w:val="left" w:pos="2799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требования к снятию мерок. </w:t>
            </w:r>
            <w:r>
              <w:rPr>
                <w:spacing w:val="-2"/>
                <w:sz w:val="24"/>
              </w:rPr>
              <w:t>Снимают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мерки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построения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ночной </w:t>
            </w:r>
            <w:r>
              <w:rPr>
                <w:spacing w:val="-2"/>
                <w:sz w:val="24"/>
              </w:rPr>
              <w:t>сорочки.</w:t>
            </w:r>
          </w:p>
          <w:p w:rsidR="00FE170F" w:rsidRDefault="0016628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</w:t>
            </w:r>
          </w:p>
        </w:tc>
      </w:tr>
      <w:tr w:rsidR="00FE170F">
        <w:trPr>
          <w:trHeight w:val="110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Построение чертежа ночной сорочки с круглым вырезом в М </w:t>
            </w:r>
            <w:r>
              <w:rPr>
                <w:sz w:val="24"/>
              </w:rPr>
              <w:t>1:4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498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построения чертежа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1:4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9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построения чертежа в М 1:4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8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построения чертежа в М 1:4</w:t>
            </w:r>
          </w:p>
        </w:tc>
      </w:tr>
      <w:tr w:rsidR="00FE170F">
        <w:trPr>
          <w:trHeight w:val="1379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Построение чертежа ночной сорочки с круглым вырезом в М 1:4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Построение чертежа выкройки ночной сорочки в М </w:t>
            </w:r>
            <w:r>
              <w:rPr>
                <w:sz w:val="24"/>
              </w:rPr>
              <w:t>1:4.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инструкционной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Строят чертеж выкройки ночной сорочки в М 1:4 с помощью учителя.</w:t>
            </w:r>
          </w:p>
          <w:p w:rsidR="00FE170F" w:rsidRDefault="0016628F">
            <w:pPr>
              <w:pStyle w:val="TableParagraph"/>
              <w:spacing w:line="276" w:lineRule="exact"/>
              <w:ind w:right="75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Записывают </w:t>
            </w:r>
            <w:r>
              <w:rPr>
                <w:sz w:val="24"/>
              </w:rPr>
              <w:t>инструкционную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карту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123"/>
                <w:tab w:val="left" w:pos="2146"/>
              </w:tabs>
              <w:spacing w:before="2" w:line="237" w:lineRule="auto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чертеж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ночной сорочки в М 1:4.</w:t>
            </w:r>
          </w:p>
          <w:p w:rsidR="00FE170F" w:rsidRDefault="0016628F">
            <w:pPr>
              <w:pStyle w:val="TableParagraph"/>
              <w:spacing w:before="1"/>
              <w:ind w:left="108" w:right="7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Записывают </w:t>
            </w:r>
            <w:r>
              <w:rPr>
                <w:sz w:val="24"/>
              </w:rPr>
              <w:t>инструкционную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карту</w:t>
            </w:r>
          </w:p>
        </w:tc>
      </w:tr>
      <w:tr w:rsidR="00FE170F">
        <w:trPr>
          <w:trHeight w:val="82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525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 выкройки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сорочки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круглым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164"/>
                <w:tab w:val="left" w:pos="2306"/>
                <w:tab w:val="left" w:pos="2854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Правила построение выкройки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свой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размер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981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выкройки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ночной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сорочки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размер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980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выкройки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ночной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сорочки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размер</w:t>
            </w:r>
          </w:p>
        </w:tc>
      </w:tr>
    </w:tbl>
    <w:p w:rsidR="00FE170F" w:rsidRDefault="00FE170F">
      <w:pPr>
        <w:pStyle w:val="TableParagraph"/>
        <w:spacing w:line="25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275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вырезом</w:t>
            </w: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525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 выкройки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ночной </w:t>
            </w:r>
            <w:r>
              <w:rPr>
                <w:sz w:val="24"/>
              </w:rPr>
              <w:t>сорочки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круглым </w:t>
            </w:r>
            <w:r>
              <w:rPr>
                <w:spacing w:val="-2"/>
                <w:sz w:val="24"/>
              </w:rPr>
              <w:t>вырезом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Построение чертежа выкройки ночной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сорочки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натуральную </w:t>
            </w:r>
            <w:r>
              <w:rPr>
                <w:spacing w:val="-2"/>
                <w:sz w:val="24"/>
              </w:rPr>
              <w:t>величину.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Вырезание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выкройки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30"/>
                <w:tab w:val="left" w:pos="2279"/>
                <w:tab w:val="left" w:pos="3037"/>
              </w:tabs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Строят чертеж выкройки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натуральную величину с </w:t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учителя. </w:t>
            </w:r>
            <w:r>
              <w:rPr>
                <w:sz w:val="24"/>
              </w:rPr>
              <w:t>Вырезают выкройку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29"/>
                <w:tab w:val="left" w:pos="2124"/>
                <w:tab w:val="left" w:pos="3036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Строят чертеж выкройки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натуральную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величину. </w:t>
            </w:r>
            <w:r>
              <w:rPr>
                <w:sz w:val="24"/>
              </w:rPr>
              <w:t>Вырезают выкройку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Раскрой ночной сорочки с круглым </w:t>
            </w:r>
            <w:r>
              <w:rPr>
                <w:spacing w:val="-2"/>
                <w:sz w:val="24"/>
              </w:rPr>
              <w:t>вырезом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388"/>
              </w:tabs>
              <w:ind w:left="108" w:right="98"/>
              <w:rPr>
                <w:sz w:val="24"/>
              </w:rPr>
            </w:pPr>
            <w:r>
              <w:rPr>
                <w:sz w:val="24"/>
              </w:rPr>
              <w:t xml:space="preserve">Раскладка выкройки на ткани. </w:t>
            </w: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размеров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489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 при раскрое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Раскладывают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 ткани с помощью учителя.</w:t>
            </w:r>
          </w:p>
          <w:p w:rsidR="00FE170F" w:rsidRDefault="0016628F">
            <w:pPr>
              <w:pStyle w:val="TableParagraph"/>
              <w:tabs>
                <w:tab w:val="left" w:pos="2291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размеры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327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безопасности при раскрое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Раскладывают выкройки на ткани.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Повторяют размеры припусков на швы.</w:t>
            </w:r>
          </w:p>
          <w:p w:rsidR="00FE170F" w:rsidRDefault="0016628F">
            <w:pPr>
              <w:pStyle w:val="TableParagraph"/>
              <w:tabs>
                <w:tab w:val="left" w:pos="2326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безопасности при раскрое</w:t>
            </w:r>
          </w:p>
        </w:tc>
      </w:tr>
      <w:tr w:rsidR="00FE170F">
        <w:trPr>
          <w:trHeight w:val="828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525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Раскрой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ночной </w:t>
            </w:r>
            <w:r>
              <w:rPr>
                <w:sz w:val="24"/>
              </w:rPr>
              <w:t>сорочки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круглым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вырезом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171"/>
                <w:tab w:val="left" w:pos="2150"/>
                <w:tab w:val="left" w:pos="3216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Раскрой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круглым вырезом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53"/>
              </w:tabs>
              <w:spacing w:before="2" w:line="237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Раскраивают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ночную </w:t>
            </w:r>
            <w:r>
              <w:rPr>
                <w:sz w:val="24"/>
              </w:rPr>
              <w:t>сорочку с круглым вырезом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55"/>
              </w:tabs>
              <w:spacing w:before="2" w:line="237" w:lineRule="auto"/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Раскраивают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ночную </w:t>
            </w:r>
            <w:r>
              <w:rPr>
                <w:sz w:val="24"/>
              </w:rPr>
              <w:t>сорочку с круглым вырезом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525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деталей </w:t>
            </w:r>
            <w:r>
              <w:rPr>
                <w:spacing w:val="-4"/>
                <w:sz w:val="24"/>
              </w:rPr>
              <w:t>кроя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ночной </w:t>
            </w:r>
            <w:r>
              <w:rPr>
                <w:sz w:val="24"/>
              </w:rPr>
              <w:t>сорочки к обработке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728"/>
              </w:tabs>
              <w:spacing w:before="1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копировальных </w:t>
            </w:r>
            <w:r>
              <w:rPr>
                <w:sz w:val="24"/>
              </w:rPr>
              <w:t>стежков, их назначение.</w:t>
            </w:r>
          </w:p>
          <w:p w:rsidR="00FE170F" w:rsidRDefault="0016628F">
            <w:pPr>
              <w:pStyle w:val="TableParagraph"/>
              <w:tabs>
                <w:tab w:val="left" w:pos="1704"/>
                <w:tab w:val="left" w:pos="2575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ночной </w:t>
            </w:r>
            <w:r>
              <w:rPr>
                <w:sz w:val="24"/>
              </w:rPr>
              <w:t xml:space="preserve">сорочки к </w:t>
            </w:r>
            <w:r>
              <w:rPr>
                <w:sz w:val="24"/>
              </w:rPr>
              <w:t>обработке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73"/>
              </w:tabs>
              <w:spacing w:before="1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копировальные </w:t>
            </w:r>
            <w:r>
              <w:rPr>
                <w:sz w:val="24"/>
              </w:rPr>
              <w:t>стежки, их назначение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72"/>
              </w:tabs>
              <w:spacing w:before="1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копировальные </w:t>
            </w:r>
            <w:r>
              <w:rPr>
                <w:sz w:val="24"/>
              </w:rPr>
              <w:t>стежки, их назначение.</w:t>
            </w:r>
          </w:p>
          <w:p w:rsidR="00FE170F" w:rsidRDefault="0016628F">
            <w:pPr>
              <w:pStyle w:val="TableParagraph"/>
              <w:tabs>
                <w:tab w:val="left" w:pos="1419"/>
                <w:tab w:val="left" w:pos="2405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Готовят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ночной </w:t>
            </w:r>
            <w:r>
              <w:rPr>
                <w:sz w:val="24"/>
              </w:rPr>
              <w:t>сорочки к обработке.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525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деталей </w:t>
            </w:r>
            <w:r>
              <w:rPr>
                <w:spacing w:val="-4"/>
                <w:sz w:val="24"/>
              </w:rPr>
              <w:t>кроя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ночной </w:t>
            </w:r>
            <w:r>
              <w:rPr>
                <w:sz w:val="24"/>
              </w:rPr>
              <w:t>сорочки к обработке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728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Прокладка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копировальных </w:t>
            </w:r>
            <w:r>
              <w:rPr>
                <w:sz w:val="24"/>
              </w:rPr>
              <w:t>строчек, контрольных линий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926"/>
                <w:tab w:val="left" w:pos="2274"/>
                <w:tab w:val="left" w:pos="3044"/>
              </w:tabs>
              <w:spacing w:line="276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 копировальные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строчки, контрольные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линии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73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 копировальные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строчки, </w:t>
            </w:r>
            <w:r>
              <w:rPr>
                <w:sz w:val="24"/>
              </w:rPr>
              <w:t>контрольные линии</w:t>
            </w:r>
          </w:p>
        </w:tc>
      </w:tr>
      <w:tr w:rsidR="00FE170F">
        <w:trPr>
          <w:trHeight w:val="24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плечевых </w:t>
            </w:r>
            <w:r>
              <w:rPr>
                <w:spacing w:val="-2"/>
                <w:sz w:val="24"/>
              </w:rPr>
              <w:t>срезов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3216"/>
              </w:tabs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423"/>
                <w:tab w:val="left" w:pos="1738"/>
                <w:tab w:val="left" w:pos="2153"/>
                <w:tab w:val="left" w:pos="2566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последовательностью </w:t>
            </w:r>
            <w:r>
              <w:rPr>
                <w:sz w:val="24"/>
              </w:rPr>
              <w:t xml:space="preserve">обработки плечевых срезов.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предметно- технологической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картой. Технологические</w:t>
            </w:r>
            <w:r>
              <w:rPr>
                <w:sz w:val="24"/>
              </w:rPr>
              <w:tab/>
            </w:r>
            <w:r>
              <w:rPr>
                <w:spacing w:val="-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требования выполнения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запошивочного </w:t>
            </w:r>
            <w:r>
              <w:rPr>
                <w:spacing w:val="-4"/>
                <w:sz w:val="24"/>
              </w:rPr>
              <w:t>шва.</w:t>
            </w:r>
          </w:p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Демонстрация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44"/>
              </w:tabs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последовательностью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плечевых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срезов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43"/>
              </w:tabs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1983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последовательностью </w:t>
            </w:r>
            <w:r>
              <w:rPr>
                <w:sz w:val="24"/>
              </w:rPr>
              <w:t xml:space="preserve">обработки плечевых срезов. </w:t>
            </w: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906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</w:t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запошивочного шва.</w:t>
            </w:r>
          </w:p>
          <w:p w:rsidR="00FE170F" w:rsidRDefault="0016628F">
            <w:pPr>
              <w:pStyle w:val="TableParagraph"/>
              <w:tabs>
                <w:tab w:val="left" w:pos="3043"/>
              </w:tabs>
              <w:spacing w:line="254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</w:tbl>
    <w:p w:rsidR="00FE170F" w:rsidRDefault="00FE170F">
      <w:pPr>
        <w:pStyle w:val="TableParagraph"/>
        <w:spacing w:line="254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55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453"/>
              </w:tabs>
              <w:spacing w:line="274" w:lineRule="exac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приемов </w:t>
            </w:r>
            <w:r>
              <w:rPr>
                <w:sz w:val="24"/>
              </w:rPr>
              <w:t>обработки плечевых срезов</w:t>
            </w: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технологическими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приемами обработки плечевых срезов</w:t>
            </w:r>
          </w:p>
        </w:tc>
      </w:tr>
      <w:tr w:rsidR="00FE170F">
        <w:trPr>
          <w:trHeight w:val="55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line="276" w:lineRule="exact"/>
              <w:ind w:right="97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плечевых </w:t>
            </w:r>
            <w:r>
              <w:rPr>
                <w:spacing w:val="-2"/>
                <w:sz w:val="24"/>
              </w:rPr>
              <w:t>срезов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40"/>
                <w:tab w:val="left" w:pos="2659"/>
              </w:tabs>
              <w:spacing w:line="276" w:lineRule="exac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плечевых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срезов </w:t>
            </w:r>
            <w:r>
              <w:rPr>
                <w:sz w:val="24"/>
              </w:rPr>
              <w:t>запошивочным швом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87"/>
              </w:tabs>
              <w:spacing w:line="276" w:lineRule="exac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плечевые </w:t>
            </w:r>
            <w:r>
              <w:rPr>
                <w:sz w:val="24"/>
              </w:rPr>
              <w:t>срезы стачным швом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87"/>
              </w:tabs>
              <w:spacing w:line="276" w:lineRule="exact"/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плечевые </w:t>
            </w:r>
            <w:r>
              <w:rPr>
                <w:sz w:val="24"/>
              </w:rPr>
              <w:t>срезы запошивочным швом</w:t>
            </w:r>
          </w:p>
        </w:tc>
      </w:tr>
      <w:tr w:rsidR="00FE170F">
        <w:trPr>
          <w:trHeight w:val="193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681"/>
              </w:tabs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косой</w:t>
            </w:r>
          </w:p>
          <w:p w:rsidR="00FE170F" w:rsidRDefault="0016628F">
            <w:pPr>
              <w:pStyle w:val="TableParagraph"/>
              <w:tabs>
                <w:tab w:val="left" w:pos="1525"/>
                <w:tab w:val="left" w:pos="1919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обтачки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горловины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 сорочки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длины косой обтачки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горловины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ночной </w:t>
            </w:r>
            <w:r>
              <w:rPr>
                <w:spacing w:val="-2"/>
                <w:sz w:val="24"/>
              </w:rPr>
              <w:t>сорочки.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Заготовка косой обтачки для обработки горловины ночной </w:t>
            </w:r>
            <w:r>
              <w:rPr>
                <w:spacing w:val="-2"/>
                <w:sz w:val="24"/>
              </w:rPr>
              <w:t>сорочки.</w:t>
            </w:r>
          </w:p>
          <w:p w:rsidR="00FE170F" w:rsidRDefault="0016628F">
            <w:pPr>
              <w:pStyle w:val="TableParagraph"/>
              <w:spacing w:line="25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09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Заготавливают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косую </w:t>
            </w:r>
            <w:r>
              <w:rPr>
                <w:sz w:val="24"/>
              </w:rPr>
              <w:t>обтачку для обработки горловины ночной сорочки с помощью учителя.</w:t>
            </w:r>
          </w:p>
          <w:p w:rsidR="00FE170F" w:rsidRDefault="0016628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косую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обтачку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Определяют длину косой обтачки для горловины ночной сорочки.</w:t>
            </w:r>
          </w:p>
          <w:p w:rsidR="00FE170F" w:rsidRDefault="0016628F">
            <w:pPr>
              <w:pStyle w:val="TableParagraph"/>
              <w:tabs>
                <w:tab w:val="left" w:pos="1327"/>
                <w:tab w:val="left" w:pos="2091"/>
                <w:tab w:val="left" w:pos="2508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Заг</w:t>
            </w:r>
            <w:r>
              <w:rPr>
                <w:spacing w:val="-2"/>
                <w:sz w:val="24"/>
              </w:rPr>
              <w:t>отавливают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косую </w:t>
            </w:r>
            <w:r>
              <w:rPr>
                <w:spacing w:val="-2"/>
                <w:sz w:val="24"/>
              </w:rPr>
              <w:t>обтачку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>горловины ночной сорочки. Кроят косую обтачку</w:t>
            </w:r>
          </w:p>
        </w:tc>
      </w:tr>
      <w:tr w:rsidR="00FE170F">
        <w:trPr>
          <w:trHeight w:val="4139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выреза горловины ночной сорочки двойной косой 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23"/>
                <w:tab w:val="left" w:pos="2153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Повторение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обработки среза двойной косой обтачкой.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обработки горловины двойной косой обтачкой.</w:t>
            </w:r>
          </w:p>
          <w:p w:rsidR="00FE170F" w:rsidRDefault="0016628F">
            <w:pPr>
              <w:pStyle w:val="TableParagraph"/>
              <w:tabs>
                <w:tab w:val="left" w:pos="2453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Демонстрация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приемов </w:t>
            </w:r>
            <w:r>
              <w:rPr>
                <w:sz w:val="24"/>
              </w:rPr>
              <w:t>обработки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выреза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горловины ночной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сорочки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косой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460"/>
                <w:tab w:val="left" w:pos="2291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 последовательность обработки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двойной </w:t>
            </w:r>
            <w:r>
              <w:rPr>
                <w:sz w:val="24"/>
              </w:rPr>
              <w:t xml:space="preserve">косой </w:t>
            </w:r>
            <w:r>
              <w:rPr>
                <w:sz w:val="24"/>
              </w:rPr>
              <w:t>обтачкой.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462"/>
                <w:tab w:val="left" w:pos="2290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 последовательность обработки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двойной </w:t>
            </w:r>
            <w:r>
              <w:rPr>
                <w:sz w:val="24"/>
              </w:rPr>
              <w:t>косой обтачкой.</w:t>
            </w:r>
          </w:p>
          <w:p w:rsidR="00FE170F" w:rsidRDefault="0016628F">
            <w:pPr>
              <w:pStyle w:val="TableParagraph"/>
              <w:tabs>
                <w:tab w:val="left" w:pos="2091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Работают с предметно- технологической картой. Соблюдают технологические </w:t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 xml:space="preserve">горловины двойной 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tabs>
                <w:tab w:val="left" w:pos="3043"/>
              </w:tabs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технологическими приемами обработки в</w:t>
            </w:r>
            <w:r>
              <w:rPr>
                <w:sz w:val="24"/>
              </w:rPr>
              <w:t>ыреза горловины ночной сорочки двойной косой обтачкой</w:t>
            </w:r>
          </w:p>
        </w:tc>
      </w:tr>
      <w:tr w:rsidR="00FE170F">
        <w:trPr>
          <w:trHeight w:val="1652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выреза горловины ночной сорочки двойной косой 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выреза горловины ночной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сорочки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Соединение косой обтачки в </w:t>
            </w:r>
            <w:r>
              <w:rPr>
                <w:spacing w:val="-2"/>
                <w:sz w:val="24"/>
              </w:rPr>
              <w:t>круг.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Складывание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обтачки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вдвое,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55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>горловины ночной сорочки двойной косой обтачкой с помощью учителя.</w:t>
            </w:r>
          </w:p>
          <w:p w:rsidR="00FE170F" w:rsidRDefault="0016628F">
            <w:pPr>
              <w:pStyle w:val="TableParagraph"/>
              <w:spacing w:line="276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Соединяют косую обтачку в </w:t>
            </w:r>
            <w:r>
              <w:rPr>
                <w:spacing w:val="-2"/>
                <w:sz w:val="24"/>
              </w:rPr>
              <w:t>круг.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54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 </w:t>
            </w:r>
            <w:r>
              <w:rPr>
                <w:sz w:val="24"/>
              </w:rPr>
              <w:t>горловины ночной сорочки двойной косой обтачкой.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Соединяют косую обтачку в </w:t>
            </w:r>
            <w:r>
              <w:rPr>
                <w:spacing w:val="-2"/>
                <w:sz w:val="24"/>
              </w:rPr>
              <w:t>круг.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Складывают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обтачку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вдвое,</w:t>
            </w:r>
          </w:p>
        </w:tc>
      </w:tr>
    </w:tbl>
    <w:p w:rsidR="00FE170F" w:rsidRDefault="00FE170F">
      <w:pPr>
        <w:pStyle w:val="TableParagraph"/>
        <w:spacing w:line="256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55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сметывание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срезов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Складывают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обтачку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вдвое, сметывают срезы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сметывают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срезы</w:t>
            </w:r>
          </w:p>
        </w:tc>
      </w:tr>
      <w:tr w:rsidR="00FE170F">
        <w:trPr>
          <w:trHeight w:val="165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выреза горловины ночной сорочки двойной косой 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выреза горловины ночной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сорочки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Приметывание </w:t>
            </w:r>
            <w:r>
              <w:rPr>
                <w:sz w:val="24"/>
              </w:rPr>
              <w:t>двойной косой обтачки к срезу горловины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55"/>
              </w:tabs>
              <w:ind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>горловины ночной сорочки двойной косой обтачкой.</w:t>
            </w:r>
          </w:p>
          <w:p w:rsidR="00FE170F" w:rsidRDefault="0016628F">
            <w:pPr>
              <w:pStyle w:val="TableParagraph"/>
              <w:tabs>
                <w:tab w:val="left" w:pos="2240"/>
              </w:tabs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двойную </w:t>
            </w:r>
            <w:r>
              <w:rPr>
                <w:sz w:val="24"/>
              </w:rPr>
              <w:t xml:space="preserve">косую обтачку к срезу </w:t>
            </w:r>
            <w:r>
              <w:rPr>
                <w:spacing w:val="-2"/>
                <w:sz w:val="24"/>
              </w:rPr>
              <w:t>горловины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54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 </w:t>
            </w:r>
            <w:r>
              <w:rPr>
                <w:sz w:val="24"/>
              </w:rPr>
              <w:t>горловины ночной сорочки двойной косой обтачкой.</w:t>
            </w:r>
          </w:p>
          <w:p w:rsidR="00FE170F" w:rsidRDefault="0016628F">
            <w:pPr>
              <w:pStyle w:val="TableParagraph"/>
              <w:tabs>
                <w:tab w:val="left" w:pos="2239"/>
              </w:tabs>
              <w:spacing w:line="270" w:lineRule="atLeast"/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двойную </w:t>
            </w:r>
            <w:r>
              <w:rPr>
                <w:sz w:val="24"/>
              </w:rPr>
              <w:t xml:space="preserve">косую обтачку к срезу </w:t>
            </w:r>
            <w:r>
              <w:rPr>
                <w:spacing w:val="-2"/>
                <w:sz w:val="24"/>
              </w:rPr>
              <w:t>горловины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выреза горловины ночной сорочки двойной косой 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выреза горловины ночной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сорочки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tabs>
                <w:tab w:val="left" w:pos="2618"/>
              </w:tabs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выреза </w:t>
            </w:r>
            <w:r>
              <w:rPr>
                <w:sz w:val="24"/>
              </w:rPr>
              <w:t>горловины двойной косой обтачкой, ширина шва 10 мм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55"/>
              </w:tabs>
              <w:ind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>горловины ночной сорочки двойной косой обтачкой.</w:t>
            </w:r>
          </w:p>
          <w:p w:rsidR="00FE170F" w:rsidRDefault="0016628F">
            <w:pPr>
              <w:pStyle w:val="TableParagraph"/>
              <w:tabs>
                <w:tab w:val="left" w:pos="2555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Обтачивают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>горловины двойной косой обтачкой, ширина шва 10 мм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54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 </w:t>
            </w:r>
            <w:r>
              <w:rPr>
                <w:sz w:val="24"/>
              </w:rPr>
              <w:t>горловины ночной сорочки двойной косой обтачкой.</w:t>
            </w:r>
          </w:p>
          <w:p w:rsidR="00FE170F" w:rsidRDefault="0016628F">
            <w:pPr>
              <w:pStyle w:val="TableParagraph"/>
              <w:tabs>
                <w:tab w:val="left" w:pos="2556"/>
              </w:tabs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Обтачивают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 xml:space="preserve">горловины двойной косой обтачкой, ширина шва 10 </w:t>
            </w:r>
            <w:r>
              <w:rPr>
                <w:sz w:val="24"/>
              </w:rPr>
              <w:t>мм</w:t>
            </w:r>
          </w:p>
        </w:tc>
      </w:tr>
      <w:tr w:rsidR="00FE170F">
        <w:trPr>
          <w:trHeight w:val="248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выреза горловины ночной сорочки двойной косой 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выреза горловины ночной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сорочки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tabs>
                <w:tab w:val="left" w:pos="2441"/>
              </w:tabs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Отгибание обтачки 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лицевую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сторону, </w:t>
            </w:r>
            <w:r>
              <w:rPr>
                <w:sz w:val="24"/>
              </w:rPr>
              <w:t xml:space="preserve">выправление и выметывание шва, образуя с изнаночной стороны кант из обтачки, </w:t>
            </w:r>
            <w:r>
              <w:rPr>
                <w:sz w:val="24"/>
              </w:rPr>
              <w:t>равный 1-2 мм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55"/>
              </w:tabs>
              <w:ind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>горловины ночной сорочки двойной косой обтачкой.</w:t>
            </w:r>
          </w:p>
          <w:p w:rsidR="00FE170F" w:rsidRDefault="0016628F">
            <w:pPr>
              <w:pStyle w:val="TableParagraph"/>
              <w:tabs>
                <w:tab w:val="left" w:pos="2269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Отгибают обтачку на </w:t>
            </w:r>
            <w:r>
              <w:rPr>
                <w:spacing w:val="-2"/>
                <w:sz w:val="24"/>
              </w:rPr>
              <w:t>лицевую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сторону, </w:t>
            </w:r>
            <w:r>
              <w:rPr>
                <w:sz w:val="24"/>
              </w:rPr>
              <w:t>выправляют и выметывают шов, образуя с изнаночной стороны кант из обтачки, равный 1-2 мм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54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 </w:t>
            </w:r>
            <w:r>
              <w:rPr>
                <w:sz w:val="24"/>
              </w:rPr>
              <w:t>горловины ночной сорочки двой</w:t>
            </w:r>
            <w:r>
              <w:rPr>
                <w:sz w:val="24"/>
              </w:rPr>
              <w:t>ной косой обтачкой.</w:t>
            </w:r>
          </w:p>
          <w:p w:rsidR="00FE170F" w:rsidRDefault="0016628F">
            <w:pPr>
              <w:pStyle w:val="TableParagraph"/>
              <w:tabs>
                <w:tab w:val="left" w:pos="2271"/>
              </w:tabs>
              <w:spacing w:line="276" w:lineRule="exac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Отгибают обтачку на </w:t>
            </w:r>
            <w:r>
              <w:rPr>
                <w:spacing w:val="-2"/>
                <w:sz w:val="24"/>
              </w:rPr>
              <w:t>лицевую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сторону, </w:t>
            </w:r>
            <w:r>
              <w:rPr>
                <w:sz w:val="24"/>
              </w:rPr>
              <w:t>выправляют и выметывают шов, образуя с изнаночной стороны кант из обтачки, равный 1-2 мм</w:t>
            </w:r>
          </w:p>
        </w:tc>
      </w:tr>
      <w:tr w:rsidR="00FE170F">
        <w:trPr>
          <w:trHeight w:val="193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выреза горловины ночной сорочки двойной косой 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выреза горловины ночной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сорочки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Настрачивание косой обтачки на основную деталь на расстоянии 1-2 мм от края </w:t>
            </w:r>
            <w:r>
              <w:rPr>
                <w:spacing w:val="-2"/>
                <w:sz w:val="24"/>
              </w:rPr>
              <w:t>обтачки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55"/>
              </w:tabs>
              <w:ind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>горловины ночной сорочки двойной косой обтачкой.</w:t>
            </w:r>
          </w:p>
          <w:p w:rsidR="00FE170F" w:rsidRDefault="0016628F">
            <w:pPr>
              <w:pStyle w:val="TableParagraph"/>
              <w:tabs>
                <w:tab w:val="left" w:pos="2509"/>
              </w:tabs>
              <w:spacing w:line="276" w:lineRule="exact"/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Настрачивают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косую </w:t>
            </w:r>
            <w:r>
              <w:rPr>
                <w:sz w:val="24"/>
              </w:rPr>
              <w:t xml:space="preserve">обтачку на основную деталь на расстоянии 1-2 мм от края </w:t>
            </w:r>
            <w:r>
              <w:rPr>
                <w:spacing w:val="-2"/>
                <w:sz w:val="24"/>
              </w:rPr>
              <w:t>обтачки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54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 </w:t>
            </w:r>
            <w:r>
              <w:rPr>
                <w:sz w:val="24"/>
              </w:rPr>
              <w:t>горловины ночной сорочки двойной косой обтачкой.</w:t>
            </w:r>
          </w:p>
          <w:p w:rsidR="00FE170F" w:rsidRDefault="0016628F">
            <w:pPr>
              <w:pStyle w:val="TableParagraph"/>
              <w:tabs>
                <w:tab w:val="left" w:pos="2508"/>
              </w:tabs>
              <w:spacing w:line="276" w:lineRule="exact"/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Настрачивают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косую </w:t>
            </w:r>
            <w:r>
              <w:rPr>
                <w:sz w:val="24"/>
              </w:rPr>
              <w:t>обтачку на основную деталь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расстоянии 1-2 мм от края </w:t>
            </w:r>
            <w:r>
              <w:rPr>
                <w:spacing w:val="-2"/>
                <w:sz w:val="24"/>
              </w:rPr>
              <w:t>обтачки</w:t>
            </w:r>
          </w:p>
        </w:tc>
      </w:tr>
      <w:tr w:rsidR="00FE170F">
        <w:trPr>
          <w:trHeight w:val="54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525"/>
                <w:tab w:val="left" w:pos="1571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выреза горловины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выреза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горловины ночной сорочки двойной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косой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55"/>
              </w:tabs>
              <w:spacing w:line="276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>горловины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ночной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54"/>
              </w:tabs>
              <w:spacing w:line="276" w:lineRule="exac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 </w:t>
            </w:r>
            <w:r>
              <w:rPr>
                <w:sz w:val="24"/>
              </w:rPr>
              <w:t>горловины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ночной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сорочки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827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410"/>
              </w:tabs>
              <w:spacing w:before="3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сорочки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двойной </w:t>
            </w:r>
            <w:r>
              <w:rPr>
                <w:sz w:val="24"/>
              </w:rPr>
              <w:t>косой обтачкой</w:t>
            </w: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tabs>
                <w:tab w:val="left" w:pos="1548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влажно-тепловой </w:t>
            </w:r>
            <w:r>
              <w:rPr>
                <w:sz w:val="24"/>
              </w:rPr>
              <w:t xml:space="preserve">обработки </w:t>
            </w:r>
            <w:r>
              <w:rPr>
                <w:sz w:val="24"/>
              </w:rPr>
              <w:t>горловины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26"/>
              </w:tabs>
              <w:spacing w:before="3" w:line="237" w:lineRule="auto"/>
              <w:ind w:right="100"/>
              <w:rPr>
                <w:sz w:val="24"/>
              </w:rPr>
            </w:pPr>
            <w:r>
              <w:rPr>
                <w:sz w:val="24"/>
              </w:rPr>
              <w:t xml:space="preserve">двойной косой обтачкой. </w:t>
            </w:r>
            <w:r>
              <w:rPr>
                <w:spacing w:val="-2"/>
                <w:sz w:val="24"/>
              </w:rPr>
              <w:t>Проводят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влажно-тепловую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 xml:space="preserve">обработку </w:t>
            </w:r>
            <w:r>
              <w:rPr>
                <w:spacing w:val="-2"/>
                <w:sz w:val="24"/>
              </w:rPr>
              <w:t>горловины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25"/>
              </w:tabs>
              <w:spacing w:before="3" w:line="237" w:lineRule="auto"/>
              <w:ind w:left="108" w:right="101"/>
              <w:rPr>
                <w:sz w:val="24"/>
              </w:rPr>
            </w:pPr>
            <w:r>
              <w:rPr>
                <w:sz w:val="24"/>
              </w:rPr>
              <w:t xml:space="preserve">двойной косой обтачкой. </w:t>
            </w:r>
            <w:r>
              <w:rPr>
                <w:spacing w:val="-2"/>
                <w:sz w:val="24"/>
              </w:rPr>
              <w:t>Проводят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влажно-тепловую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обработку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горловины</w:t>
            </w:r>
          </w:p>
        </w:tc>
      </w:tr>
      <w:tr w:rsidR="00FE170F">
        <w:trPr>
          <w:trHeight w:val="386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боковых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срезов </w:t>
            </w:r>
            <w:r>
              <w:rPr>
                <w:sz w:val="24"/>
              </w:rPr>
              <w:t>сорочки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круглым </w:t>
            </w:r>
            <w:r>
              <w:rPr>
                <w:spacing w:val="-2"/>
                <w:sz w:val="24"/>
              </w:rPr>
              <w:t>вырезом запошивочным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швом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23"/>
                <w:tab w:val="left" w:pos="2153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Повторение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обработки срезов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запошивочным швом.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выполнения запошивочного </w:t>
            </w:r>
            <w:r>
              <w:rPr>
                <w:spacing w:val="-4"/>
                <w:sz w:val="24"/>
              </w:rPr>
              <w:t>шва.</w:t>
            </w:r>
          </w:p>
          <w:p w:rsidR="00FE170F" w:rsidRDefault="0016628F">
            <w:pPr>
              <w:pStyle w:val="TableParagraph"/>
              <w:tabs>
                <w:tab w:val="left" w:pos="1476"/>
                <w:tab w:val="left" w:pos="2453"/>
                <w:tab w:val="left" w:pos="2659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Демонстрация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приемов 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срезов </w:t>
            </w:r>
            <w:r>
              <w:rPr>
                <w:sz w:val="24"/>
              </w:rPr>
              <w:t>сорочки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круглым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вырезом запошивочным швом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90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 по</w:t>
            </w:r>
            <w:r>
              <w:rPr>
                <w:spacing w:val="-2"/>
                <w:sz w:val="24"/>
              </w:rPr>
              <w:t>следовательность 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срезов </w:t>
            </w:r>
            <w:r>
              <w:rPr>
                <w:sz w:val="24"/>
              </w:rPr>
              <w:t>запошивочным швом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89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 последовательность 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срезов </w:t>
            </w:r>
            <w:r>
              <w:rPr>
                <w:sz w:val="24"/>
              </w:rPr>
              <w:t>запошивочным швом.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1983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906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</w:t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запошивочного шва.</w:t>
            </w:r>
          </w:p>
          <w:p w:rsidR="00FE170F" w:rsidRDefault="0016628F">
            <w:pPr>
              <w:pStyle w:val="TableParagraph"/>
              <w:tabs>
                <w:tab w:val="left" w:pos="3043"/>
              </w:tabs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технологическими приемами обработки боковых срезов сорочки с круглым вырезом запошивочным швом</w:t>
            </w:r>
          </w:p>
        </w:tc>
      </w:tr>
      <w:tr w:rsidR="00FE170F">
        <w:trPr>
          <w:trHeight w:val="193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боковых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срезов </w:t>
            </w:r>
            <w:r>
              <w:rPr>
                <w:sz w:val="24"/>
              </w:rPr>
              <w:t>сорочки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круглым </w:t>
            </w:r>
            <w:r>
              <w:rPr>
                <w:spacing w:val="-2"/>
                <w:sz w:val="24"/>
              </w:rPr>
              <w:t>вырезом запошивочным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швом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Обработка боковых срезов сорочки с круглым вырезом запошивочным швом.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Складывание деталей лицевой стороной внутрь, сметывание, </w:t>
            </w:r>
            <w:r>
              <w:rPr>
                <w:spacing w:val="-2"/>
                <w:sz w:val="24"/>
              </w:rPr>
              <w:t>стачивание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91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боковые </w:t>
            </w:r>
            <w:r>
              <w:rPr>
                <w:sz w:val="24"/>
              </w:rPr>
              <w:t>срезы сорочки с круглым вырезом стачным швом.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Складывают детали лицевой стороной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внутрь,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сметывают, </w:t>
            </w:r>
            <w:r>
              <w:rPr>
                <w:spacing w:val="-2"/>
                <w:sz w:val="24"/>
              </w:rPr>
              <w:t>стачивают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90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боковые </w:t>
            </w:r>
            <w:r>
              <w:rPr>
                <w:sz w:val="24"/>
              </w:rPr>
              <w:t>срезы сорочки с круглым вырезом запо</w:t>
            </w:r>
            <w:r>
              <w:rPr>
                <w:sz w:val="24"/>
              </w:rPr>
              <w:t xml:space="preserve">шивочным </w:t>
            </w:r>
            <w:r>
              <w:rPr>
                <w:spacing w:val="-2"/>
                <w:sz w:val="24"/>
              </w:rPr>
              <w:t>швом.</w:t>
            </w:r>
          </w:p>
          <w:p w:rsidR="00FE170F" w:rsidRDefault="0016628F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Складывают детали лицевой стороной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внутрь,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сметывают, </w:t>
            </w:r>
            <w:r>
              <w:rPr>
                <w:spacing w:val="-2"/>
                <w:sz w:val="24"/>
              </w:rPr>
              <w:t>стачивают</w:t>
            </w: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боковых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срезов </w:t>
            </w:r>
            <w:r>
              <w:rPr>
                <w:sz w:val="24"/>
              </w:rPr>
              <w:t>сорочки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круглым </w:t>
            </w:r>
            <w:r>
              <w:rPr>
                <w:spacing w:val="-2"/>
                <w:sz w:val="24"/>
              </w:rPr>
              <w:t>вырезом запошивочным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швом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Обработка боковых срезов сорочки с круглым вырезом запошивочным швом.</w:t>
            </w:r>
          </w:p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Раскладывание деталей в разные </w:t>
            </w:r>
            <w:r>
              <w:rPr>
                <w:sz w:val="24"/>
              </w:rPr>
              <w:t>стороны, огибание срезом одной детали срез другой, заметывание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91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боковые </w:t>
            </w:r>
            <w:r>
              <w:rPr>
                <w:sz w:val="24"/>
              </w:rPr>
              <w:t>срезы сорочки с круглым вырезом стачным швом.</w:t>
            </w:r>
          </w:p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Раскладывают детали в разные стороны, огибают срезом одной детали срез другой, заметывают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90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боковые </w:t>
            </w:r>
            <w:r>
              <w:rPr>
                <w:sz w:val="24"/>
              </w:rPr>
              <w:t>срезы сорочки с</w:t>
            </w:r>
            <w:r>
              <w:rPr>
                <w:sz w:val="24"/>
              </w:rPr>
              <w:t xml:space="preserve"> круглым вырезом стачным швом.</w:t>
            </w:r>
          </w:p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Раскладывают детали в разные стороны, огибают срезом одной детали срез другой, заметывают</w:t>
            </w:r>
          </w:p>
        </w:tc>
      </w:tr>
      <w:tr w:rsidR="00FE170F">
        <w:trPr>
          <w:trHeight w:val="27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93"/>
                <w:tab w:val="left" w:pos="2659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срезов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91"/>
              </w:tabs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90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боковые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1379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spacing w:before="1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боковых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срезов </w:t>
            </w:r>
            <w:r>
              <w:rPr>
                <w:sz w:val="24"/>
              </w:rPr>
              <w:t>сорочки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круглым </w:t>
            </w:r>
            <w:r>
              <w:rPr>
                <w:spacing w:val="-2"/>
                <w:sz w:val="24"/>
              </w:rPr>
              <w:t>вырезом запошивочным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швом</w:t>
            </w: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сорочки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круглым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вырезом запошивочным швом.</w:t>
            </w:r>
          </w:p>
          <w:p w:rsidR="00FE170F" w:rsidRDefault="0016628F">
            <w:pPr>
              <w:pStyle w:val="TableParagraph"/>
              <w:spacing w:before="1"/>
              <w:ind w:left="108" w:right="95"/>
              <w:rPr>
                <w:sz w:val="24"/>
              </w:rPr>
            </w:pPr>
            <w:r>
              <w:rPr>
                <w:sz w:val="24"/>
              </w:rPr>
              <w:t>Настрачивание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расстоянии 1-2 мм от подогнутого края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906"/>
                <w:tab w:val="left" w:pos="1947"/>
                <w:tab w:val="left" w:pos="2262"/>
              </w:tabs>
              <w:spacing w:before="3" w:line="237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срезы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круглым </w:t>
            </w:r>
            <w:r>
              <w:rPr>
                <w:sz w:val="24"/>
              </w:rPr>
              <w:t>вырезом стачным швом.</w:t>
            </w:r>
          </w:p>
          <w:p w:rsidR="00FE170F" w:rsidRDefault="0016628F">
            <w:pPr>
              <w:pStyle w:val="TableParagraph"/>
              <w:spacing w:before="1"/>
              <w:ind w:right="96"/>
              <w:rPr>
                <w:sz w:val="24"/>
              </w:rPr>
            </w:pPr>
            <w:r>
              <w:rPr>
                <w:sz w:val="24"/>
              </w:rPr>
              <w:t>Настрачивают на расстоянии 1-2 мм от подогнутого края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905"/>
                <w:tab w:val="left" w:pos="1947"/>
                <w:tab w:val="left" w:pos="2261"/>
              </w:tabs>
              <w:spacing w:before="3" w:line="237" w:lineRule="auto"/>
              <w:ind w:left="108" w:right="100"/>
              <w:rPr>
                <w:sz w:val="24"/>
              </w:rPr>
            </w:pPr>
            <w:r>
              <w:rPr>
                <w:spacing w:val="-2"/>
                <w:sz w:val="24"/>
              </w:rPr>
              <w:t>срезы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круглым </w:t>
            </w:r>
            <w:r>
              <w:rPr>
                <w:sz w:val="24"/>
              </w:rPr>
              <w:t>вырезом стачным швом.</w:t>
            </w:r>
          </w:p>
          <w:p w:rsidR="00FE170F" w:rsidRDefault="0016628F">
            <w:pPr>
              <w:pStyle w:val="TableParagraph"/>
              <w:spacing w:before="1"/>
              <w:ind w:left="108" w:right="97"/>
              <w:rPr>
                <w:sz w:val="24"/>
              </w:rPr>
            </w:pPr>
            <w:r>
              <w:rPr>
                <w:sz w:val="24"/>
              </w:rPr>
              <w:t>Настрачивают на расстоянии 1-2 мм от подогнутого края</w:t>
            </w:r>
          </w:p>
        </w:tc>
      </w:tr>
      <w:tr w:rsidR="00FE170F">
        <w:trPr>
          <w:trHeight w:val="386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441"/>
                <w:tab w:val="left" w:pos="1624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пройм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</w:p>
          <w:p w:rsidR="00FE170F" w:rsidRDefault="0016628F">
            <w:pPr>
              <w:pStyle w:val="TableParagraph"/>
              <w:tabs>
                <w:tab w:val="left" w:pos="1681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двойной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23"/>
                <w:tab w:val="left" w:pos="1490"/>
                <w:tab w:val="left" w:pos="2153"/>
                <w:tab w:val="left" w:pos="2460"/>
                <w:tab w:val="left" w:pos="2566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Повторение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обработки среза двойной косой обтачкой.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предметно- технологической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картой. Технологические</w:t>
            </w:r>
            <w:r>
              <w:rPr>
                <w:sz w:val="24"/>
              </w:rPr>
              <w:tab/>
            </w:r>
            <w:r>
              <w:rPr>
                <w:spacing w:val="-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требования обработки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пройм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двойной </w:t>
            </w:r>
            <w:r>
              <w:rPr>
                <w:sz w:val="24"/>
              </w:rPr>
              <w:t>косой обтачкой.</w:t>
            </w:r>
          </w:p>
          <w:p w:rsidR="00FE170F" w:rsidRDefault="0016628F">
            <w:pPr>
              <w:pStyle w:val="TableParagraph"/>
              <w:tabs>
                <w:tab w:val="left" w:pos="1404"/>
                <w:tab w:val="left" w:pos="1548"/>
                <w:tab w:val="left" w:pos="2453"/>
                <w:tab w:val="left" w:pos="2575"/>
                <w:tab w:val="left" w:pos="2731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Демонстрация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приемов обработки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пройм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 сорочки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двойной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косой обтачкой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460"/>
                <w:tab w:val="left" w:pos="2291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 последовательность обработки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двойной </w:t>
            </w:r>
            <w:r>
              <w:rPr>
                <w:sz w:val="24"/>
              </w:rPr>
              <w:t>косой обтачкой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462"/>
                <w:tab w:val="left" w:pos="2290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Повторяют </w:t>
            </w:r>
            <w:r>
              <w:rPr>
                <w:spacing w:val="-2"/>
                <w:sz w:val="24"/>
              </w:rPr>
              <w:t>последовательность обработки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двойной </w:t>
            </w:r>
            <w:r>
              <w:rPr>
                <w:sz w:val="24"/>
              </w:rPr>
              <w:t>косой обтачкой.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 Соблюдают технологические требования обработки пройм двойной косой обтачкой.</w:t>
            </w:r>
          </w:p>
          <w:p w:rsidR="00FE170F" w:rsidRDefault="0016628F">
            <w:pPr>
              <w:pStyle w:val="TableParagraph"/>
              <w:tabs>
                <w:tab w:val="left" w:pos="3043"/>
              </w:tabs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технологическими приемами обработки пройм ночной сорочки двойной косой </w:t>
            </w:r>
            <w:r>
              <w:rPr>
                <w:spacing w:val="-2"/>
                <w:sz w:val="24"/>
              </w:rPr>
              <w:t>обтачкой</w:t>
            </w:r>
          </w:p>
        </w:tc>
      </w:tr>
      <w:tr w:rsidR="00FE170F">
        <w:trPr>
          <w:trHeight w:val="331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441"/>
                <w:tab w:val="left" w:pos="1624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пройм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</w:p>
          <w:p w:rsidR="00FE170F" w:rsidRDefault="0016628F">
            <w:pPr>
              <w:pStyle w:val="TableParagraph"/>
              <w:tabs>
                <w:tab w:val="left" w:pos="1681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двойной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пройм ночной сорочки двойной 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обтачки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круг.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Складывание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обтачки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вдвое,</w:t>
            </w:r>
            <w:r>
              <w:rPr>
                <w:sz w:val="24"/>
              </w:rPr>
              <w:t xml:space="preserve"> сметывание срезов Приметывание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косой обтачки к срезу пройм.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Обтачивание пройм двойной косой обтачкой, ширина шва 10 мм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41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проймы </w:t>
            </w:r>
            <w:r>
              <w:rPr>
                <w:sz w:val="24"/>
              </w:rPr>
              <w:t xml:space="preserve">ночной сорочки двойной косой обтачкой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Соединяют косую обтачку в </w:t>
            </w:r>
            <w:r>
              <w:rPr>
                <w:spacing w:val="-2"/>
                <w:sz w:val="24"/>
              </w:rPr>
              <w:t>круг.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Складывают обтачку </w:t>
            </w:r>
            <w:r>
              <w:rPr>
                <w:sz w:val="24"/>
              </w:rPr>
              <w:t>вдвое, сметывают срезы.</w:t>
            </w:r>
          </w:p>
          <w:p w:rsidR="00FE170F" w:rsidRDefault="0016628F">
            <w:pPr>
              <w:pStyle w:val="TableParagraph"/>
              <w:tabs>
                <w:tab w:val="left" w:pos="2341"/>
              </w:tabs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Обтачивают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проймы </w:t>
            </w:r>
            <w:r>
              <w:rPr>
                <w:sz w:val="24"/>
              </w:rPr>
              <w:t>двойной косой обтачкой, ширина шва 10 мм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54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 </w:t>
            </w:r>
            <w:r>
              <w:rPr>
                <w:sz w:val="24"/>
              </w:rPr>
              <w:t>горловины ночной сорочки двойной косой обтачкой.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Соединяют косую обтачку в </w:t>
            </w:r>
            <w:r>
              <w:rPr>
                <w:spacing w:val="-2"/>
                <w:sz w:val="24"/>
              </w:rPr>
              <w:t>круг.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Складывают обтачку вдвое, сметывают срезы.</w:t>
            </w:r>
          </w:p>
          <w:p w:rsidR="00FE170F" w:rsidRDefault="0016628F">
            <w:pPr>
              <w:pStyle w:val="TableParagraph"/>
              <w:tabs>
                <w:tab w:val="left" w:pos="2340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Обтачивают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проймы </w:t>
            </w:r>
            <w:r>
              <w:rPr>
                <w:sz w:val="24"/>
              </w:rPr>
              <w:t xml:space="preserve">двойной </w:t>
            </w:r>
            <w:r>
              <w:rPr>
                <w:sz w:val="24"/>
              </w:rPr>
              <w:t>косой обтачкой, ширина шва 10 мм</w:t>
            </w:r>
          </w:p>
        </w:tc>
      </w:tr>
      <w:tr w:rsidR="00FE170F">
        <w:trPr>
          <w:trHeight w:val="27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624"/>
              </w:tabs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пройм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460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пройм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двойной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41"/>
              </w:tabs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проймы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40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проймы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2483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441"/>
              </w:tabs>
              <w:spacing w:before="1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</w:p>
          <w:p w:rsidR="00FE170F" w:rsidRDefault="0016628F">
            <w:pPr>
              <w:pStyle w:val="TableParagraph"/>
              <w:tabs>
                <w:tab w:val="left" w:pos="1681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двойной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1" w:line="27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косой</w:t>
            </w:r>
            <w:r>
              <w:rPr>
                <w:spacing w:val="-2"/>
                <w:sz w:val="24"/>
              </w:rPr>
              <w:t xml:space="preserve"> обтачкой.</w:t>
            </w:r>
          </w:p>
          <w:p w:rsidR="00FE170F" w:rsidRDefault="0016628F">
            <w:pPr>
              <w:pStyle w:val="TableParagraph"/>
              <w:tabs>
                <w:tab w:val="left" w:pos="2441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Отгибание обтачки 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лицевую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сторону, </w:t>
            </w:r>
            <w:r>
              <w:rPr>
                <w:sz w:val="24"/>
              </w:rPr>
              <w:t xml:space="preserve">выправление и </w:t>
            </w:r>
            <w:r>
              <w:rPr>
                <w:sz w:val="24"/>
              </w:rPr>
              <w:t>выметывание шва, образуя с изнаночной стороны кант из обтачки, равный 1-2 мм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ночной сорочки двойной косой обтачкой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2269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Отгибают обтачку на </w:t>
            </w:r>
            <w:r>
              <w:rPr>
                <w:spacing w:val="-2"/>
                <w:sz w:val="24"/>
              </w:rPr>
              <w:t>лицевую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сторону, </w:t>
            </w:r>
            <w:r>
              <w:rPr>
                <w:sz w:val="24"/>
              </w:rPr>
              <w:t>выправляют и выметывают шов, образуя с изнаночной стороны кант из обтачки, равный 1-2</w:t>
            </w:r>
            <w:r>
              <w:rPr>
                <w:sz w:val="24"/>
              </w:rPr>
              <w:t xml:space="preserve"> мм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ночной сорочки двойной косой обтачкой.</w:t>
            </w:r>
          </w:p>
          <w:p w:rsidR="00FE170F" w:rsidRDefault="0016628F">
            <w:pPr>
              <w:pStyle w:val="TableParagraph"/>
              <w:tabs>
                <w:tab w:val="left" w:pos="2271"/>
              </w:tabs>
              <w:spacing w:before="1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Отгибают обтачку на </w:t>
            </w:r>
            <w:r>
              <w:rPr>
                <w:spacing w:val="-2"/>
                <w:sz w:val="24"/>
              </w:rPr>
              <w:t>лицевую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сторону, </w:t>
            </w:r>
            <w:r>
              <w:rPr>
                <w:sz w:val="24"/>
              </w:rPr>
              <w:t>выправляют и выметывают шов, образуя с изнаночной стороны кант из обтачки, равный 1-2 мм</w:t>
            </w:r>
          </w:p>
        </w:tc>
      </w:tr>
      <w:tr w:rsidR="00FE170F">
        <w:trPr>
          <w:trHeight w:val="220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441"/>
                <w:tab w:val="left" w:pos="1624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пройм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</w:p>
          <w:p w:rsidR="00FE170F" w:rsidRDefault="0016628F">
            <w:pPr>
              <w:pStyle w:val="TableParagraph"/>
              <w:tabs>
                <w:tab w:val="left" w:pos="1681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двойной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пройм ночной сорочки двойной 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Настрачивание на расстоянии 1-2 мм от подогнутого края.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Проведение влажно-тепловой обработки пройм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41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проймы </w:t>
            </w:r>
            <w:r>
              <w:rPr>
                <w:sz w:val="24"/>
              </w:rPr>
              <w:t xml:space="preserve">ночной сорочки двойной косой обтачкой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1326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Настрачивают на расстояни</w:t>
            </w:r>
            <w:r>
              <w:rPr>
                <w:sz w:val="24"/>
              </w:rPr>
              <w:t xml:space="preserve">и 1-2 мм от подогнутого края. </w:t>
            </w:r>
            <w:r>
              <w:rPr>
                <w:spacing w:val="-2"/>
                <w:sz w:val="24"/>
              </w:rPr>
              <w:t>Проводят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влажно-тепловую </w:t>
            </w:r>
            <w:r>
              <w:rPr>
                <w:sz w:val="24"/>
              </w:rPr>
              <w:t>обработку пройм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40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проймы </w:t>
            </w:r>
            <w:r>
              <w:rPr>
                <w:sz w:val="24"/>
              </w:rPr>
              <w:t>ночной сорочки двойной косой обтачкой.</w:t>
            </w:r>
          </w:p>
          <w:p w:rsidR="00FE170F" w:rsidRDefault="0016628F">
            <w:pPr>
              <w:pStyle w:val="TableParagraph"/>
              <w:tabs>
                <w:tab w:val="left" w:pos="1325"/>
              </w:tabs>
              <w:ind w:left="108" w:right="97"/>
              <w:rPr>
                <w:sz w:val="24"/>
              </w:rPr>
            </w:pPr>
            <w:r>
              <w:rPr>
                <w:sz w:val="24"/>
              </w:rPr>
              <w:t xml:space="preserve">Настрачивают на расстоянии 1-2 мм от подогнутого края. </w:t>
            </w:r>
            <w:r>
              <w:rPr>
                <w:spacing w:val="-2"/>
                <w:sz w:val="24"/>
              </w:rPr>
              <w:t>Проводят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влажно-тепловую </w:t>
            </w:r>
            <w:r>
              <w:rPr>
                <w:sz w:val="24"/>
              </w:rPr>
              <w:t>обработку пройм</w:t>
            </w:r>
          </w:p>
        </w:tc>
      </w:tr>
      <w:tr w:rsidR="00FE170F">
        <w:trPr>
          <w:trHeight w:val="303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525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нижнего </w:t>
            </w:r>
            <w:r>
              <w:rPr>
                <w:spacing w:val="-2"/>
                <w:sz w:val="24"/>
              </w:rPr>
              <w:t>среза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 сорочки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Повторение видов обработки низа изделия.</w:t>
            </w:r>
          </w:p>
          <w:p w:rsidR="00FE170F" w:rsidRDefault="0016628F">
            <w:pPr>
              <w:pStyle w:val="TableParagraph"/>
              <w:tabs>
                <w:tab w:val="left" w:pos="2566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с предметно- </w:t>
            </w:r>
            <w:r>
              <w:rPr>
                <w:spacing w:val="-2"/>
                <w:sz w:val="24"/>
              </w:rPr>
              <w:t>технологической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картой. </w:t>
            </w:r>
            <w:r>
              <w:rPr>
                <w:sz w:val="24"/>
              </w:rPr>
              <w:t>Технологические требования к качеству выполнения шва вподгибку с закрыты срезом.</w:t>
            </w:r>
          </w:p>
          <w:p w:rsidR="00FE170F" w:rsidRDefault="0016628F">
            <w:pPr>
              <w:pStyle w:val="TableParagraph"/>
              <w:tabs>
                <w:tab w:val="left" w:pos="2453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Демонстрация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приемов </w:t>
            </w:r>
            <w:r>
              <w:rPr>
                <w:sz w:val="24"/>
              </w:rPr>
              <w:t>обработки низа изделия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обработки низа изделия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Повторяют виды обработки низа изделия.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шва в подгибку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закрыты срезом.</w:t>
            </w:r>
          </w:p>
          <w:p w:rsidR="00FE170F" w:rsidRDefault="0016628F">
            <w:pPr>
              <w:pStyle w:val="TableParagraph"/>
              <w:tabs>
                <w:tab w:val="left" w:pos="3043"/>
              </w:tabs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технологическими приемами обработки ни</w:t>
            </w:r>
            <w:r>
              <w:rPr>
                <w:sz w:val="24"/>
              </w:rPr>
              <w:t>за изделия</w:t>
            </w:r>
          </w:p>
        </w:tc>
      </w:tr>
      <w:tr w:rsidR="00FE170F">
        <w:trPr>
          <w:trHeight w:val="826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525"/>
              </w:tabs>
              <w:spacing w:before="1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нижнего </w:t>
            </w:r>
            <w:r>
              <w:rPr>
                <w:spacing w:val="-2"/>
                <w:sz w:val="24"/>
              </w:rPr>
              <w:t>среза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555"/>
                <w:tab w:val="left" w:pos="2786"/>
              </w:tabs>
              <w:spacing w:before="1" w:line="237" w:lineRule="auto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z w:val="24"/>
              </w:rPr>
              <w:t>ночной сорочки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 ночной сорочки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 ночной сорочки</w:t>
            </w:r>
          </w:p>
        </w:tc>
      </w:tr>
      <w:tr w:rsidR="00FE170F">
        <w:trPr>
          <w:trHeight w:val="27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604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9"/>
              </w:tabs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8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2483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отделка ночной сорочки. Утюжка ночной сорочки с круглым вырезом.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выполнения окончательной отделки изделия.</w:t>
            </w:r>
          </w:p>
          <w:p w:rsidR="00FE170F" w:rsidRDefault="0016628F">
            <w:pPr>
              <w:pStyle w:val="TableParagraph"/>
              <w:tabs>
                <w:tab w:val="left" w:pos="2604"/>
              </w:tabs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проведения влажно-тепловой обработки для изделий из хлопчатобумажных тканей.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окончательной отделке и утюжке ночной сорочки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21"/>
              </w:tabs>
              <w:spacing w:before="3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окончательной </w:t>
            </w:r>
            <w:r>
              <w:rPr>
                <w:sz w:val="24"/>
              </w:rPr>
              <w:t>отделки изделия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выполнения окончательной отделки изделия.</w:t>
            </w:r>
          </w:p>
          <w:p w:rsidR="00FE170F" w:rsidRDefault="0016628F">
            <w:pPr>
              <w:pStyle w:val="TableParagraph"/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окончательной отделке и утюжке ночной </w:t>
            </w:r>
            <w:r>
              <w:rPr>
                <w:spacing w:val="-2"/>
                <w:sz w:val="24"/>
              </w:rPr>
              <w:t>сорочки</w:t>
            </w:r>
          </w:p>
        </w:tc>
      </w:tr>
      <w:tr w:rsidR="00FE170F">
        <w:trPr>
          <w:trHeight w:val="165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093"/>
                <w:tab w:val="left" w:pos="1343"/>
                <w:tab w:val="left" w:pos="1429"/>
                <w:tab w:val="left" w:pos="1525"/>
                <w:tab w:val="left" w:pos="2166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 отделка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 сорочки.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Утюжка 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круглым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вырезом.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Выполнение окончательной отделки и утюжки ночной сорочки с круглым вырезом. Оценивание выполненной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окончательную отделку и утюжку ночной сорочки с круглым вырезом. </w:t>
            </w:r>
            <w:r>
              <w:rPr>
                <w:sz w:val="24"/>
              </w:rPr>
              <w:t>Оценивают выполненную работу с 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70"/>
                <w:tab w:val="left" w:pos="1716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окончательную </w:t>
            </w:r>
            <w:r>
              <w:rPr>
                <w:sz w:val="24"/>
              </w:rPr>
              <w:t>отделку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утюжку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ночной сорочки с круглым вырезом. </w:t>
            </w:r>
            <w:r>
              <w:rPr>
                <w:spacing w:val="-2"/>
                <w:sz w:val="24"/>
              </w:rPr>
              <w:t>Оценивают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выполненную работу</w:t>
            </w:r>
          </w:p>
        </w:tc>
      </w:tr>
      <w:tr w:rsidR="00FE170F">
        <w:trPr>
          <w:trHeight w:val="276"/>
        </w:trPr>
        <w:tc>
          <w:tcPr>
            <w:tcW w:w="13745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накладных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карманов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соединение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деталью-8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482"/>
                <w:tab w:val="left" w:pos="2022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Назначение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карманов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фасоны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663"/>
                <w:tab w:val="left" w:pos="2138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карманами: </w:t>
            </w:r>
            <w:r>
              <w:rPr>
                <w:sz w:val="24"/>
              </w:rPr>
              <w:t>виды, форма, название срезов. Рассматривание образцов.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Зарисовка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карманов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тетрадь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карманами: виды, форма, название </w:t>
            </w:r>
            <w:r>
              <w:rPr>
                <w:spacing w:val="-2"/>
                <w:sz w:val="24"/>
              </w:rPr>
              <w:t>срезов.</w:t>
            </w:r>
          </w:p>
          <w:p w:rsidR="00FE170F" w:rsidRDefault="0016628F">
            <w:pPr>
              <w:pStyle w:val="TableParagraph"/>
              <w:tabs>
                <w:tab w:val="left" w:pos="1866"/>
                <w:tab w:val="left" w:pos="3037"/>
              </w:tabs>
              <w:spacing w:line="276" w:lineRule="exact"/>
              <w:ind w:right="97"/>
              <w:rPr>
                <w:sz w:val="24"/>
              </w:rPr>
            </w:pPr>
            <w:r>
              <w:rPr>
                <w:sz w:val="24"/>
              </w:rPr>
              <w:t xml:space="preserve">Рассматривают образцы. </w:t>
            </w:r>
            <w:r>
              <w:rPr>
                <w:spacing w:val="-2"/>
                <w:sz w:val="24"/>
              </w:rPr>
              <w:t>Зарисовывают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карманы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карманами: виды, форма, название </w:t>
            </w:r>
            <w:r>
              <w:rPr>
                <w:spacing w:val="-2"/>
                <w:sz w:val="24"/>
              </w:rPr>
              <w:t>срезов.</w:t>
            </w:r>
          </w:p>
          <w:p w:rsidR="00FE170F" w:rsidRDefault="0016628F">
            <w:pPr>
              <w:pStyle w:val="TableParagraph"/>
              <w:tabs>
                <w:tab w:val="left" w:pos="1865"/>
                <w:tab w:val="left" w:pos="3036"/>
              </w:tabs>
              <w:spacing w:line="276" w:lineRule="exact"/>
              <w:ind w:left="108" w:right="97"/>
              <w:rPr>
                <w:sz w:val="24"/>
              </w:rPr>
            </w:pPr>
            <w:r>
              <w:rPr>
                <w:sz w:val="24"/>
              </w:rPr>
              <w:t xml:space="preserve">Рассматривают образцы. </w:t>
            </w:r>
            <w:r>
              <w:rPr>
                <w:spacing w:val="-2"/>
                <w:sz w:val="24"/>
              </w:rPr>
              <w:t>Зарисовывают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карманы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</w:t>
            </w:r>
          </w:p>
        </w:tc>
      </w:tr>
      <w:tr w:rsidR="00FE170F">
        <w:trPr>
          <w:trHeight w:val="275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гладкого накладного кармана и его соединение с основной деталью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3216"/>
              </w:tabs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2155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последовательностью 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накладного кармана.</w:t>
            </w:r>
          </w:p>
          <w:p w:rsidR="00FE170F" w:rsidRDefault="0016628F">
            <w:pPr>
              <w:pStyle w:val="TableParagraph"/>
              <w:tabs>
                <w:tab w:val="left" w:pos="2746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места </w:t>
            </w:r>
            <w:r>
              <w:rPr>
                <w:sz w:val="24"/>
              </w:rPr>
              <w:t xml:space="preserve">расположение кармана на </w:t>
            </w:r>
            <w:r>
              <w:rPr>
                <w:spacing w:val="-2"/>
                <w:sz w:val="24"/>
              </w:rPr>
              <w:t>изделии.</w:t>
            </w:r>
          </w:p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размерами припуска на швы.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64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с</w:t>
            </w:r>
            <w:r>
              <w:rPr>
                <w:spacing w:val="66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предметно-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44"/>
              </w:tabs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983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последовательностью 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накладного кармана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43"/>
              </w:tabs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983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последовательностью 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накладного кармана.</w:t>
            </w:r>
          </w:p>
          <w:p w:rsidR="00FE170F" w:rsidRDefault="0016628F">
            <w:pPr>
              <w:pStyle w:val="TableParagraph"/>
              <w:tabs>
                <w:tab w:val="left" w:pos="2573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Определяют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места </w:t>
            </w:r>
            <w:r>
              <w:rPr>
                <w:sz w:val="24"/>
              </w:rPr>
              <w:t xml:space="preserve">расположение кармана на </w:t>
            </w:r>
            <w:r>
              <w:rPr>
                <w:spacing w:val="-2"/>
                <w:sz w:val="24"/>
              </w:rPr>
              <w:t>изделии.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размерами припуска на швы.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71"/>
                <w:sz w:val="24"/>
              </w:rPr>
              <w:t xml:space="preserve">   </w:t>
            </w:r>
            <w:r>
              <w:rPr>
                <w:sz w:val="24"/>
              </w:rPr>
              <w:t>с</w:t>
            </w:r>
            <w:r>
              <w:rPr>
                <w:spacing w:val="71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предметно-</w:t>
            </w:r>
          </w:p>
        </w:tc>
      </w:tr>
    </w:tbl>
    <w:p w:rsidR="00FE170F" w:rsidRDefault="00FE170F">
      <w:pPr>
        <w:pStyle w:val="TableParagraph"/>
        <w:spacing w:line="256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2709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566"/>
              </w:tabs>
              <w:spacing w:before="1"/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картой. </w:t>
            </w:r>
            <w:r>
              <w:rPr>
                <w:sz w:val="24"/>
              </w:rPr>
              <w:t>Технологические требования к обработке карманов</w:t>
            </w: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91"/>
              </w:tabs>
              <w:spacing w:before="1"/>
              <w:ind w:left="108" w:right="94"/>
              <w:rPr>
                <w:sz w:val="24"/>
              </w:rPr>
            </w:pPr>
            <w:r>
              <w:rPr>
                <w:sz w:val="24"/>
              </w:rPr>
              <w:t>технологической картой. Соблюдают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</w:t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обработки карманов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гладкого накладного кармана и его соединение с основной деталью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419"/>
                <w:tab w:val="left" w:pos="2453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Демонстрация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приемов 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гладкого </w:t>
            </w:r>
            <w:r>
              <w:rPr>
                <w:sz w:val="24"/>
              </w:rPr>
              <w:t>накладного кармана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44"/>
              </w:tabs>
              <w:spacing w:line="275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2247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технологическими приемами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гладкого </w:t>
            </w:r>
            <w:r>
              <w:rPr>
                <w:sz w:val="24"/>
              </w:rPr>
              <w:t xml:space="preserve">накладного </w:t>
            </w:r>
            <w:r>
              <w:rPr>
                <w:sz w:val="24"/>
              </w:rPr>
              <w:t>кармана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43"/>
              </w:tabs>
              <w:spacing w:line="275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2249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технологическими приемами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гладкого </w:t>
            </w:r>
            <w:r>
              <w:rPr>
                <w:sz w:val="24"/>
              </w:rPr>
              <w:t>накладного кармана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гладкого накладного кармана 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основной</w:t>
            </w:r>
            <w:r>
              <w:rPr>
                <w:spacing w:val="-2"/>
                <w:sz w:val="24"/>
              </w:rPr>
              <w:t xml:space="preserve"> деталью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419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гладкого </w:t>
            </w:r>
            <w:r>
              <w:rPr>
                <w:sz w:val="24"/>
              </w:rPr>
              <w:t>накладного кармана и его соединение</w:t>
            </w:r>
            <w:r>
              <w:rPr>
                <w:spacing w:val="69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</w:t>
            </w:r>
            <w:r>
              <w:rPr>
                <w:spacing w:val="70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основной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деталью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9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гладкий </w:t>
            </w:r>
            <w:r>
              <w:rPr>
                <w:sz w:val="24"/>
              </w:rPr>
              <w:t>накладной карман и соединяют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его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основной</w:t>
            </w:r>
          </w:p>
          <w:p w:rsidR="00FE170F" w:rsidRDefault="0016628F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деталью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31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гладкий </w:t>
            </w:r>
            <w:r>
              <w:rPr>
                <w:sz w:val="24"/>
              </w:rPr>
              <w:t>накладной карман и соединяют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его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основной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деталью</w:t>
            </w:r>
          </w:p>
        </w:tc>
      </w:tr>
      <w:tr w:rsidR="00FE170F">
        <w:trPr>
          <w:trHeight w:val="331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накладного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кармана с отворотом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3216"/>
              </w:tabs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последовательностью </w:t>
            </w:r>
            <w:r>
              <w:rPr>
                <w:sz w:val="24"/>
              </w:rPr>
              <w:t>обработки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накладного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кармана с отворотом.</w:t>
            </w:r>
          </w:p>
          <w:p w:rsidR="00FE170F" w:rsidRDefault="0016628F">
            <w:pPr>
              <w:pStyle w:val="TableParagraph"/>
              <w:tabs>
                <w:tab w:val="left" w:pos="1711"/>
                <w:tab w:val="left" w:pos="2234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размерами </w:t>
            </w:r>
            <w:r>
              <w:rPr>
                <w:sz w:val="24"/>
              </w:rPr>
              <w:t>припуска на швы.</w:t>
            </w:r>
          </w:p>
          <w:p w:rsidR="00FE170F" w:rsidRDefault="0016628F">
            <w:pPr>
              <w:pStyle w:val="TableParagraph"/>
              <w:tabs>
                <w:tab w:val="left" w:pos="2566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с предметно- </w:t>
            </w:r>
            <w:r>
              <w:rPr>
                <w:spacing w:val="-2"/>
                <w:sz w:val="24"/>
              </w:rPr>
              <w:t>технологической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картой. </w:t>
            </w:r>
            <w:r>
              <w:rPr>
                <w:sz w:val="24"/>
              </w:rPr>
              <w:t>Технологические требования к изготовлению накладного кармана с отворотом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44"/>
              </w:tabs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983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последовательностью 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накладного </w:t>
            </w:r>
            <w:r>
              <w:rPr>
                <w:sz w:val="24"/>
              </w:rPr>
              <w:t xml:space="preserve">кармана с </w:t>
            </w:r>
            <w:r>
              <w:rPr>
                <w:sz w:val="24"/>
              </w:rPr>
              <w:t>отворотом.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43"/>
              </w:tabs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983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последовательностью 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накладного </w:t>
            </w:r>
            <w:r>
              <w:rPr>
                <w:sz w:val="24"/>
              </w:rPr>
              <w:t>кармана с отворотом.</w:t>
            </w:r>
          </w:p>
          <w:p w:rsidR="00FE170F" w:rsidRDefault="0016628F">
            <w:pPr>
              <w:pStyle w:val="TableParagraph"/>
              <w:tabs>
                <w:tab w:val="left" w:pos="1620"/>
                <w:tab w:val="left" w:pos="2064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размерами </w:t>
            </w:r>
            <w:r>
              <w:rPr>
                <w:sz w:val="24"/>
              </w:rPr>
              <w:t>припуска на швы.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1983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изготовлению накладного кармана с </w:t>
            </w:r>
            <w:r>
              <w:rPr>
                <w:spacing w:val="-2"/>
                <w:sz w:val="24"/>
              </w:rPr>
              <w:t>отворотом</w:t>
            </w:r>
          </w:p>
        </w:tc>
      </w:tr>
      <w:tr w:rsidR="00FE170F">
        <w:trPr>
          <w:trHeight w:val="27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Демонстрация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44"/>
              </w:tabs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43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1103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before="3" w:line="237" w:lineRule="auto"/>
              <w:ind w:right="97"/>
              <w:rPr>
                <w:sz w:val="24"/>
              </w:rPr>
            </w:pPr>
            <w:r>
              <w:rPr>
                <w:sz w:val="24"/>
              </w:rPr>
              <w:t>накладного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кармана с отворотом</w:t>
            </w: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1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технологических приемов обработки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накладного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кармана с отворотом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983"/>
              </w:tabs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технологическими приемами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накладного </w:t>
            </w:r>
            <w:r>
              <w:rPr>
                <w:sz w:val="24"/>
              </w:rPr>
              <w:t>кармана с отворотом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983"/>
              </w:tabs>
              <w:spacing w:before="1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технологическими приемами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накладного </w:t>
            </w:r>
            <w:r>
              <w:rPr>
                <w:sz w:val="24"/>
              </w:rPr>
              <w:t>кармана с отворотом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line="276" w:lineRule="exac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накладного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кармана с отворотом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155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накладного </w:t>
            </w:r>
            <w:r>
              <w:rPr>
                <w:sz w:val="24"/>
              </w:rPr>
              <w:t>кармана с отворотом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накладной карман с отворотом с 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74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накладной </w:t>
            </w:r>
            <w:r>
              <w:rPr>
                <w:sz w:val="24"/>
              </w:rPr>
              <w:t xml:space="preserve">карман с </w:t>
            </w:r>
            <w:r>
              <w:rPr>
                <w:sz w:val="24"/>
              </w:rPr>
              <w:t>отворотом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накладного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кармана с отворотом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155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накладного </w:t>
            </w:r>
            <w:r>
              <w:rPr>
                <w:sz w:val="24"/>
              </w:rPr>
              <w:t>кармана с отворотом.</w:t>
            </w:r>
          </w:p>
          <w:p w:rsidR="00FE170F" w:rsidRDefault="0016628F">
            <w:pPr>
              <w:pStyle w:val="TableParagraph"/>
              <w:tabs>
                <w:tab w:val="left" w:pos="1860"/>
                <w:tab w:val="left" w:pos="3214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кармана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основной деталью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накладной карман с отворотом 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Соединяют карман с основной деталью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74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накладной </w:t>
            </w:r>
            <w:r>
              <w:rPr>
                <w:sz w:val="24"/>
              </w:rPr>
              <w:t>карман с отворотом.</w:t>
            </w:r>
          </w:p>
          <w:p w:rsidR="00FE170F" w:rsidRDefault="0016628F">
            <w:pPr>
              <w:pStyle w:val="TableParagraph"/>
              <w:tabs>
                <w:tab w:val="left" w:pos="1791"/>
                <w:tab w:val="left" w:pos="304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Соединяют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карман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основной деталью</w:t>
            </w:r>
          </w:p>
        </w:tc>
      </w:tr>
      <w:tr w:rsidR="00FE170F">
        <w:trPr>
          <w:trHeight w:val="276"/>
        </w:trPr>
        <w:tc>
          <w:tcPr>
            <w:tcW w:w="13745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Лоскутное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шитьё.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Изготовление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прихваток-30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303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Пошив прихваток в технике «Русский </w:t>
            </w:r>
            <w:r>
              <w:rPr>
                <w:spacing w:val="-2"/>
                <w:sz w:val="24"/>
              </w:rPr>
              <w:t>квадрат»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168"/>
              <w:rPr>
                <w:sz w:val="24"/>
              </w:rPr>
            </w:pPr>
            <w:r>
              <w:rPr>
                <w:sz w:val="24"/>
              </w:rPr>
              <w:t>Лоскутное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шитьё.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История </w:t>
            </w:r>
            <w:r>
              <w:rPr>
                <w:spacing w:val="-2"/>
                <w:sz w:val="24"/>
              </w:rPr>
              <w:t>возникновения.</w:t>
            </w:r>
          </w:p>
          <w:p w:rsidR="00FE170F" w:rsidRDefault="0016628F">
            <w:pPr>
              <w:pStyle w:val="TableParagraph"/>
              <w:spacing w:before="1"/>
              <w:ind w:left="108" w:right="168"/>
              <w:rPr>
                <w:sz w:val="24"/>
              </w:rPr>
            </w:pPr>
            <w:r>
              <w:rPr>
                <w:sz w:val="24"/>
              </w:rPr>
              <w:t>Знакомство с прихватками: виды,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применяемые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Рассматривание образцов. 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пошиву прихваток в технике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«Русский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квадрат»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историей лоскутного шитья.</w:t>
            </w:r>
          </w:p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лоскутными изделиями и техникой лоскутного шитья.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Прихватки: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размеры, </w:t>
            </w:r>
            <w:r>
              <w:rPr>
                <w:sz w:val="24"/>
              </w:rPr>
              <w:t>применяемые ткани.</w:t>
            </w:r>
          </w:p>
          <w:p w:rsidR="00FE170F" w:rsidRDefault="0016628F">
            <w:pPr>
              <w:pStyle w:val="TableParagraph"/>
              <w:spacing w:before="1"/>
              <w:ind w:right="174"/>
              <w:rPr>
                <w:sz w:val="24"/>
              </w:rPr>
            </w:pPr>
            <w:r>
              <w:rPr>
                <w:sz w:val="24"/>
              </w:rPr>
              <w:t>Раскрашивают лоскутный орнамент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квадрат» в тетради.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историей лоскутного шитья.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лоскутными изделиями и техникой лоскутного шитья.</w:t>
            </w:r>
          </w:p>
          <w:p w:rsidR="00FE170F" w:rsidRDefault="0016628F">
            <w:pPr>
              <w:pStyle w:val="TableParagraph"/>
              <w:ind w:left="108" w:right="174"/>
              <w:rPr>
                <w:sz w:val="24"/>
              </w:rPr>
            </w:pPr>
            <w:r>
              <w:rPr>
                <w:sz w:val="24"/>
              </w:rPr>
              <w:t>Прихватки: виды, размеры, применяемые ткани Зарисовывают лоскутный орнаме</w:t>
            </w:r>
            <w:r>
              <w:rPr>
                <w:sz w:val="24"/>
              </w:rPr>
              <w:t>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квадрат» в тетради.</w:t>
            </w:r>
          </w:p>
        </w:tc>
      </w:tr>
      <w:tr w:rsidR="00FE170F">
        <w:trPr>
          <w:trHeight w:val="1932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Пошив прихваток в технике «Русский </w:t>
            </w:r>
            <w:r>
              <w:rPr>
                <w:spacing w:val="-2"/>
                <w:sz w:val="24"/>
              </w:rPr>
              <w:t>квадрат»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88"/>
                <w:tab w:val="left" w:pos="3216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орнаментом из полос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технике «Русский квадрат».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Подбор материалов, цветовой </w:t>
            </w:r>
            <w:r>
              <w:rPr>
                <w:spacing w:val="-2"/>
                <w:sz w:val="24"/>
              </w:rPr>
              <w:t>гаммы.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Вырезание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заготовок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Шьют прихватки с орнаментом из полос в технике </w:t>
            </w:r>
            <w:r>
              <w:rPr>
                <w:sz w:val="24"/>
              </w:rPr>
              <w:t>«Русский квадрат» с помощью учителя.</w:t>
            </w:r>
          </w:p>
          <w:p w:rsidR="00FE170F" w:rsidRDefault="0016628F">
            <w:pPr>
              <w:pStyle w:val="TableParagraph"/>
              <w:tabs>
                <w:tab w:val="left" w:pos="2147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материал, </w:t>
            </w:r>
            <w:r>
              <w:rPr>
                <w:sz w:val="24"/>
              </w:rPr>
              <w:t>цветовую гамму.</w:t>
            </w:r>
          </w:p>
          <w:p w:rsidR="00FE170F" w:rsidRDefault="0016628F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2"/>
                <w:sz w:val="24"/>
              </w:rPr>
              <w:t xml:space="preserve"> заготовки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61"/>
                <w:tab w:val="left" w:pos="1637"/>
                <w:tab w:val="left" w:pos="2146"/>
                <w:tab w:val="left" w:pos="3036"/>
              </w:tabs>
              <w:ind w:left="108" w:right="96"/>
              <w:rPr>
                <w:sz w:val="24"/>
              </w:rPr>
            </w:pPr>
            <w:r>
              <w:rPr>
                <w:spacing w:val="-4"/>
                <w:sz w:val="24"/>
              </w:rPr>
              <w:t>Шьют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5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полос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технике «Русский квадрат». </w:t>
            </w: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материал, </w:t>
            </w:r>
            <w:r>
              <w:rPr>
                <w:sz w:val="24"/>
              </w:rPr>
              <w:t>цветовую гамму.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заготовки</w:t>
            </w:r>
          </w:p>
        </w:tc>
      </w:tr>
      <w:tr w:rsidR="00FE170F">
        <w:trPr>
          <w:trHeight w:val="27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5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Пошив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прихваток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88"/>
                <w:tab w:val="left" w:pos="3216"/>
              </w:tabs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59"/>
                <w:tab w:val="left" w:pos="3044"/>
              </w:tabs>
              <w:spacing w:line="25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Шьют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61"/>
                <w:tab w:val="left" w:pos="3043"/>
              </w:tabs>
              <w:spacing w:line="25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Шьют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1379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312"/>
              </w:tabs>
              <w:spacing w:before="3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технике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«Русский квадрат»</w:t>
            </w: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692"/>
                <w:tab w:val="left" w:pos="2266"/>
                <w:tab w:val="left" w:pos="3209"/>
              </w:tabs>
              <w:spacing w:before="3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полос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технике «Русский квадрат».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узора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2"/>
                <w:sz w:val="24"/>
              </w:rPr>
              <w:t xml:space="preserve"> детали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орнаментом из полос в технике «Русский квадрат» с помощью учителя.</w:t>
            </w:r>
          </w:p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Собирают узор на основной </w:t>
            </w:r>
            <w:r>
              <w:rPr>
                <w:spacing w:val="-2"/>
                <w:sz w:val="24"/>
              </w:rPr>
              <w:t>детали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орнаментом из полос в технике «Русский квадрат» с помощью учителя.</w:t>
            </w:r>
          </w:p>
          <w:p w:rsidR="00FE170F" w:rsidRDefault="0016628F">
            <w:pPr>
              <w:pStyle w:val="TableParagraph"/>
              <w:spacing w:line="276" w:lineRule="exac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Собирают узор на основной </w:t>
            </w:r>
            <w:r>
              <w:rPr>
                <w:spacing w:val="-2"/>
                <w:sz w:val="24"/>
              </w:rPr>
              <w:t>детали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Пошив прихваток в технике «Русский </w:t>
            </w:r>
            <w:r>
              <w:rPr>
                <w:spacing w:val="-2"/>
                <w:sz w:val="24"/>
              </w:rPr>
              <w:t>квадрат»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88"/>
                <w:tab w:val="left" w:pos="3216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орнаментом из полос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технике «Русский квадрат».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боковых сторон </w:t>
            </w:r>
            <w:r>
              <w:rPr>
                <w:spacing w:val="-2"/>
                <w:sz w:val="24"/>
              </w:rPr>
              <w:t>прихватки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Шьют прихватки с орнаментом из полос в технике «Русский квадрат» с помощью учителя.</w:t>
            </w:r>
          </w:p>
          <w:p w:rsidR="00FE170F" w:rsidRDefault="0016628F">
            <w:pPr>
              <w:pStyle w:val="TableParagraph"/>
              <w:tabs>
                <w:tab w:val="left" w:pos="2291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боковые </w:t>
            </w:r>
            <w:r>
              <w:rPr>
                <w:sz w:val="24"/>
              </w:rPr>
              <w:t>стороны прихватки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Шьют прихватки с орнаментом из полос в технике «Русский квадрат» с помощью учителя.</w:t>
            </w:r>
          </w:p>
          <w:p w:rsidR="00FE170F" w:rsidRDefault="0016628F">
            <w:pPr>
              <w:pStyle w:val="TableParagraph"/>
              <w:tabs>
                <w:tab w:val="left" w:pos="2290"/>
              </w:tabs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боковые </w:t>
            </w:r>
            <w:r>
              <w:rPr>
                <w:sz w:val="24"/>
              </w:rPr>
              <w:t>стороны прихватки</w:t>
            </w:r>
          </w:p>
        </w:tc>
      </w:tr>
      <w:tr w:rsidR="00FE170F">
        <w:trPr>
          <w:trHeight w:val="137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Пошив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прихваток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технике «Колодец»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Рассматривание образцов. Технологические требования к пошиву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прихваток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технике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«Колодец»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Рассматривают образцы. Соблюдают технологические требования к пошиву </w:t>
            </w:r>
            <w:r>
              <w:rPr>
                <w:sz w:val="24"/>
              </w:rPr>
              <w:t>прихваток</w:t>
            </w:r>
            <w:r>
              <w:rPr>
                <w:spacing w:val="71"/>
                <w:sz w:val="24"/>
              </w:rPr>
              <w:t xml:space="preserve">    </w:t>
            </w:r>
            <w:r>
              <w:rPr>
                <w:sz w:val="24"/>
              </w:rPr>
              <w:t>в</w:t>
            </w:r>
            <w:r>
              <w:rPr>
                <w:spacing w:val="73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технике</w:t>
            </w:r>
          </w:p>
          <w:p w:rsidR="00FE170F" w:rsidRDefault="0016628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«Колодец»</w:t>
            </w: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before="2" w:line="237" w:lineRule="auto"/>
              <w:ind w:right="97"/>
              <w:rPr>
                <w:sz w:val="24"/>
              </w:rPr>
            </w:pPr>
            <w:r>
              <w:rPr>
                <w:sz w:val="24"/>
              </w:rPr>
              <w:t>Пошив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прихваток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технике «Колодец»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746"/>
              <w:rPr>
                <w:sz w:val="24"/>
              </w:rPr>
            </w:pPr>
            <w:r>
              <w:rPr>
                <w:sz w:val="24"/>
              </w:rPr>
              <w:t>Пошив прихватки с орнаментом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технике «Колодец».</w:t>
            </w:r>
          </w:p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цветовой </w:t>
            </w:r>
            <w:r>
              <w:rPr>
                <w:spacing w:val="-2"/>
                <w:sz w:val="24"/>
              </w:rPr>
              <w:t>гаммы.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Вырезание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заготовок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492"/>
              <w:rPr>
                <w:sz w:val="24"/>
              </w:rPr>
            </w:pPr>
            <w:r>
              <w:rPr>
                <w:sz w:val="24"/>
              </w:rPr>
              <w:t>Шьют прихватки с орнаментом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технике «Колодец» с </w:t>
            </w:r>
            <w:r>
              <w:rPr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ind w:right="896"/>
              <w:rPr>
                <w:sz w:val="24"/>
              </w:rPr>
            </w:pPr>
            <w:r>
              <w:rPr>
                <w:sz w:val="24"/>
              </w:rPr>
              <w:t>Подбирают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материал, цветовую гамму.</w:t>
            </w:r>
          </w:p>
          <w:p w:rsidR="00FE170F" w:rsidRDefault="001662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2"/>
                <w:sz w:val="24"/>
              </w:rPr>
              <w:t xml:space="preserve"> заготовки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492"/>
              <w:rPr>
                <w:sz w:val="24"/>
              </w:rPr>
            </w:pPr>
            <w:r>
              <w:rPr>
                <w:sz w:val="24"/>
              </w:rPr>
              <w:t>Шьют прихватки с орнаментом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технике «Колодец».</w:t>
            </w:r>
          </w:p>
          <w:p w:rsidR="00FE170F" w:rsidRDefault="0016628F">
            <w:pPr>
              <w:pStyle w:val="TableParagraph"/>
              <w:ind w:left="108" w:right="895"/>
              <w:rPr>
                <w:sz w:val="24"/>
              </w:rPr>
            </w:pPr>
            <w:r>
              <w:rPr>
                <w:sz w:val="24"/>
              </w:rPr>
              <w:t>Подбирают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материал, цветовую гамму.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заготовки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before="2" w:line="237" w:lineRule="auto"/>
              <w:ind w:right="97"/>
              <w:rPr>
                <w:sz w:val="24"/>
              </w:rPr>
            </w:pPr>
            <w:r>
              <w:rPr>
                <w:sz w:val="24"/>
              </w:rPr>
              <w:t>Пошив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прихваток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технике «Колодец»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746"/>
              <w:rPr>
                <w:sz w:val="24"/>
              </w:rPr>
            </w:pPr>
            <w:r>
              <w:rPr>
                <w:sz w:val="24"/>
              </w:rPr>
              <w:t>Пошив прихватки с орнаментом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технике «Колодец».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узора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2"/>
                <w:sz w:val="24"/>
              </w:rPr>
              <w:t xml:space="preserve"> детали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492"/>
              <w:rPr>
                <w:sz w:val="24"/>
              </w:rPr>
            </w:pPr>
            <w:r>
              <w:rPr>
                <w:sz w:val="24"/>
              </w:rPr>
              <w:t>Шьют прихватки с орнаментом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технике «Колодец» с помощью учителя.</w:t>
            </w:r>
          </w:p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Собирают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узор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детали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492"/>
              <w:rPr>
                <w:sz w:val="24"/>
              </w:rPr>
            </w:pPr>
            <w:r>
              <w:rPr>
                <w:sz w:val="24"/>
              </w:rPr>
              <w:t>Шьют прихватки с орнаментом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технике «Колодец».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Собирают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узор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детали</w:t>
            </w:r>
          </w:p>
        </w:tc>
      </w:tr>
      <w:tr w:rsidR="00FE170F">
        <w:trPr>
          <w:trHeight w:val="826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Пошив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прихваток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технике «Колодец»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line="270" w:lineRule="atLeast"/>
              <w:ind w:left="108" w:right="746"/>
              <w:rPr>
                <w:sz w:val="24"/>
              </w:rPr>
            </w:pPr>
            <w:r>
              <w:rPr>
                <w:sz w:val="24"/>
              </w:rPr>
              <w:t>Пошив прихватки с орнаментом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технике «Колодец».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0" w:lineRule="atLeast"/>
              <w:ind w:right="492"/>
              <w:rPr>
                <w:sz w:val="24"/>
              </w:rPr>
            </w:pPr>
            <w:r>
              <w:rPr>
                <w:sz w:val="24"/>
              </w:rPr>
              <w:t>Шьют прихватки с орнаментом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технике «Колодец» с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0" w:lineRule="atLeast"/>
              <w:ind w:left="108" w:right="492"/>
              <w:rPr>
                <w:sz w:val="24"/>
              </w:rPr>
            </w:pPr>
            <w:r>
              <w:rPr>
                <w:sz w:val="24"/>
              </w:rPr>
              <w:t>Шьют прихватки с орнаментом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технике «Колодец».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827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16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боковых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сторон </w:t>
            </w:r>
            <w:r>
              <w:rPr>
                <w:spacing w:val="-2"/>
                <w:sz w:val="24"/>
              </w:rPr>
              <w:t>прихватки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ind w:right="697"/>
              <w:rPr>
                <w:sz w:val="24"/>
              </w:rPr>
            </w:pPr>
            <w:r>
              <w:rPr>
                <w:sz w:val="24"/>
              </w:rPr>
              <w:t>помощью учителя. 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стороны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прихватки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696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боковые стороны прихватки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Пошив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прихваток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технике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«Мельница»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пошиву прихваток в технике</w:t>
            </w:r>
          </w:p>
          <w:p w:rsidR="00FE170F" w:rsidRDefault="0016628F">
            <w:pPr>
              <w:pStyle w:val="TableParagraph"/>
              <w:ind w:left="168" w:right="554" w:hanging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«Мельница». </w:t>
            </w:r>
            <w:r>
              <w:rPr>
                <w:sz w:val="24"/>
              </w:rPr>
              <w:t>Рассматривание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образцов.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465"/>
              <w:rPr>
                <w:sz w:val="24"/>
              </w:rPr>
            </w:pPr>
            <w:r>
              <w:rPr>
                <w:sz w:val="24"/>
              </w:rPr>
              <w:t>Раскрашивают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лоскутный орнамент «Мельница» Рассматривают образцы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131"/>
              <w:rPr>
                <w:sz w:val="24"/>
              </w:rPr>
            </w:pPr>
            <w:r>
              <w:rPr>
                <w:sz w:val="24"/>
              </w:rPr>
              <w:t>Рассматривают образцы.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пошиву прихваток в технике</w:t>
            </w:r>
          </w:p>
          <w:p w:rsidR="00FE170F" w:rsidRDefault="0016628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«Мельница»</w:t>
            </w: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Пошив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прихваток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технике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«Мельница»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746"/>
              <w:rPr>
                <w:sz w:val="24"/>
              </w:rPr>
            </w:pPr>
            <w:r>
              <w:rPr>
                <w:sz w:val="24"/>
              </w:rPr>
              <w:t>Пошив прихватки с орнаментом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технике «Мельница».</w:t>
            </w:r>
          </w:p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цветовой </w:t>
            </w:r>
            <w:r>
              <w:rPr>
                <w:spacing w:val="-2"/>
                <w:sz w:val="24"/>
              </w:rPr>
              <w:t>гаммы.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Вырезание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заготовок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492"/>
              <w:rPr>
                <w:sz w:val="24"/>
              </w:rPr>
            </w:pPr>
            <w:r>
              <w:rPr>
                <w:sz w:val="24"/>
              </w:rPr>
              <w:t>Шьют прихватки с орнаментом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технике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«Мельница»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помощью учителя.</w:t>
            </w:r>
          </w:p>
          <w:p w:rsidR="00FE170F" w:rsidRDefault="0016628F">
            <w:pPr>
              <w:pStyle w:val="TableParagraph"/>
              <w:ind w:right="896"/>
              <w:rPr>
                <w:sz w:val="24"/>
              </w:rPr>
            </w:pPr>
            <w:r>
              <w:rPr>
                <w:sz w:val="24"/>
              </w:rPr>
              <w:t>Подбирают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материал, цветовую гамму.</w:t>
            </w:r>
          </w:p>
          <w:p w:rsidR="00FE170F" w:rsidRDefault="0016628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2"/>
                <w:sz w:val="24"/>
              </w:rPr>
              <w:t xml:space="preserve"> заготовки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492"/>
              <w:rPr>
                <w:sz w:val="24"/>
              </w:rPr>
            </w:pPr>
            <w:r>
              <w:rPr>
                <w:sz w:val="24"/>
              </w:rPr>
              <w:t>Шьют прихватки с орнаментом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>технике «Мельница». Подбирают материал, цветовую гамму.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заготовки</w:t>
            </w:r>
          </w:p>
        </w:tc>
      </w:tr>
      <w:tr w:rsidR="00FE170F">
        <w:trPr>
          <w:trHeight w:val="1656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Пошив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прихваток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технике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«Мельница»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746"/>
              <w:rPr>
                <w:sz w:val="24"/>
              </w:rPr>
            </w:pPr>
            <w:r>
              <w:rPr>
                <w:sz w:val="24"/>
              </w:rPr>
              <w:t>Пошив прихватки с орнаментом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технике «Мельница».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узора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2"/>
                <w:sz w:val="24"/>
              </w:rPr>
              <w:t xml:space="preserve"> детали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492"/>
              <w:rPr>
                <w:sz w:val="24"/>
              </w:rPr>
            </w:pPr>
            <w:r>
              <w:rPr>
                <w:sz w:val="24"/>
              </w:rPr>
              <w:t>Шьют прихватки с орнаментом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технике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«Мельница»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помощью учителя.</w:t>
            </w:r>
          </w:p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Собирают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узор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детали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174"/>
              <w:rPr>
                <w:sz w:val="24"/>
              </w:rPr>
            </w:pPr>
            <w:r>
              <w:rPr>
                <w:sz w:val="24"/>
              </w:rPr>
              <w:t>Шьют прихватки с орнаментом из полос в технике «Мельница». Собирают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узор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детали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Пошив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прихваток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технике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«Мельница»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430"/>
              <w:rPr>
                <w:sz w:val="24"/>
              </w:rPr>
            </w:pPr>
            <w:r>
              <w:rPr>
                <w:sz w:val="24"/>
              </w:rPr>
              <w:t xml:space="preserve">Пошив прихватки с орнаментом из полос в технике </w:t>
            </w:r>
            <w:r>
              <w:rPr>
                <w:sz w:val="24"/>
              </w:rPr>
              <w:t>«Мельница». 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боковых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сторон </w:t>
            </w:r>
            <w:r>
              <w:rPr>
                <w:spacing w:val="-2"/>
                <w:sz w:val="24"/>
              </w:rPr>
              <w:t>прихватки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492"/>
              <w:rPr>
                <w:sz w:val="24"/>
              </w:rPr>
            </w:pPr>
            <w:r>
              <w:rPr>
                <w:sz w:val="24"/>
              </w:rPr>
              <w:t>Шьют прихватки с орнаментом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технике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«Мельница»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помощью учителя.</w:t>
            </w:r>
          </w:p>
          <w:p w:rsidR="00FE170F" w:rsidRDefault="0016628F">
            <w:pPr>
              <w:pStyle w:val="TableParagraph"/>
              <w:spacing w:line="276" w:lineRule="exact"/>
              <w:ind w:right="697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боковые стороны прихватки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696"/>
              <w:rPr>
                <w:sz w:val="24"/>
              </w:rPr>
            </w:pPr>
            <w:r>
              <w:rPr>
                <w:sz w:val="24"/>
              </w:rPr>
              <w:t>Шьют прихватки с орнаментом из полос в технике «Мельница». 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боковые стороны прихв</w:t>
            </w:r>
            <w:r>
              <w:rPr>
                <w:sz w:val="24"/>
              </w:rPr>
              <w:t>атки</w:t>
            </w:r>
          </w:p>
        </w:tc>
      </w:tr>
      <w:tr w:rsidR="00FE170F">
        <w:trPr>
          <w:trHeight w:val="137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04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Пошив прихватки 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полос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Рассматривание образцов. 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пошиву прихваток с орнаментом из полос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Рассматривают образцы.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требования к пошиву прихваток с орнаментом из </w:t>
            </w:r>
            <w:r>
              <w:rPr>
                <w:spacing w:val="-2"/>
                <w:sz w:val="24"/>
              </w:rPr>
              <w:t>полос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left="108" w:right="131"/>
              <w:rPr>
                <w:sz w:val="24"/>
              </w:rPr>
            </w:pPr>
            <w:r>
              <w:rPr>
                <w:sz w:val="24"/>
              </w:rPr>
              <w:t>Рассматривают образцы.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требования к пошиву прихваток с орнаментом из </w:t>
            </w:r>
            <w:r>
              <w:rPr>
                <w:spacing w:val="-2"/>
                <w:sz w:val="24"/>
              </w:rPr>
              <w:t>полос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048"/>
              </w:tabs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Пошив прихватки 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полос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1"/>
              <w:ind w:left="108" w:right="746"/>
              <w:rPr>
                <w:sz w:val="24"/>
              </w:rPr>
            </w:pPr>
            <w:r>
              <w:rPr>
                <w:sz w:val="24"/>
              </w:rPr>
              <w:t>Пошив прихватки с орнаментом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технике «Елочка».</w:t>
            </w:r>
          </w:p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цветовой </w:t>
            </w:r>
            <w:r>
              <w:rPr>
                <w:spacing w:val="-2"/>
                <w:sz w:val="24"/>
              </w:rPr>
              <w:t>гаммы.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Вырезание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заготовок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right="492"/>
              <w:rPr>
                <w:sz w:val="24"/>
              </w:rPr>
            </w:pPr>
            <w:r>
              <w:rPr>
                <w:sz w:val="24"/>
              </w:rPr>
              <w:t>Шьют прихватки с орнаментом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технике «Елочка» с помощью учителя.</w:t>
            </w:r>
          </w:p>
          <w:p w:rsidR="00FE170F" w:rsidRDefault="0016628F">
            <w:pPr>
              <w:pStyle w:val="TableParagraph"/>
              <w:ind w:right="896"/>
              <w:rPr>
                <w:sz w:val="24"/>
              </w:rPr>
            </w:pPr>
            <w:r>
              <w:rPr>
                <w:sz w:val="24"/>
              </w:rPr>
              <w:t>Подбирают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материал, цветовую гамму.</w:t>
            </w:r>
          </w:p>
          <w:p w:rsidR="00FE170F" w:rsidRDefault="001662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2"/>
                <w:sz w:val="24"/>
              </w:rPr>
              <w:t xml:space="preserve"> заготовки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left="108" w:right="492"/>
              <w:rPr>
                <w:sz w:val="24"/>
              </w:rPr>
            </w:pPr>
            <w:r>
              <w:rPr>
                <w:sz w:val="24"/>
              </w:rPr>
              <w:t>Шьют прихватки с орнаментом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технике «Елочка.</w:t>
            </w:r>
          </w:p>
          <w:p w:rsidR="00FE170F" w:rsidRDefault="0016628F">
            <w:pPr>
              <w:pStyle w:val="TableParagraph"/>
              <w:ind w:left="108" w:right="895"/>
              <w:rPr>
                <w:sz w:val="24"/>
              </w:rPr>
            </w:pPr>
            <w:r>
              <w:rPr>
                <w:sz w:val="24"/>
              </w:rPr>
              <w:t>Подбирают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материал, цветовую гамму.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Вырезаю</w:t>
            </w:r>
            <w:r>
              <w:rPr>
                <w:sz w:val="24"/>
              </w:rPr>
              <w:t>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заготовки</w:t>
            </w:r>
          </w:p>
        </w:tc>
      </w:tr>
      <w:tr w:rsidR="00FE170F">
        <w:trPr>
          <w:trHeight w:val="165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04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Пошив прихватки 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полос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88"/>
                <w:tab w:val="left" w:pos="3216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орнаментом из полос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технике «Елочка».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узора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2"/>
                <w:sz w:val="24"/>
              </w:rPr>
              <w:t xml:space="preserve"> детали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Шьют прихватки с орнаментом из полос в технике «Елочка»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Собирают узор на основной </w:t>
            </w:r>
            <w:r>
              <w:rPr>
                <w:spacing w:val="-2"/>
                <w:sz w:val="24"/>
              </w:rPr>
              <w:t>детали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Шьют прихватки с орнаментом из полос в технике «Елочка».</w:t>
            </w:r>
          </w:p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Собирают узор на основной </w:t>
            </w:r>
            <w:r>
              <w:rPr>
                <w:spacing w:val="-2"/>
                <w:sz w:val="24"/>
              </w:rPr>
              <w:t>детали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04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Пошив прихватки 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полос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88"/>
                <w:tab w:val="left" w:pos="3216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орнаментом из полос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технике «Елочка».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боковых сторон </w:t>
            </w:r>
            <w:r>
              <w:rPr>
                <w:spacing w:val="-2"/>
                <w:sz w:val="24"/>
              </w:rPr>
              <w:t>прихватки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Шьют прихватки с орнаментом </w:t>
            </w:r>
            <w:r>
              <w:rPr>
                <w:sz w:val="24"/>
              </w:rPr>
              <w:t>из полос в технике «Елочка»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tabs>
                <w:tab w:val="left" w:pos="2291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боковые </w:t>
            </w:r>
            <w:r>
              <w:rPr>
                <w:sz w:val="24"/>
              </w:rPr>
              <w:t>стороны прихватки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61"/>
                <w:tab w:val="left" w:pos="1637"/>
                <w:tab w:val="left" w:pos="2151"/>
                <w:tab w:val="left" w:pos="2290"/>
                <w:tab w:val="left" w:pos="3036"/>
              </w:tabs>
              <w:ind w:left="108" w:right="97"/>
              <w:rPr>
                <w:sz w:val="24"/>
              </w:rPr>
            </w:pPr>
            <w:r>
              <w:rPr>
                <w:spacing w:val="-4"/>
                <w:sz w:val="24"/>
              </w:rPr>
              <w:t>Шьют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5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полос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технике «Елочка» </w:t>
            </w: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боковые </w:t>
            </w:r>
            <w:r>
              <w:rPr>
                <w:sz w:val="24"/>
              </w:rPr>
              <w:t>стороны прихватки</w:t>
            </w: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04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Пошив прихватки 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полос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88"/>
                <w:tab w:val="left" w:pos="3216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орнаментом из полос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технике «Пашня».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Подбор материалов, цветовой </w:t>
            </w:r>
            <w:r>
              <w:rPr>
                <w:spacing w:val="-2"/>
                <w:sz w:val="24"/>
              </w:rPr>
              <w:t>гаммы.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Вырезание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заготовок.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Шьют прихватки с орнаментом из полос в технике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«Пашня»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2147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материал, </w:t>
            </w:r>
            <w:r>
              <w:rPr>
                <w:sz w:val="24"/>
              </w:rPr>
              <w:t>цветовую гамму.</w:t>
            </w:r>
          </w:p>
          <w:p w:rsidR="00FE170F" w:rsidRDefault="0016628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2"/>
                <w:sz w:val="24"/>
              </w:rPr>
              <w:t xml:space="preserve"> заготовки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Шьют прихватки с орнаментом из </w:t>
            </w:r>
            <w:r>
              <w:rPr>
                <w:sz w:val="24"/>
              </w:rPr>
              <w:t>полос в технике «Пашня».</w:t>
            </w:r>
          </w:p>
          <w:p w:rsidR="00FE170F" w:rsidRDefault="0016628F">
            <w:pPr>
              <w:pStyle w:val="TableParagraph"/>
              <w:tabs>
                <w:tab w:val="left" w:pos="2146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материал, </w:t>
            </w:r>
            <w:r>
              <w:rPr>
                <w:sz w:val="24"/>
              </w:rPr>
              <w:t>цветовую гамму.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заготовки</w:t>
            </w:r>
          </w:p>
        </w:tc>
      </w:tr>
      <w:tr w:rsidR="00FE170F">
        <w:trPr>
          <w:trHeight w:val="165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04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Пошив прихватки 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полос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88"/>
                <w:tab w:val="left" w:pos="3216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орнаментом из полос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технике «Пашня».</w:t>
            </w:r>
          </w:p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узора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детали Обработка боковых сторон </w:t>
            </w:r>
            <w:r>
              <w:rPr>
                <w:spacing w:val="-2"/>
                <w:sz w:val="24"/>
              </w:rPr>
              <w:t>прихватки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Шьют </w:t>
            </w:r>
            <w:r>
              <w:rPr>
                <w:sz w:val="24"/>
              </w:rPr>
              <w:t>прихватки с орнаментом из полос в технике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«Пашня»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Собирают узор на основной </w:t>
            </w:r>
            <w:r>
              <w:rPr>
                <w:spacing w:val="-2"/>
                <w:sz w:val="24"/>
              </w:rPr>
              <w:t>детали.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Шьют прихватки с орнаментом из полос в технике «Пашня».</w:t>
            </w:r>
          </w:p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Собирают узор на основной </w:t>
            </w:r>
            <w:r>
              <w:rPr>
                <w:spacing w:val="-2"/>
                <w:sz w:val="24"/>
              </w:rPr>
              <w:t>детали.</w:t>
            </w:r>
          </w:p>
          <w:p w:rsidR="00FE170F" w:rsidRDefault="0016628F">
            <w:pPr>
              <w:pStyle w:val="TableParagraph"/>
              <w:tabs>
                <w:tab w:val="left" w:pos="2290"/>
              </w:tabs>
              <w:spacing w:line="256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боковые</w:t>
            </w:r>
          </w:p>
        </w:tc>
      </w:tr>
    </w:tbl>
    <w:p w:rsidR="00FE170F" w:rsidRDefault="00FE170F">
      <w:pPr>
        <w:pStyle w:val="TableParagraph"/>
        <w:spacing w:line="256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55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91"/>
              </w:tabs>
              <w:spacing w:line="274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боковые </w:t>
            </w:r>
            <w:r>
              <w:rPr>
                <w:sz w:val="24"/>
              </w:rPr>
              <w:t>стороны прихватки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стороны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прихватки</w:t>
            </w:r>
          </w:p>
        </w:tc>
      </w:tr>
      <w:tr w:rsidR="00FE170F">
        <w:trPr>
          <w:trHeight w:val="248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04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Пошив прихватки 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квадратов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3216"/>
              </w:tabs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закономерностями цветовых сочетаний при лоскутном </w:t>
            </w:r>
            <w:r>
              <w:rPr>
                <w:spacing w:val="-2"/>
                <w:sz w:val="24"/>
              </w:rPr>
              <w:t>шитье.</w:t>
            </w:r>
          </w:p>
          <w:p w:rsidR="00FE170F" w:rsidRDefault="0016628F">
            <w:pPr>
              <w:pStyle w:val="TableParagraph"/>
              <w:tabs>
                <w:tab w:val="left" w:pos="1529"/>
                <w:tab w:val="left" w:pos="3216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Рассматривание образцов. Технологические требования к </w:t>
            </w:r>
            <w:r>
              <w:rPr>
                <w:spacing w:val="-2"/>
                <w:sz w:val="24"/>
              </w:rPr>
              <w:t>пошиву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орнаментом из </w:t>
            </w:r>
            <w:r>
              <w:rPr>
                <w:sz w:val="24"/>
              </w:rPr>
              <w:t>квадратов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44"/>
              </w:tabs>
              <w:spacing w:line="274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закономерностями цветовых сочетаний при лоскутном </w:t>
            </w:r>
            <w:r>
              <w:rPr>
                <w:spacing w:val="-2"/>
                <w:sz w:val="24"/>
              </w:rPr>
              <w:t>шитье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43"/>
              </w:tabs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закономерностями цветовых сочетаний при лоскутном </w:t>
            </w:r>
            <w:r>
              <w:rPr>
                <w:spacing w:val="-2"/>
                <w:sz w:val="24"/>
              </w:rPr>
              <w:t>шитье.</w:t>
            </w:r>
          </w:p>
          <w:p w:rsidR="00FE170F" w:rsidRDefault="0016628F">
            <w:pPr>
              <w:pStyle w:val="TableParagraph"/>
              <w:tabs>
                <w:tab w:val="left" w:pos="1752"/>
                <w:tab w:val="left" w:pos="2357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Рассматривают образцы. Соблюдают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</w:t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пошиву </w:t>
            </w:r>
            <w:r>
              <w:rPr>
                <w:sz w:val="24"/>
              </w:rPr>
              <w:t>прихваток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орнаментом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квадратов</w:t>
            </w: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04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Пошив прихватки 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квадратов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88"/>
                <w:tab w:val="left" w:pos="3216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орнаментом из квадратов в технике «Шахматка».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Подбор материалов, цветовой </w:t>
            </w:r>
            <w:r>
              <w:rPr>
                <w:spacing w:val="-2"/>
                <w:sz w:val="24"/>
              </w:rPr>
              <w:t>гаммы.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Вырезание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заготовок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Шьют прихватки с орнаментом из квадратов в технике «Шахматка» с помощью учителя.</w:t>
            </w:r>
          </w:p>
          <w:p w:rsidR="00FE170F" w:rsidRDefault="0016628F">
            <w:pPr>
              <w:pStyle w:val="TableParagraph"/>
              <w:tabs>
                <w:tab w:val="left" w:pos="2147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материал, </w:t>
            </w:r>
            <w:r>
              <w:rPr>
                <w:sz w:val="24"/>
              </w:rPr>
              <w:t>цветовую гамму.</w:t>
            </w:r>
          </w:p>
          <w:p w:rsidR="00FE170F" w:rsidRDefault="0016628F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2"/>
                <w:sz w:val="24"/>
              </w:rPr>
              <w:t xml:space="preserve"> заготовки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Шьют прихватки с орнаментом из квадратов в технике «Шахматка».</w:t>
            </w:r>
          </w:p>
          <w:p w:rsidR="00FE170F" w:rsidRDefault="0016628F">
            <w:pPr>
              <w:pStyle w:val="TableParagraph"/>
              <w:tabs>
                <w:tab w:val="left" w:pos="2146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материал, </w:t>
            </w:r>
            <w:r>
              <w:rPr>
                <w:sz w:val="24"/>
              </w:rPr>
              <w:t>цветовую гамму.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заготовки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04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Пошив прихватки 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квадратов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88"/>
                <w:tab w:val="left" w:pos="3216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орнаментом из </w:t>
            </w:r>
            <w:r>
              <w:rPr>
                <w:sz w:val="24"/>
              </w:rPr>
              <w:t>квадратов в технике «Шахматка».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узора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2"/>
                <w:sz w:val="24"/>
              </w:rPr>
              <w:t xml:space="preserve"> детали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Шьют прихватки с орнаментом из квадратов в технике «Шахматка» с помощью учителя.</w:t>
            </w:r>
          </w:p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Собирают узор на основной </w:t>
            </w:r>
            <w:r>
              <w:rPr>
                <w:spacing w:val="-2"/>
                <w:sz w:val="24"/>
              </w:rPr>
              <w:t>детали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Шьют прихватки с орнаментом из квадратов в технике «Шахматка».</w:t>
            </w:r>
          </w:p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Собирают узор на основной </w:t>
            </w:r>
            <w:r>
              <w:rPr>
                <w:spacing w:val="-2"/>
                <w:sz w:val="24"/>
              </w:rPr>
              <w:t>детали.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04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Пошив прихватки 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квадратов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88"/>
                <w:tab w:val="left" w:pos="3216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орнаментом из квадратов в технике «Шахматка».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боковых сторон </w:t>
            </w:r>
            <w:r>
              <w:rPr>
                <w:spacing w:val="-2"/>
                <w:sz w:val="24"/>
              </w:rPr>
              <w:t>прихватки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Шьют прихватки с орнаментом из квадратов в технике «Шахматка» с помощью </w:t>
            </w:r>
            <w:r>
              <w:rPr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2291"/>
              </w:tabs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боковые </w:t>
            </w:r>
            <w:r>
              <w:rPr>
                <w:sz w:val="24"/>
              </w:rPr>
              <w:t>стороны прихватки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Шьют прихватки с орнаментом из квадратов в технике «Шахматка».</w:t>
            </w:r>
          </w:p>
          <w:p w:rsidR="00FE170F" w:rsidRDefault="0016628F">
            <w:pPr>
              <w:pStyle w:val="TableParagraph"/>
              <w:tabs>
                <w:tab w:val="left" w:pos="2290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боковые </w:t>
            </w:r>
            <w:r>
              <w:rPr>
                <w:sz w:val="24"/>
              </w:rPr>
              <w:t>стороны прихватки</w:t>
            </w:r>
          </w:p>
        </w:tc>
      </w:tr>
      <w:tr w:rsidR="00FE170F">
        <w:trPr>
          <w:trHeight w:val="54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048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z w:val="24"/>
              </w:rPr>
              <w:t>Пошив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прихватки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88"/>
                <w:tab w:val="left" w:pos="1550"/>
                <w:tab w:val="left" w:pos="1980"/>
                <w:tab w:val="left" w:pos="3209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5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59"/>
                <w:tab w:val="left" w:pos="3044"/>
              </w:tabs>
              <w:spacing w:line="276" w:lineRule="exact"/>
              <w:ind w:right="96"/>
              <w:rPr>
                <w:sz w:val="24"/>
              </w:rPr>
            </w:pPr>
            <w:r>
              <w:rPr>
                <w:spacing w:val="-4"/>
                <w:sz w:val="24"/>
              </w:rPr>
              <w:t>Шьют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орнаментом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квадратов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61"/>
                <w:tab w:val="left" w:pos="3043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pacing w:val="-4"/>
                <w:sz w:val="24"/>
              </w:rPr>
              <w:t>Шьют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орнаментом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квадратов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2207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квадратов</w:t>
            </w: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технике «Квадрат в квадрате». Подбор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цветовой </w:t>
            </w:r>
            <w:r>
              <w:rPr>
                <w:spacing w:val="-2"/>
                <w:sz w:val="24"/>
              </w:rPr>
              <w:t>гаммы.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Вырезание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заготовок.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узора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2"/>
                <w:sz w:val="24"/>
              </w:rPr>
              <w:t xml:space="preserve"> детали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технике «Квадрат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квадрате»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2147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материал, </w:t>
            </w:r>
            <w:r>
              <w:rPr>
                <w:sz w:val="24"/>
              </w:rPr>
              <w:t>цветовую гамму.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Вырезают заготовки. Собирают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узор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детали.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00"/>
                <w:tab w:val="left" w:pos="3036"/>
              </w:tabs>
              <w:spacing w:before="3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технике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«Квадрат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квадрате».</w:t>
            </w:r>
          </w:p>
          <w:p w:rsidR="00FE170F" w:rsidRDefault="0016628F">
            <w:pPr>
              <w:pStyle w:val="TableParagraph"/>
              <w:tabs>
                <w:tab w:val="left" w:pos="2146"/>
              </w:tabs>
              <w:spacing w:before="1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материал, </w:t>
            </w:r>
            <w:r>
              <w:rPr>
                <w:sz w:val="24"/>
              </w:rPr>
              <w:t>цветовую гамму.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Вырезают заготовки. Собирают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узор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детали.</w:t>
            </w:r>
          </w:p>
        </w:tc>
      </w:tr>
      <w:tr w:rsidR="00FE170F">
        <w:trPr>
          <w:trHeight w:val="193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04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Пошив прихватки 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квадратов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74"/>
                <w:tab w:val="left" w:pos="1550"/>
                <w:tab w:val="left" w:pos="1980"/>
                <w:tab w:val="left" w:pos="2623"/>
                <w:tab w:val="left" w:pos="3209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технике «Квадрат в квадрате». </w:t>
            </w: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сторон прихватки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Шьют прихватки с орнаментом из квадратов в технике «Квадрат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квадрате»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2291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боковые </w:t>
            </w:r>
            <w:r>
              <w:rPr>
                <w:sz w:val="24"/>
              </w:rPr>
              <w:t>стороны прихватки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Шьют прихватки с орнаментом из квадратов в технике «Квадрат в </w:t>
            </w:r>
            <w:r>
              <w:rPr>
                <w:spacing w:val="-2"/>
                <w:sz w:val="24"/>
              </w:rPr>
              <w:t>квадрате».</w:t>
            </w:r>
          </w:p>
          <w:p w:rsidR="00FE170F" w:rsidRDefault="0016628F">
            <w:pPr>
              <w:pStyle w:val="TableParagraph"/>
              <w:tabs>
                <w:tab w:val="left" w:pos="2290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боковые </w:t>
            </w:r>
            <w:r>
              <w:rPr>
                <w:sz w:val="24"/>
              </w:rPr>
              <w:t>стороны прихватки</w:t>
            </w:r>
          </w:p>
        </w:tc>
      </w:tr>
      <w:tr w:rsidR="00FE170F">
        <w:trPr>
          <w:trHeight w:val="248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048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Пошив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прихватки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прямоугольных треугольников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геометрическими составляющими лоскутного </w:t>
            </w:r>
            <w:r>
              <w:rPr>
                <w:spacing w:val="-2"/>
                <w:sz w:val="24"/>
              </w:rPr>
              <w:t>шитья.</w:t>
            </w:r>
          </w:p>
          <w:p w:rsidR="00FE170F" w:rsidRDefault="0016628F">
            <w:pPr>
              <w:pStyle w:val="TableParagraph"/>
              <w:tabs>
                <w:tab w:val="left" w:pos="1529"/>
                <w:tab w:val="left" w:pos="3216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Рассматривание образцов. Технологические требования к </w:t>
            </w:r>
            <w:r>
              <w:rPr>
                <w:spacing w:val="-2"/>
                <w:sz w:val="24"/>
              </w:rPr>
              <w:t>пошиву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орнаментом из треугольников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44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995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геометрическими составляющими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лоскутного шитья.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43"/>
              </w:tabs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997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геометрическими составляющими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лос</w:t>
            </w:r>
            <w:r>
              <w:rPr>
                <w:spacing w:val="-2"/>
                <w:sz w:val="24"/>
              </w:rPr>
              <w:t>кутного шитья.</w:t>
            </w:r>
          </w:p>
          <w:p w:rsidR="00FE170F" w:rsidRDefault="0016628F">
            <w:pPr>
              <w:pStyle w:val="TableParagraph"/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Рассматривают образцы. Соблюдают технологические требования к пошиву прихваток с орнаментом из </w:t>
            </w:r>
            <w:r>
              <w:rPr>
                <w:spacing w:val="-2"/>
                <w:sz w:val="24"/>
              </w:rPr>
              <w:t>треугольников</w:t>
            </w:r>
          </w:p>
        </w:tc>
      </w:tr>
      <w:tr w:rsidR="00FE170F">
        <w:trPr>
          <w:trHeight w:val="2206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048"/>
              </w:tabs>
              <w:spacing w:before="1"/>
              <w:ind w:right="95"/>
              <w:rPr>
                <w:sz w:val="24"/>
              </w:rPr>
            </w:pPr>
            <w:r>
              <w:rPr>
                <w:sz w:val="24"/>
              </w:rPr>
              <w:t>Пошив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прихватки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прямоугольных треугольников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88"/>
                <w:tab w:val="left" w:pos="3216"/>
              </w:tabs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орнаментом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прямоугольных треугольников</w:t>
            </w:r>
            <w:r>
              <w:rPr>
                <w:spacing w:val="69"/>
                <w:sz w:val="24"/>
              </w:rPr>
              <w:t xml:space="preserve">   </w:t>
            </w:r>
            <w:r>
              <w:rPr>
                <w:sz w:val="24"/>
              </w:rPr>
              <w:t>в</w:t>
            </w:r>
            <w:r>
              <w:rPr>
                <w:spacing w:val="7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технике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«Звезда».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цветовой </w:t>
            </w:r>
            <w:r>
              <w:rPr>
                <w:spacing w:val="-2"/>
                <w:sz w:val="24"/>
              </w:rPr>
              <w:t>гаммы.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Вырезание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заготовок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59"/>
                <w:tab w:val="left" w:pos="3044"/>
              </w:tabs>
              <w:spacing w:before="1"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Шьют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2927"/>
              </w:tabs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  <w:p w:rsidR="00FE170F" w:rsidRDefault="0016628F">
            <w:pPr>
              <w:pStyle w:val="TableParagraph"/>
              <w:tabs>
                <w:tab w:val="left" w:pos="1919"/>
                <w:tab w:val="left" w:pos="2339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прямоугольных треугольников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технике</w:t>
            </w:r>
          </w:p>
          <w:p w:rsidR="00FE170F" w:rsidRDefault="0016628F">
            <w:pPr>
              <w:pStyle w:val="TableParagraph"/>
              <w:tabs>
                <w:tab w:val="left" w:pos="1530"/>
                <w:tab w:val="left" w:pos="2156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«Звезда»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tabs>
                <w:tab w:val="left" w:pos="2147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материал, </w:t>
            </w:r>
            <w:r>
              <w:rPr>
                <w:sz w:val="24"/>
              </w:rPr>
              <w:t>цветовую гамму.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61"/>
                <w:tab w:val="left" w:pos="3043"/>
              </w:tabs>
              <w:spacing w:before="1" w:line="275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Шьют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2928"/>
              </w:tabs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  <w:p w:rsidR="00FE170F" w:rsidRDefault="0016628F">
            <w:pPr>
              <w:pStyle w:val="TableParagraph"/>
              <w:tabs>
                <w:tab w:val="left" w:pos="1920"/>
                <w:tab w:val="left" w:pos="234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прямоугольных </w:t>
            </w:r>
            <w:r>
              <w:rPr>
                <w:spacing w:val="-2"/>
                <w:sz w:val="24"/>
              </w:rPr>
              <w:t>треугольников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технике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«Звезда».</w:t>
            </w:r>
          </w:p>
          <w:p w:rsidR="00FE170F" w:rsidRDefault="0016628F">
            <w:pPr>
              <w:pStyle w:val="TableParagraph"/>
              <w:tabs>
                <w:tab w:val="left" w:pos="2146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материал, </w:t>
            </w:r>
            <w:r>
              <w:rPr>
                <w:sz w:val="24"/>
              </w:rPr>
              <w:t>цветовую гамму.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заготовки</w:t>
            </w:r>
          </w:p>
        </w:tc>
      </w:tr>
    </w:tbl>
    <w:p w:rsidR="00FE170F" w:rsidRDefault="00FE170F">
      <w:pPr>
        <w:pStyle w:val="TableParagraph"/>
        <w:spacing w:line="255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275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1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2"/>
                <w:sz w:val="24"/>
              </w:rPr>
              <w:t xml:space="preserve"> заготовки</w:t>
            </w: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20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048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Пошив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прихватки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прямоугольных треугольников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88"/>
                <w:tab w:val="left" w:pos="3216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орнаментом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прямоугольных </w:t>
            </w:r>
            <w:r>
              <w:rPr>
                <w:sz w:val="24"/>
              </w:rPr>
              <w:t>треугольников</w:t>
            </w:r>
            <w:r>
              <w:rPr>
                <w:spacing w:val="69"/>
                <w:sz w:val="24"/>
              </w:rPr>
              <w:t xml:space="preserve">   </w:t>
            </w:r>
            <w:r>
              <w:rPr>
                <w:sz w:val="24"/>
              </w:rPr>
              <w:t>в</w:t>
            </w:r>
            <w:r>
              <w:rPr>
                <w:spacing w:val="7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технике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«Звезда».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узора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2"/>
                <w:sz w:val="24"/>
              </w:rPr>
              <w:t xml:space="preserve"> детали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59"/>
                <w:tab w:val="left" w:pos="3044"/>
              </w:tabs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Шьют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2927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  <w:p w:rsidR="00FE170F" w:rsidRDefault="0016628F">
            <w:pPr>
              <w:pStyle w:val="TableParagraph"/>
              <w:tabs>
                <w:tab w:val="left" w:pos="1919"/>
                <w:tab w:val="left" w:pos="2339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прямоугольных треугольников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технике</w:t>
            </w:r>
          </w:p>
          <w:p w:rsidR="00FE170F" w:rsidRDefault="0016628F">
            <w:pPr>
              <w:pStyle w:val="TableParagraph"/>
              <w:tabs>
                <w:tab w:val="left" w:pos="1530"/>
                <w:tab w:val="left" w:pos="2156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«Звезда»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Собирают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узор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детали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61"/>
                <w:tab w:val="left" w:pos="3043"/>
              </w:tabs>
              <w:spacing w:line="27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Шьют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2928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  <w:p w:rsidR="00FE170F" w:rsidRDefault="0016628F">
            <w:pPr>
              <w:pStyle w:val="TableParagraph"/>
              <w:tabs>
                <w:tab w:val="left" w:pos="1920"/>
                <w:tab w:val="left" w:pos="234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прямоугольных треугольников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технике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«Звезда».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Собирают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узор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детали</w:t>
            </w:r>
          </w:p>
        </w:tc>
      </w:tr>
      <w:tr w:rsidR="00FE170F">
        <w:trPr>
          <w:trHeight w:val="193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048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Пошив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прихватки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прямоугольных треугольников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88"/>
                <w:tab w:val="left" w:pos="3216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орнаментом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прямоугольных треугольников</w:t>
            </w:r>
            <w:r>
              <w:rPr>
                <w:spacing w:val="69"/>
                <w:sz w:val="24"/>
              </w:rPr>
              <w:t xml:space="preserve">   </w:t>
            </w:r>
            <w:r>
              <w:rPr>
                <w:sz w:val="24"/>
              </w:rPr>
              <w:t>в</w:t>
            </w:r>
            <w:r>
              <w:rPr>
                <w:spacing w:val="7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технике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«Звезда».</w:t>
            </w:r>
          </w:p>
          <w:p w:rsidR="00FE170F" w:rsidRDefault="0016628F">
            <w:pPr>
              <w:pStyle w:val="TableParagraph"/>
              <w:tabs>
                <w:tab w:val="left" w:pos="1474"/>
                <w:tab w:val="left" w:pos="2623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сторон прихватки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Шьют</w:t>
            </w:r>
            <w:r>
              <w:rPr>
                <w:spacing w:val="63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прихватки</w:t>
            </w:r>
            <w:r>
              <w:rPr>
                <w:spacing w:val="64"/>
                <w:w w:val="150"/>
                <w:sz w:val="24"/>
              </w:rPr>
              <w:t xml:space="preserve">    </w:t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2927"/>
              </w:tabs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прямоугольных </w:t>
            </w:r>
            <w:r>
              <w:rPr>
                <w:sz w:val="24"/>
              </w:rPr>
              <w:t>треугольников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технике</w:t>
            </w:r>
          </w:p>
          <w:p w:rsidR="00FE170F" w:rsidRDefault="0016628F">
            <w:pPr>
              <w:pStyle w:val="TableParagraph"/>
              <w:tabs>
                <w:tab w:val="left" w:pos="1631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«Звезда» с помощью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Обрабатывают </w:t>
            </w:r>
            <w:r>
              <w:rPr>
                <w:sz w:val="24"/>
              </w:rPr>
              <w:t>боковые стороны прихватки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61"/>
                <w:tab w:val="left" w:pos="3043"/>
              </w:tabs>
              <w:spacing w:line="27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Шьют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2928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  <w:p w:rsidR="00FE170F" w:rsidRDefault="0016628F">
            <w:pPr>
              <w:pStyle w:val="TableParagraph"/>
              <w:tabs>
                <w:tab w:val="left" w:pos="1920"/>
                <w:tab w:val="left" w:pos="234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прямоугольных треугольников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технике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«Звезда».</w:t>
            </w:r>
          </w:p>
          <w:p w:rsidR="00FE170F" w:rsidRDefault="0016628F">
            <w:pPr>
              <w:pStyle w:val="TableParagraph"/>
              <w:tabs>
                <w:tab w:val="left" w:pos="2290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боковые </w:t>
            </w:r>
            <w:r>
              <w:rPr>
                <w:sz w:val="24"/>
              </w:rPr>
              <w:t>стороны прихватки</w:t>
            </w:r>
          </w:p>
        </w:tc>
      </w:tr>
      <w:tr w:rsidR="00FE170F">
        <w:trPr>
          <w:trHeight w:val="2482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048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Пошив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прихватки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прямоугольных треугольников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88"/>
                <w:tab w:val="left" w:pos="3216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орнаментом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прямоугольных треугольников</w:t>
            </w:r>
            <w:r>
              <w:rPr>
                <w:spacing w:val="69"/>
                <w:sz w:val="24"/>
              </w:rPr>
              <w:t xml:space="preserve">   </w:t>
            </w:r>
            <w:r>
              <w:rPr>
                <w:sz w:val="24"/>
              </w:rPr>
              <w:t>в</w:t>
            </w:r>
            <w:r>
              <w:rPr>
                <w:spacing w:val="7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технике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«Кошачья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лапа».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Подбор материалов, цветовой </w:t>
            </w:r>
            <w:r>
              <w:rPr>
                <w:spacing w:val="-2"/>
                <w:sz w:val="24"/>
              </w:rPr>
              <w:t>гаммы.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Вырезание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заготовок.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59"/>
                <w:tab w:val="left" w:pos="3044"/>
              </w:tabs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Шьют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2927"/>
              </w:tabs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  <w:p w:rsidR="00FE170F" w:rsidRDefault="0016628F">
            <w:pPr>
              <w:pStyle w:val="TableParagraph"/>
              <w:tabs>
                <w:tab w:val="left" w:pos="1919"/>
                <w:tab w:val="left" w:pos="2339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прямоугольных</w:t>
            </w:r>
            <w:r>
              <w:rPr>
                <w:spacing w:val="-2"/>
                <w:sz w:val="24"/>
              </w:rPr>
              <w:t xml:space="preserve"> треугольников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технике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«Кошачья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лапа»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2147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материал, </w:t>
            </w:r>
            <w:r>
              <w:rPr>
                <w:sz w:val="24"/>
              </w:rPr>
              <w:t>цветовую гамму.</w:t>
            </w:r>
          </w:p>
          <w:p w:rsidR="00FE170F" w:rsidRDefault="001662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2"/>
                <w:sz w:val="24"/>
              </w:rPr>
              <w:t xml:space="preserve"> заготовки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61"/>
                <w:tab w:val="left" w:pos="3043"/>
              </w:tabs>
              <w:spacing w:line="275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Шьют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2928"/>
              </w:tabs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  <w:p w:rsidR="00FE170F" w:rsidRDefault="0016628F">
            <w:pPr>
              <w:pStyle w:val="TableParagraph"/>
              <w:tabs>
                <w:tab w:val="left" w:pos="1920"/>
                <w:tab w:val="left" w:pos="234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прямоугольных треугольников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технике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«Кошачья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лапа».</w:t>
            </w:r>
          </w:p>
          <w:p w:rsidR="00FE170F" w:rsidRDefault="0016628F">
            <w:pPr>
              <w:pStyle w:val="TableParagraph"/>
              <w:tabs>
                <w:tab w:val="left" w:pos="2146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материал, </w:t>
            </w:r>
            <w:r>
              <w:rPr>
                <w:sz w:val="24"/>
              </w:rPr>
              <w:t>цветовую гамму.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заготовки</w:t>
            </w:r>
          </w:p>
        </w:tc>
      </w:tr>
      <w:tr w:rsidR="00FE170F">
        <w:trPr>
          <w:trHeight w:val="1930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048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Пошив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прихватки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прямоугольных треугольников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88"/>
                <w:tab w:val="left" w:pos="3216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Пошив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орнаментом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прямоугольных треугольников</w:t>
            </w:r>
            <w:r>
              <w:rPr>
                <w:spacing w:val="69"/>
                <w:sz w:val="24"/>
              </w:rPr>
              <w:t xml:space="preserve">   </w:t>
            </w:r>
            <w:r>
              <w:rPr>
                <w:sz w:val="24"/>
              </w:rPr>
              <w:t>в</w:t>
            </w:r>
            <w:r>
              <w:rPr>
                <w:spacing w:val="7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технике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«Кошачья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лапа».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узора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детали Обработка боковых сторон </w:t>
            </w:r>
            <w:r>
              <w:rPr>
                <w:spacing w:val="-2"/>
                <w:sz w:val="24"/>
              </w:rPr>
              <w:t>прихватки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59"/>
                <w:tab w:val="left" w:pos="3044"/>
              </w:tabs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Шьют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2927"/>
              </w:tabs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  <w:p w:rsidR="00FE170F" w:rsidRDefault="0016628F">
            <w:pPr>
              <w:pStyle w:val="TableParagraph"/>
              <w:tabs>
                <w:tab w:val="left" w:pos="1919"/>
                <w:tab w:val="left" w:pos="2339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прямоугольных треугольников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технике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«Кошачья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лапа»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Собирают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узор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61"/>
                <w:tab w:val="left" w:pos="3043"/>
              </w:tabs>
              <w:spacing w:line="275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Шьют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2928"/>
              </w:tabs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орнаментом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  <w:p w:rsidR="00FE170F" w:rsidRDefault="0016628F">
            <w:pPr>
              <w:pStyle w:val="TableParagraph"/>
              <w:tabs>
                <w:tab w:val="left" w:pos="1920"/>
                <w:tab w:val="left" w:pos="234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прямоугольных треугольников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технике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«Кошачья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лапа».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Собирают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узор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детали.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827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детали.</w:t>
            </w:r>
          </w:p>
          <w:p w:rsidR="00FE170F" w:rsidRDefault="0016628F">
            <w:pPr>
              <w:pStyle w:val="TableParagraph"/>
              <w:tabs>
                <w:tab w:val="left" w:pos="2291"/>
              </w:tabs>
              <w:spacing w:line="276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боковые </w:t>
            </w:r>
            <w:r>
              <w:rPr>
                <w:sz w:val="24"/>
              </w:rPr>
              <w:t>стороны прихватки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90"/>
              </w:tabs>
              <w:spacing w:before="3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боковые </w:t>
            </w:r>
            <w:r>
              <w:rPr>
                <w:sz w:val="24"/>
              </w:rPr>
              <w:t>стороны прихватки</w:t>
            </w:r>
          </w:p>
        </w:tc>
      </w:tr>
      <w:tr w:rsidR="00FE170F">
        <w:trPr>
          <w:trHeight w:val="275"/>
        </w:trPr>
        <w:tc>
          <w:tcPr>
            <w:tcW w:w="13745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тканью.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Изготовление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диванной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подушки-12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248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297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Раскрой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диванной подушки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раскладки выкройки на ткани.</w:t>
            </w:r>
          </w:p>
          <w:p w:rsidR="00FE170F" w:rsidRDefault="0016628F">
            <w:pPr>
              <w:pStyle w:val="TableParagraph"/>
              <w:tabs>
                <w:tab w:val="left" w:pos="2388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размеров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1550"/>
                <w:tab w:val="left" w:pos="2489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диванной </w:t>
            </w:r>
            <w:r>
              <w:rPr>
                <w:spacing w:val="-2"/>
                <w:sz w:val="24"/>
              </w:rPr>
              <w:t>подушки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9"/>
              </w:tabs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раскладки выкройки на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Повторяют правила техники безопасности при раскрое.</w:t>
            </w:r>
          </w:p>
          <w:p w:rsidR="00FE170F" w:rsidRDefault="0016628F">
            <w:pPr>
              <w:pStyle w:val="TableParagraph"/>
              <w:tabs>
                <w:tab w:val="left" w:pos="2125"/>
              </w:tabs>
              <w:ind w:right="10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Раскраивают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диванную </w:t>
            </w:r>
            <w:r>
              <w:rPr>
                <w:sz w:val="24"/>
              </w:rPr>
              <w:t>подушку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8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раскладки выкройки на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tabs>
                <w:tab w:val="left" w:pos="2218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размеров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техники безопасности при раскрое.</w:t>
            </w:r>
          </w:p>
          <w:p w:rsidR="00FE170F" w:rsidRDefault="0016628F">
            <w:pPr>
              <w:pStyle w:val="TableParagraph"/>
              <w:tabs>
                <w:tab w:val="left" w:pos="2124"/>
              </w:tabs>
              <w:spacing w:line="270" w:lineRule="atLeast"/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Раскраивают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диванную подушку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Подготовка кроя диванной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подушки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604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 xml:space="preserve">подготовки кроя подушки 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tabs>
                <w:tab w:val="left" w:pos="2429"/>
              </w:tabs>
              <w:spacing w:line="276" w:lineRule="exac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копировальных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стежков, </w:t>
            </w:r>
            <w:r>
              <w:rPr>
                <w:sz w:val="24"/>
              </w:rPr>
              <w:t>контурных линий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155"/>
                <w:tab w:val="left" w:pos="1878"/>
                <w:tab w:val="left" w:pos="3035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Готовят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подушки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tabs>
                <w:tab w:val="left" w:pos="2360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 копировальные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стежки, </w:t>
            </w:r>
            <w:r>
              <w:rPr>
                <w:sz w:val="24"/>
              </w:rPr>
              <w:t>контурные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62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Готовят крой подушки к обработке. Прокладывают </w:t>
            </w:r>
            <w:r>
              <w:rPr>
                <w:spacing w:val="-2"/>
                <w:sz w:val="24"/>
              </w:rPr>
              <w:t>копировальные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стежки, </w:t>
            </w:r>
            <w:r>
              <w:rPr>
                <w:sz w:val="24"/>
              </w:rPr>
              <w:t>контурные линии</w:t>
            </w:r>
          </w:p>
        </w:tc>
      </w:tr>
      <w:tr w:rsidR="00FE170F">
        <w:trPr>
          <w:trHeight w:val="220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350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Украшение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диванной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подушки аппликацией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видами </w:t>
            </w:r>
            <w:r>
              <w:rPr>
                <w:spacing w:val="-2"/>
                <w:sz w:val="24"/>
              </w:rPr>
              <w:t>аппликаций.</w:t>
            </w:r>
          </w:p>
          <w:p w:rsidR="00FE170F" w:rsidRDefault="0016628F">
            <w:pPr>
              <w:pStyle w:val="TableParagraph"/>
              <w:spacing w:before="1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правилами выполнения аппликации.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выполнению аппликации на диванную подушку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89"/>
                <w:tab w:val="left" w:pos="2401"/>
              </w:tabs>
              <w:spacing w:before="1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видами аппликаций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видами </w:t>
            </w:r>
            <w:r>
              <w:rPr>
                <w:spacing w:val="-2"/>
                <w:sz w:val="24"/>
              </w:rPr>
              <w:t>аппликаций.</w:t>
            </w:r>
          </w:p>
          <w:p w:rsidR="00FE170F" w:rsidRDefault="0016628F">
            <w:pPr>
              <w:pStyle w:val="TableParagraph"/>
              <w:spacing w:before="1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</w:t>
            </w:r>
            <w:r>
              <w:rPr>
                <w:sz w:val="24"/>
              </w:rPr>
              <w:t>правилами выполнения аппликации.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выполнению аппликации на диванную </w:t>
            </w:r>
            <w:r>
              <w:rPr>
                <w:spacing w:val="-2"/>
                <w:sz w:val="24"/>
              </w:rPr>
              <w:t>подушку</w:t>
            </w:r>
          </w:p>
        </w:tc>
      </w:tr>
      <w:tr w:rsidR="00FE170F">
        <w:trPr>
          <w:trHeight w:val="1377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350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Украшение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диванной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подушки аппликацией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Выполнение аппликации на диванную подушку.</w:t>
            </w:r>
          </w:p>
          <w:p w:rsidR="00FE170F" w:rsidRDefault="0016628F">
            <w:pPr>
              <w:pStyle w:val="TableParagraph"/>
              <w:tabs>
                <w:tab w:val="left" w:pos="2256"/>
              </w:tabs>
              <w:spacing w:line="270" w:lineRule="atLeast"/>
              <w:ind w:left="108" w:right="95" w:firstLine="60"/>
              <w:jc w:val="both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изготовление </w:t>
            </w:r>
            <w:r>
              <w:rPr>
                <w:spacing w:val="-2"/>
                <w:sz w:val="24"/>
              </w:rPr>
              <w:t>шаблонов,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вырезание </w:t>
            </w:r>
            <w:r>
              <w:rPr>
                <w:sz w:val="24"/>
              </w:rPr>
              <w:t>элементы рисунка из ткани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Выполняют аппликацию на диванную подушку с помощью учителя.</w:t>
            </w:r>
          </w:p>
          <w:p w:rsidR="00FE170F" w:rsidRDefault="0016628F">
            <w:pPr>
              <w:pStyle w:val="TableParagraph"/>
              <w:tabs>
                <w:tab w:val="left" w:pos="2163"/>
              </w:tabs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Подбирают рисунок, делают </w:t>
            </w:r>
            <w:r>
              <w:rPr>
                <w:spacing w:val="-2"/>
                <w:sz w:val="24"/>
              </w:rPr>
              <w:t>шаблоны,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вырезают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Выполняют аппликацию на диванную подушку.</w:t>
            </w:r>
          </w:p>
          <w:p w:rsidR="00FE170F" w:rsidRDefault="0016628F">
            <w:pPr>
              <w:pStyle w:val="TableParagraph"/>
              <w:tabs>
                <w:tab w:val="left" w:pos="2165"/>
              </w:tabs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Подбирают рисунок, делают </w:t>
            </w:r>
            <w:r>
              <w:rPr>
                <w:spacing w:val="-2"/>
                <w:sz w:val="24"/>
              </w:rPr>
              <w:t>шаблоны,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вырезают </w:t>
            </w:r>
            <w:r>
              <w:rPr>
                <w:sz w:val="24"/>
              </w:rPr>
              <w:t>элементы рисунка из ткани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275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1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рисунка 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ткани</w:t>
            </w: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350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Украшение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диванной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подушки аппликацией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Выполнение аппликации на диванную подушку.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Раскладка на крое подушки, настрачивание на основную </w:t>
            </w:r>
            <w:r>
              <w:rPr>
                <w:spacing w:val="-2"/>
                <w:sz w:val="24"/>
              </w:rPr>
              <w:t>деталь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аппликацию на диванную подушку с помощью </w:t>
            </w:r>
            <w:r>
              <w:rPr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Раскладывают на крое подушки, настрачивают на основную деталь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Выполняют аппликацию на диванную подушку.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Раскладывают на крое подушки, настрачивают на основную деталь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350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Украшение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диванной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подушки аппликацией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630"/>
                <w:tab w:val="left" w:pos="3086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аппликации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 xml:space="preserve">диванную </w:t>
            </w:r>
            <w:r>
              <w:rPr>
                <w:sz w:val="24"/>
              </w:rPr>
              <w:t>подушку.</w:t>
            </w:r>
          </w:p>
          <w:p w:rsidR="00FE170F" w:rsidRDefault="0016628F">
            <w:pPr>
              <w:pStyle w:val="TableParagraph"/>
              <w:tabs>
                <w:tab w:val="left" w:pos="2400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подушки </w:t>
            </w:r>
            <w:r>
              <w:rPr>
                <w:sz w:val="24"/>
              </w:rPr>
              <w:t>декоративными стежками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Выполняют аппликацию на диванную подушку с помощью учителя.</w:t>
            </w:r>
          </w:p>
          <w:p w:rsidR="00FE170F" w:rsidRDefault="0016628F">
            <w:pPr>
              <w:pStyle w:val="TableParagraph"/>
              <w:tabs>
                <w:tab w:val="left" w:pos="2238"/>
              </w:tabs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Отделывают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подушку </w:t>
            </w:r>
            <w:r>
              <w:rPr>
                <w:sz w:val="24"/>
              </w:rPr>
              <w:t>декоративными стежками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аппликацию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 диванную подушку.</w:t>
            </w:r>
          </w:p>
          <w:p w:rsidR="00FE170F" w:rsidRDefault="0016628F">
            <w:pPr>
              <w:pStyle w:val="TableParagraph"/>
              <w:tabs>
                <w:tab w:val="left" w:pos="2237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Отделывают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подушку </w:t>
            </w:r>
            <w:r>
              <w:rPr>
                <w:sz w:val="24"/>
              </w:rPr>
              <w:t>декоративными стежками</w:t>
            </w:r>
          </w:p>
        </w:tc>
      </w:tr>
      <w:tr w:rsidR="00FE170F">
        <w:trPr>
          <w:trHeight w:val="2208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before="2" w:line="237" w:lineRule="auto"/>
              <w:ind w:right="97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деталей </w:t>
            </w:r>
            <w:r>
              <w:rPr>
                <w:spacing w:val="-2"/>
                <w:sz w:val="24"/>
              </w:rPr>
              <w:t>подушки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23"/>
                <w:tab w:val="left" w:pos="2153"/>
                <w:tab w:val="left" w:pos="2566"/>
                <w:tab w:val="left" w:pos="2604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 xml:space="preserve">сметывания деталей подушки.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предметно- технологической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картой. </w:t>
            </w:r>
            <w:r>
              <w:rPr>
                <w:sz w:val="24"/>
              </w:rPr>
              <w:t>Технологические требования к соединению деталей подушки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9"/>
              </w:tabs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  <w:p w:rsidR="00FE170F" w:rsidRDefault="0016628F">
            <w:pPr>
              <w:pStyle w:val="TableParagraph"/>
              <w:tabs>
                <w:tab w:val="left" w:pos="2355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сметывания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деталей подушки.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8"/>
              </w:tabs>
              <w:spacing w:line="275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  <w:p w:rsidR="00FE170F" w:rsidRDefault="0016628F">
            <w:pPr>
              <w:pStyle w:val="TableParagraph"/>
              <w:tabs>
                <w:tab w:val="left" w:pos="2357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сметывания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деталей </w:t>
            </w:r>
            <w:r>
              <w:rPr>
                <w:spacing w:val="-2"/>
                <w:sz w:val="24"/>
              </w:rPr>
              <w:t>подушки.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соединению деталей подушки</w:t>
            </w:r>
          </w:p>
        </w:tc>
      </w:tr>
      <w:tr w:rsidR="00FE170F">
        <w:trPr>
          <w:trHeight w:val="248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before="1" w:line="237" w:lineRule="auto"/>
              <w:ind w:right="97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деталей </w:t>
            </w:r>
            <w:r>
              <w:rPr>
                <w:spacing w:val="-2"/>
                <w:sz w:val="24"/>
              </w:rPr>
              <w:t>подушки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997"/>
              <w:rPr>
                <w:sz w:val="24"/>
              </w:rPr>
            </w:pPr>
            <w:r>
              <w:rPr>
                <w:sz w:val="24"/>
              </w:rPr>
              <w:t>Соединительные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швы. Стачной шов.</w:t>
            </w:r>
          </w:p>
          <w:p w:rsidR="00FE170F" w:rsidRDefault="0016628F">
            <w:pPr>
              <w:pStyle w:val="TableParagraph"/>
              <w:spacing w:before="1"/>
              <w:ind w:left="108" w:right="168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подушки стачным швом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37" w:lineRule="auto"/>
              <w:ind w:right="360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соединительные </w:t>
            </w:r>
            <w:r>
              <w:rPr>
                <w:spacing w:val="-4"/>
                <w:sz w:val="24"/>
              </w:rPr>
              <w:t>швы.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 xml:space="preserve">Рассказывают по технологической карте </w:t>
            </w:r>
            <w:r>
              <w:rPr>
                <w:spacing w:val="-2"/>
                <w:sz w:val="24"/>
              </w:rPr>
              <w:t xml:space="preserve">последовательность </w:t>
            </w:r>
            <w:r>
              <w:rPr>
                <w:sz w:val="24"/>
              </w:rPr>
              <w:t>выполнения стачного шва. Соединяют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подушки стачным швом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359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соединительные </w:t>
            </w:r>
            <w:r>
              <w:rPr>
                <w:spacing w:val="-4"/>
                <w:sz w:val="24"/>
              </w:rPr>
              <w:t>швы.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Рассказывают последовательность </w:t>
            </w:r>
            <w:r>
              <w:rPr>
                <w:sz w:val="24"/>
              </w:rPr>
              <w:t>выполнения стачного шва. Соединяют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подушки </w:t>
            </w:r>
            <w:r>
              <w:rPr>
                <w:sz w:val="24"/>
              </w:rPr>
              <w:t>стачным швом</w:t>
            </w:r>
          </w:p>
        </w:tc>
      </w:tr>
      <w:tr w:rsidR="00FE170F">
        <w:trPr>
          <w:trHeight w:val="826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350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Набивка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подушки синтепоном.</w:t>
            </w:r>
          </w:p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набивки </w:t>
            </w:r>
            <w:r>
              <w:rPr>
                <w:spacing w:val="-2"/>
                <w:sz w:val="24"/>
              </w:rPr>
              <w:t>подушки.</w:t>
            </w:r>
          </w:p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492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видами набивки подушки.</w:t>
            </w:r>
          </w:p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Набивают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подушки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492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видами набивки подушки.</w:t>
            </w:r>
          </w:p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требования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1655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отделка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подушки</w:t>
            </w: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набивке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подушки.</w:t>
            </w:r>
          </w:p>
          <w:p w:rsidR="00FE170F" w:rsidRDefault="0016628F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z w:val="24"/>
              </w:rPr>
              <w:t>Набивка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подушки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синтепоном. Повторение правил выполнения окончательной отделки подушки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синтепоном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left="108" w:right="1101"/>
              <w:jc w:val="both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набивке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подушки. Набивают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подушки </w:t>
            </w:r>
            <w:r>
              <w:rPr>
                <w:spacing w:val="-2"/>
                <w:sz w:val="24"/>
              </w:rPr>
              <w:t>синтепоном.</w:t>
            </w:r>
          </w:p>
          <w:p w:rsidR="00FE170F" w:rsidRDefault="0016628F">
            <w:pPr>
              <w:pStyle w:val="TableParagraph"/>
              <w:spacing w:line="276" w:lineRule="exact"/>
              <w:ind w:left="108" w:right="302"/>
              <w:rPr>
                <w:sz w:val="24"/>
              </w:rPr>
            </w:pPr>
            <w:r>
              <w:rPr>
                <w:sz w:val="24"/>
              </w:rPr>
              <w:t>Повторяют правила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окончательной отделки </w:t>
            </w:r>
            <w:r>
              <w:rPr>
                <w:sz w:val="24"/>
              </w:rPr>
              <w:t>подушки</w:t>
            </w: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350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Набивка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подушки синтепоном.</w:t>
            </w:r>
          </w:p>
          <w:p w:rsidR="00FE170F" w:rsidRDefault="0016628F">
            <w:pPr>
              <w:pStyle w:val="TableParagraph"/>
              <w:ind w:right="4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подушки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отделке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подушки.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Выполнение окончательной отделка подушки. Оценивание выполненной работы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Выполняют окончательную отделку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подушки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отделке </w:t>
            </w:r>
            <w:r>
              <w:rPr>
                <w:spacing w:val="-2"/>
                <w:sz w:val="24"/>
              </w:rPr>
              <w:t>подушки.</w:t>
            </w:r>
          </w:p>
          <w:p w:rsidR="00FE170F" w:rsidRDefault="0016628F">
            <w:pPr>
              <w:pStyle w:val="TableParagraph"/>
              <w:ind w:left="108" w:right="101"/>
              <w:jc w:val="both"/>
              <w:rPr>
                <w:sz w:val="24"/>
              </w:rPr>
            </w:pPr>
            <w:r>
              <w:rPr>
                <w:sz w:val="24"/>
              </w:rPr>
              <w:t>Выполняют окончательную отделку подушки.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Оценивают выполненную </w:t>
            </w:r>
            <w:r>
              <w:rPr>
                <w:spacing w:val="-2"/>
                <w:sz w:val="24"/>
              </w:rPr>
              <w:t>работу</w:t>
            </w:r>
          </w:p>
        </w:tc>
      </w:tr>
      <w:tr w:rsidR="00FE170F">
        <w:trPr>
          <w:trHeight w:val="358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«Обработка </w:t>
            </w:r>
            <w:r>
              <w:rPr>
                <w:sz w:val="24"/>
              </w:rPr>
              <w:t>накладного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кармана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основной деталью».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155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Повторение </w:t>
            </w:r>
            <w:r>
              <w:rPr>
                <w:spacing w:val="-2"/>
                <w:sz w:val="24"/>
              </w:rPr>
              <w:t>последовательности изготовления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накладного кармана.</w:t>
            </w:r>
          </w:p>
          <w:p w:rsidR="00FE170F" w:rsidRDefault="0016628F">
            <w:pPr>
              <w:pStyle w:val="TableParagraph"/>
              <w:tabs>
                <w:tab w:val="left" w:pos="2155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</w:t>
            </w:r>
            <w:r>
              <w:rPr>
                <w:spacing w:val="-2"/>
                <w:sz w:val="24"/>
              </w:rPr>
              <w:t>обработке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накладного кармана.</w:t>
            </w:r>
          </w:p>
          <w:p w:rsidR="00FE170F" w:rsidRDefault="0016628F">
            <w:pPr>
              <w:pStyle w:val="TableParagraph"/>
              <w:tabs>
                <w:tab w:val="left" w:pos="2261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 xml:space="preserve">накладного кармана и соединение его с основной </w:t>
            </w:r>
            <w:r>
              <w:rPr>
                <w:spacing w:val="-2"/>
                <w:sz w:val="24"/>
              </w:rPr>
              <w:t>деталью.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Оценивание выполненной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38"/>
                <w:tab w:val="left" w:pos="1729"/>
                <w:tab w:val="left" w:pos="1981"/>
                <w:tab w:val="left" w:pos="2099"/>
                <w:tab w:val="left" w:pos="2535"/>
                <w:tab w:val="left" w:pos="3023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Повторяют последовательность </w:t>
            </w:r>
            <w:r>
              <w:rPr>
                <w:spacing w:val="-2"/>
                <w:sz w:val="24"/>
              </w:rPr>
              <w:t>изготовления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накладного кармана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предметно- технологической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карте. Выполняют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обработку накладного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кармана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соединение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основной деталью с 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985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 последовательности изготовления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накладного кармана.</w:t>
            </w:r>
          </w:p>
          <w:p w:rsidR="00FE170F" w:rsidRDefault="0016628F">
            <w:pPr>
              <w:pStyle w:val="TableParagraph"/>
              <w:tabs>
                <w:tab w:val="left" w:pos="2254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</w:t>
            </w:r>
            <w:r>
              <w:rPr>
                <w:sz w:val="24"/>
              </w:rPr>
              <w:t xml:space="preserve">ие требования к обработке </w:t>
            </w:r>
            <w:r>
              <w:rPr>
                <w:spacing w:val="-2"/>
                <w:sz w:val="24"/>
              </w:rPr>
              <w:t>накладного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кармана.</w:t>
            </w:r>
          </w:p>
          <w:p w:rsidR="00FE170F" w:rsidRDefault="0016628F">
            <w:pPr>
              <w:pStyle w:val="TableParagraph"/>
              <w:tabs>
                <w:tab w:val="left" w:pos="2098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обработку </w:t>
            </w:r>
            <w:r>
              <w:rPr>
                <w:sz w:val="24"/>
              </w:rPr>
              <w:t xml:space="preserve">накладного кармана и соединение его с основной </w:t>
            </w:r>
            <w:r>
              <w:rPr>
                <w:spacing w:val="-2"/>
                <w:sz w:val="24"/>
              </w:rPr>
              <w:t>деталью.</w:t>
            </w:r>
          </w:p>
          <w:p w:rsidR="00FE170F" w:rsidRDefault="0016628F">
            <w:pPr>
              <w:pStyle w:val="TableParagraph"/>
              <w:spacing w:line="270" w:lineRule="atLeast"/>
              <w:ind w:left="108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Оценивают выполненную </w:t>
            </w:r>
            <w:r>
              <w:rPr>
                <w:spacing w:val="-2"/>
                <w:sz w:val="24"/>
              </w:rPr>
              <w:t>работу</w:t>
            </w:r>
          </w:p>
        </w:tc>
      </w:tr>
      <w:tr w:rsidR="00FE170F">
        <w:trPr>
          <w:trHeight w:val="165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работа. </w:t>
            </w: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накладного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кармана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соединение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основной деталью.</w:t>
            </w:r>
          </w:p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261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 xml:space="preserve">накладного кармана и соединение его с основной </w:t>
            </w:r>
            <w:r>
              <w:rPr>
                <w:spacing w:val="-2"/>
                <w:sz w:val="24"/>
              </w:rPr>
              <w:t>деталью.</w:t>
            </w:r>
          </w:p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Оценивание выполненной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99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обработку </w:t>
            </w:r>
            <w:r>
              <w:rPr>
                <w:sz w:val="24"/>
              </w:rPr>
              <w:t>накладного кармана и соединение его с основной деталью с помощью учителя. Выполняют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тест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выбором</w:t>
            </w:r>
          </w:p>
          <w:p w:rsidR="00FE170F" w:rsidRDefault="0016628F">
            <w:pPr>
              <w:pStyle w:val="TableParagraph"/>
              <w:spacing w:line="253" w:lineRule="exact"/>
              <w:jc w:val="both"/>
              <w:rPr>
                <w:sz w:val="24"/>
              </w:rPr>
            </w:pPr>
            <w:r>
              <w:rPr>
                <w:sz w:val="24"/>
              </w:rPr>
              <w:t>ответа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предложенных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98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</w:t>
            </w:r>
            <w:r>
              <w:rPr>
                <w:spacing w:val="-2"/>
                <w:sz w:val="24"/>
              </w:rPr>
              <w:t>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обработку </w:t>
            </w:r>
            <w:r>
              <w:rPr>
                <w:sz w:val="24"/>
              </w:rPr>
              <w:t xml:space="preserve">накладного кармана и соединение его с основной </w:t>
            </w:r>
            <w:r>
              <w:rPr>
                <w:spacing w:val="-2"/>
                <w:sz w:val="24"/>
              </w:rPr>
              <w:t>деталью.</w:t>
            </w:r>
          </w:p>
          <w:p w:rsidR="00FE170F" w:rsidRDefault="0016628F">
            <w:pPr>
              <w:pStyle w:val="TableParagraph"/>
              <w:spacing w:line="276" w:lineRule="exact"/>
              <w:ind w:left="108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Оценивают выполненную </w:t>
            </w:r>
            <w:r>
              <w:rPr>
                <w:spacing w:val="-2"/>
                <w:sz w:val="24"/>
              </w:rPr>
              <w:t>работу.</w:t>
            </w:r>
          </w:p>
        </w:tc>
      </w:tr>
    </w:tbl>
    <w:p w:rsidR="00FE170F" w:rsidRDefault="00FE170F">
      <w:pPr>
        <w:pStyle w:val="TableParagraph"/>
        <w:spacing w:line="276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827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вариантов.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тест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выбором ответа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4-х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предложенных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вариантов.</w:t>
            </w:r>
          </w:p>
        </w:tc>
      </w:tr>
      <w:tr w:rsidR="00FE170F">
        <w:trPr>
          <w:trHeight w:val="275"/>
        </w:trPr>
        <w:tc>
          <w:tcPr>
            <w:tcW w:w="13745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тканью.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Изготовление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бриджей-26</w:t>
            </w:r>
            <w:r>
              <w:rPr>
                <w:b/>
                <w:spacing w:val="-2"/>
                <w:sz w:val="24"/>
              </w:rPr>
              <w:t xml:space="preserve"> часов</w:t>
            </w:r>
          </w:p>
        </w:tc>
      </w:tr>
      <w:tr w:rsidR="00FE170F">
        <w:trPr>
          <w:trHeight w:val="193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Поясные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поясными изделиями: понятие, виды,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tabs>
                <w:tab w:val="left" w:pos="1627"/>
                <w:tab w:val="left" w:pos="2724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Рассматривание образцов. </w:t>
            </w: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каталога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видов </w:t>
            </w:r>
            <w:r>
              <w:rPr>
                <w:spacing w:val="-2"/>
                <w:sz w:val="24"/>
              </w:rPr>
              <w:t>брюк.</w:t>
            </w:r>
          </w:p>
          <w:p w:rsidR="00FE170F" w:rsidRDefault="0016628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эскиза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поясными изделиями: понятие, виды,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Выполняют эскиз в тетради. Выполняют эски</w:t>
            </w:r>
            <w:r>
              <w:rPr>
                <w:sz w:val="24"/>
              </w:rPr>
              <w:t>з бридж и оформляют в тетради с 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поясными изделиями: понятие, виды,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tabs>
                <w:tab w:val="left" w:pos="1555"/>
                <w:tab w:val="left" w:pos="2554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Рассматривают образцы. </w:t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каталог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видов </w:t>
            </w:r>
            <w:r>
              <w:rPr>
                <w:sz w:val="24"/>
              </w:rPr>
              <w:t>брюк.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</w:tr>
      <w:tr w:rsidR="00FE170F">
        <w:trPr>
          <w:trHeight w:val="2760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520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Бриджи.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 образца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699"/>
                <w:tab w:val="left" w:pos="2208"/>
              </w:tabs>
              <w:ind w:left="108" w:right="97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</w:t>
            </w: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бриджами: </w:t>
            </w:r>
            <w:r>
              <w:rPr>
                <w:sz w:val="24"/>
              </w:rPr>
              <w:t>фасоны, назначение.</w:t>
            </w:r>
          </w:p>
          <w:p w:rsidR="00FE170F" w:rsidRDefault="0016628F">
            <w:pPr>
              <w:pStyle w:val="TableParagraph"/>
              <w:tabs>
                <w:tab w:val="left" w:pos="2124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деталями </w:t>
            </w:r>
            <w:r>
              <w:rPr>
                <w:spacing w:val="-2"/>
                <w:sz w:val="24"/>
              </w:rPr>
              <w:t>бриджей,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названиями </w:t>
            </w:r>
            <w:r>
              <w:rPr>
                <w:sz w:val="24"/>
              </w:rPr>
              <w:t>контурных линий.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Рассматривание образцов в журналах мод.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Выполнение эскиза бридж и оформление в тетради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бриджами: фасоны, назначение.</w:t>
            </w:r>
          </w:p>
          <w:p w:rsidR="00FE170F" w:rsidRDefault="0016628F">
            <w:pPr>
              <w:pStyle w:val="TableParagraph"/>
              <w:spacing w:before="1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деталями </w:t>
            </w:r>
            <w:r>
              <w:rPr>
                <w:spacing w:val="-2"/>
                <w:sz w:val="24"/>
              </w:rPr>
              <w:t>бриджей.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Выполн</w:t>
            </w:r>
            <w:r>
              <w:rPr>
                <w:sz w:val="24"/>
              </w:rPr>
              <w:t>яют эскиз бридж и оформляют в тетради с 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08"/>
                <w:tab w:val="left" w:pos="2040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Анализируют объект труда. </w:t>
            </w: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бриджами: </w:t>
            </w:r>
            <w:r>
              <w:rPr>
                <w:sz w:val="24"/>
              </w:rPr>
              <w:t>фасоны, назначение.</w:t>
            </w:r>
          </w:p>
          <w:p w:rsidR="00FE170F" w:rsidRDefault="0016628F">
            <w:pPr>
              <w:pStyle w:val="TableParagraph"/>
              <w:tabs>
                <w:tab w:val="left" w:pos="1954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деталями </w:t>
            </w:r>
            <w:r>
              <w:rPr>
                <w:spacing w:val="-2"/>
                <w:sz w:val="24"/>
              </w:rPr>
              <w:t>бриджей,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названиями </w:t>
            </w:r>
            <w:r>
              <w:rPr>
                <w:sz w:val="24"/>
              </w:rPr>
              <w:t>контурных линий.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Рассматривают образцы в журналах мод.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эскиз бридж и оформляют </w:t>
            </w:r>
            <w:r>
              <w:rPr>
                <w:sz w:val="24"/>
              </w:rPr>
              <w:t>в тетради</w:t>
            </w:r>
          </w:p>
        </w:tc>
      </w:tr>
      <w:tr w:rsidR="00FE170F">
        <w:trPr>
          <w:trHeight w:val="154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before="1" w:line="237" w:lineRule="auto"/>
              <w:ind w:right="97"/>
              <w:rPr>
                <w:sz w:val="24"/>
              </w:rPr>
            </w:pPr>
            <w:r>
              <w:rPr>
                <w:sz w:val="24"/>
              </w:rPr>
              <w:t>Ткани,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применяемые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пошива</w:t>
            </w:r>
            <w:r>
              <w:rPr>
                <w:spacing w:val="-2"/>
                <w:sz w:val="24"/>
              </w:rPr>
              <w:t xml:space="preserve"> бриджей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800"/>
                <w:tab w:val="left" w:pos="2414"/>
              </w:tabs>
              <w:spacing w:before="1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тканями, </w:t>
            </w:r>
            <w:r>
              <w:rPr>
                <w:sz w:val="24"/>
              </w:rPr>
              <w:t>применяемые для бриджей.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Рассматривание образцов. Составление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коллекции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тканей для пошива бриджей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10"/>
                <w:tab w:val="left" w:pos="2243"/>
              </w:tabs>
              <w:spacing w:before="1"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тканями, </w:t>
            </w:r>
            <w:r>
              <w:rPr>
                <w:sz w:val="24"/>
              </w:rPr>
              <w:t>применяемые для бриджей.</w:t>
            </w:r>
          </w:p>
          <w:p w:rsidR="00FE170F" w:rsidRDefault="0016628F">
            <w:pPr>
              <w:pStyle w:val="TableParagraph"/>
              <w:tabs>
                <w:tab w:val="left" w:pos="2015"/>
              </w:tabs>
              <w:spacing w:before="1"/>
              <w:ind w:right="95"/>
              <w:rPr>
                <w:sz w:val="24"/>
              </w:rPr>
            </w:pPr>
            <w:r>
              <w:rPr>
                <w:sz w:val="24"/>
              </w:rPr>
              <w:t xml:space="preserve">Рассматривают образцы. </w:t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коллекцию </w:t>
            </w:r>
            <w:r>
              <w:rPr>
                <w:sz w:val="24"/>
              </w:rPr>
              <w:t>тканей для пошива бриджей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09"/>
                <w:tab w:val="left" w:pos="2244"/>
              </w:tabs>
              <w:spacing w:before="1" w:line="237" w:lineRule="auto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тканями, </w:t>
            </w:r>
            <w:r>
              <w:rPr>
                <w:sz w:val="24"/>
              </w:rPr>
              <w:t>применяемые для бриджей.</w:t>
            </w:r>
          </w:p>
          <w:p w:rsidR="00FE170F" w:rsidRDefault="0016628F">
            <w:pPr>
              <w:pStyle w:val="TableParagraph"/>
              <w:tabs>
                <w:tab w:val="left" w:pos="2016"/>
              </w:tabs>
              <w:spacing w:before="1"/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Рассматривают образцы. </w:t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коллекцию </w:t>
            </w:r>
            <w:r>
              <w:rPr>
                <w:sz w:val="24"/>
              </w:rPr>
              <w:t>тканей для пошива бриджей</w:t>
            </w:r>
          </w:p>
        </w:tc>
      </w:tr>
      <w:tr w:rsidR="00FE170F">
        <w:trPr>
          <w:trHeight w:val="165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Детали</w:t>
            </w:r>
            <w:r>
              <w:rPr>
                <w:spacing w:val="-2"/>
                <w:sz w:val="24"/>
              </w:rPr>
              <w:t xml:space="preserve"> изделия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деталей бриджей, контурных линий.</w:t>
            </w:r>
          </w:p>
          <w:p w:rsidR="00FE170F" w:rsidRDefault="0016628F">
            <w:pPr>
              <w:pStyle w:val="TableParagraph"/>
              <w:tabs>
                <w:tab w:val="left" w:pos="1524"/>
                <w:tab w:val="left" w:pos="1704"/>
                <w:tab w:val="left" w:pos="1860"/>
                <w:tab w:val="left" w:pos="2218"/>
                <w:tab w:val="left" w:pos="2969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мерками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 xml:space="preserve">построения чертежа бриджей. </w:t>
            </w: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правилами </w:t>
            </w:r>
            <w:r>
              <w:rPr>
                <w:sz w:val="24"/>
              </w:rPr>
              <w:t>снятие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мерок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19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Повторяют названия деталей бриджей, контурных линий. Знакомятся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мерками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чертежа бриджей.</w:t>
            </w:r>
          </w:p>
          <w:p w:rsidR="00FE170F" w:rsidRDefault="0016628F">
            <w:pPr>
              <w:pStyle w:val="TableParagraph"/>
              <w:tabs>
                <w:tab w:val="left" w:pos="1611"/>
                <w:tab w:val="left" w:pos="2048"/>
              </w:tabs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правилами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19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Повторяют названия деталей бриджей, контурных </w:t>
            </w:r>
            <w:r>
              <w:rPr>
                <w:sz w:val="24"/>
              </w:rPr>
              <w:t>линий. Знакомятся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мерками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чертежа бриджей.</w:t>
            </w:r>
          </w:p>
          <w:p w:rsidR="00FE170F" w:rsidRDefault="0016628F">
            <w:pPr>
              <w:pStyle w:val="TableParagraph"/>
              <w:tabs>
                <w:tab w:val="left" w:pos="1611"/>
                <w:tab w:val="left" w:pos="2047"/>
              </w:tabs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правилами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827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чертежа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бриджей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запись их в тетрадь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снятие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мерок для построения чертежа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бриджей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95"/>
              <w:rPr>
                <w:sz w:val="24"/>
              </w:rPr>
            </w:pPr>
            <w:r>
              <w:rPr>
                <w:sz w:val="24"/>
              </w:rPr>
              <w:t>снятие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мерок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построения чертежа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выкройки бриджей </w:t>
            </w:r>
            <w:r>
              <w:rPr>
                <w:spacing w:val="-10"/>
                <w:sz w:val="24"/>
              </w:rPr>
              <w:t>и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тетрадь</w:t>
            </w: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153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чертежа </w:t>
            </w:r>
            <w:r>
              <w:rPr>
                <w:spacing w:val="-2"/>
                <w:sz w:val="24"/>
              </w:rPr>
              <w:t>бриджей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Снятие мерок для построения выкройки бридж.</w:t>
            </w:r>
          </w:p>
          <w:p w:rsidR="00FE170F" w:rsidRDefault="0016628F">
            <w:pPr>
              <w:pStyle w:val="TableParagraph"/>
              <w:tabs>
                <w:tab w:val="left" w:pos="2604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 xml:space="preserve">построения чертежа на свой </w:t>
            </w:r>
            <w:r>
              <w:rPr>
                <w:spacing w:val="-2"/>
                <w:sz w:val="24"/>
              </w:rPr>
              <w:t>размер.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19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Снимают мерки для </w:t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чертежа бриджей.</w:t>
            </w:r>
          </w:p>
          <w:p w:rsidR="00FE170F" w:rsidRDefault="0016628F">
            <w:pPr>
              <w:pStyle w:val="TableParagraph"/>
              <w:tabs>
                <w:tab w:val="left" w:pos="2329"/>
              </w:tabs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построения чертежа на свой </w:t>
            </w:r>
            <w:r>
              <w:rPr>
                <w:spacing w:val="-2"/>
                <w:sz w:val="24"/>
              </w:rPr>
              <w:t>размер.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19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Снимают мерки для </w:t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чертежа бриджей.</w:t>
            </w:r>
          </w:p>
          <w:p w:rsidR="00FE170F" w:rsidRDefault="0016628F">
            <w:pPr>
              <w:pStyle w:val="TableParagraph"/>
              <w:tabs>
                <w:tab w:val="left" w:pos="2328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построения чертежа на свой </w:t>
            </w:r>
            <w:r>
              <w:rPr>
                <w:spacing w:val="-2"/>
                <w:sz w:val="24"/>
              </w:rPr>
              <w:t>размер.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153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чертежа </w:t>
            </w:r>
            <w:r>
              <w:rPr>
                <w:spacing w:val="-2"/>
                <w:sz w:val="24"/>
              </w:rPr>
              <w:t>бриджей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623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Построение чертежа выкройки </w:t>
            </w:r>
            <w:r>
              <w:rPr>
                <w:spacing w:val="-2"/>
                <w:sz w:val="24"/>
              </w:rPr>
              <w:t>бриджей.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Запись </w:t>
            </w:r>
            <w:r>
              <w:rPr>
                <w:sz w:val="24"/>
              </w:rPr>
              <w:t>инструкционной карты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124"/>
                <w:tab w:val="left" w:pos="2147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чертеж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выкройки бриджей.</w:t>
            </w:r>
          </w:p>
          <w:p w:rsidR="00FE170F" w:rsidRDefault="0016628F">
            <w:pPr>
              <w:pStyle w:val="TableParagraph"/>
              <w:spacing w:line="270" w:lineRule="atLeast"/>
              <w:ind w:right="7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Записывают </w:t>
            </w:r>
            <w:r>
              <w:rPr>
                <w:sz w:val="24"/>
              </w:rPr>
              <w:t>инструкционную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карту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896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Строят чертеж выкройки </w:t>
            </w:r>
            <w:r>
              <w:rPr>
                <w:spacing w:val="-2"/>
                <w:sz w:val="24"/>
              </w:rPr>
              <w:t>бриджей.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Записывают </w:t>
            </w:r>
            <w:r>
              <w:rPr>
                <w:sz w:val="24"/>
              </w:rPr>
              <w:t>инструкционную карту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выкройки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бриджей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натуральную величину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604"/>
              </w:tabs>
              <w:spacing w:before="2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построения выкройки.</w:t>
            </w:r>
          </w:p>
          <w:p w:rsidR="00FE170F" w:rsidRDefault="0016628F">
            <w:pPr>
              <w:pStyle w:val="TableParagraph"/>
              <w:tabs>
                <w:tab w:val="left" w:pos="1543"/>
                <w:tab w:val="left" w:pos="2693"/>
              </w:tabs>
              <w:spacing w:before="1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точек, </w:t>
            </w:r>
            <w:r>
              <w:rPr>
                <w:sz w:val="24"/>
              </w:rPr>
              <w:t>линий чертежа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9"/>
              </w:tabs>
              <w:spacing w:line="275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  <w:p w:rsidR="00FE170F" w:rsidRDefault="0016628F">
            <w:pPr>
              <w:pStyle w:val="TableParagraph"/>
              <w:tabs>
                <w:tab w:val="left" w:pos="2087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выкройки. </w:t>
            </w:r>
            <w:r>
              <w:rPr>
                <w:sz w:val="24"/>
              </w:rPr>
              <w:t>Повторяют названия точек, линий чертежа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8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построения выкройки.</w:t>
            </w:r>
          </w:p>
          <w:p w:rsidR="00FE170F" w:rsidRDefault="0016628F">
            <w:pPr>
              <w:pStyle w:val="TableParagraph"/>
              <w:tabs>
                <w:tab w:val="left" w:pos="2328"/>
              </w:tabs>
              <w:spacing w:before="1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построения выкройки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выкройки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бриджей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натуральную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величину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316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 xml:space="preserve">бриджей в натуральную </w:t>
            </w:r>
            <w:r>
              <w:rPr>
                <w:spacing w:val="-2"/>
                <w:sz w:val="24"/>
              </w:rPr>
              <w:t>величину.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Вырезание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выкройки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бриджей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 натуральную величину.</w:t>
            </w:r>
          </w:p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2"/>
                <w:sz w:val="24"/>
              </w:rPr>
              <w:t xml:space="preserve"> выкройку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бриджей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 натуральную величину.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выкройку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604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 xml:space="preserve">подготовки ткани к раскрою. Декатирование </w:t>
            </w:r>
            <w:r>
              <w:rPr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направления нитей в ткани.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Подготовка ткань к раскрою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9"/>
              </w:tabs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подготовки ткани к раскрою. Готовят ткань к раскрою с 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8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подготовки ткани к раскрою. Декатируют ткань.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Определяют направление нитей в </w:t>
            </w:r>
            <w:r>
              <w:rPr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раскрою</w:t>
            </w:r>
          </w:p>
        </w:tc>
      </w:tr>
      <w:tr w:rsidR="00FE170F">
        <w:trPr>
          <w:trHeight w:val="82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бриджей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line="276" w:lineRule="exact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 правил раскладки выкройки на ткани, обмеловка </w:t>
            </w:r>
            <w:r>
              <w:rPr>
                <w:spacing w:val="-2"/>
                <w:sz w:val="24"/>
              </w:rPr>
              <w:t>выкройки.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раскладки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выкройки на ткани, обмеловка </w:t>
            </w:r>
            <w:r>
              <w:rPr>
                <w:spacing w:val="-2"/>
                <w:sz w:val="24"/>
              </w:rPr>
              <w:t>выкройки.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8"/>
              </w:tabs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раскладки выкройки на ткани, обмеловка выкройки.</w:t>
            </w:r>
          </w:p>
        </w:tc>
      </w:tr>
    </w:tbl>
    <w:p w:rsidR="00FE170F" w:rsidRDefault="00FE170F">
      <w:pPr>
        <w:pStyle w:val="TableParagraph"/>
        <w:spacing w:line="276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1379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388"/>
              </w:tabs>
              <w:spacing w:before="3" w:line="237" w:lineRule="auto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размеров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489"/>
              </w:tabs>
              <w:spacing w:before="1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бриджей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Размеры припусков на швы. Техника безопасности при </w:t>
            </w:r>
            <w:r>
              <w:rPr>
                <w:spacing w:val="-2"/>
                <w:sz w:val="24"/>
              </w:rPr>
              <w:t>раскрое.</w:t>
            </w:r>
          </w:p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Кроят бриджи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90"/>
              </w:tabs>
              <w:spacing w:before="3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размеры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326"/>
              </w:tabs>
              <w:spacing w:before="1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2"/>
                <w:sz w:val="24"/>
              </w:rPr>
              <w:t xml:space="preserve"> бриджи</w:t>
            </w:r>
          </w:p>
        </w:tc>
      </w:tr>
      <w:tr w:rsidR="00FE170F">
        <w:trPr>
          <w:trHeight w:val="220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806"/>
                <w:tab w:val="left" w:pos="2154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кроя </w:t>
            </w:r>
            <w:r>
              <w:rPr>
                <w:spacing w:val="-2"/>
                <w:sz w:val="24"/>
              </w:rPr>
              <w:t>бриджей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604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 xml:space="preserve">подготовки кроя бриджей 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tabs>
                <w:tab w:val="left" w:pos="2467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копировальных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строчек, </w:t>
            </w:r>
            <w:r>
              <w:rPr>
                <w:sz w:val="24"/>
              </w:rPr>
              <w:t>контрольных линий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165"/>
                <w:tab w:val="left" w:pos="1895"/>
                <w:tab w:val="left" w:pos="3035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Готовят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бриджей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tabs>
                <w:tab w:val="left" w:pos="2274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 копировальные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строчки, </w:t>
            </w:r>
            <w:r>
              <w:rPr>
                <w:sz w:val="24"/>
              </w:rPr>
              <w:t>контрольные линии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8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подготовки кроя бриджей 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tabs>
                <w:tab w:val="left" w:pos="1164"/>
                <w:tab w:val="left" w:pos="1896"/>
                <w:tab w:val="left" w:pos="3034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Готовят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бриджей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tabs>
                <w:tab w:val="left" w:pos="2273"/>
              </w:tabs>
              <w:spacing w:line="270" w:lineRule="atLeas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 копировальные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строчки, </w:t>
            </w:r>
            <w:r>
              <w:rPr>
                <w:sz w:val="24"/>
              </w:rPr>
              <w:t>контрольные линии</w:t>
            </w:r>
          </w:p>
        </w:tc>
      </w:tr>
      <w:tr w:rsidR="00FE170F">
        <w:trPr>
          <w:trHeight w:val="110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681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плана </w:t>
            </w:r>
            <w:r>
              <w:rPr>
                <w:sz w:val="24"/>
              </w:rPr>
              <w:t>пошива бриджей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Составление плана </w:t>
            </w:r>
            <w:r>
              <w:rPr>
                <w:sz w:val="24"/>
              </w:rPr>
              <w:t>пошива бриджей в ходе коллективной беседы и запись его в тетради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55"/>
                <w:tab w:val="left" w:pos="2370"/>
              </w:tabs>
              <w:ind w:right="96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пошива </w:t>
            </w:r>
            <w:r>
              <w:rPr>
                <w:sz w:val="24"/>
              </w:rPr>
              <w:t>бриджей в тетради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83"/>
                <w:tab w:val="left" w:pos="2681"/>
              </w:tabs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Составляют плана пошива </w:t>
            </w:r>
            <w:r>
              <w:rPr>
                <w:spacing w:val="-2"/>
                <w:sz w:val="24"/>
              </w:rPr>
              <w:t>бриджей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ходе </w:t>
            </w:r>
            <w:r>
              <w:rPr>
                <w:sz w:val="24"/>
              </w:rPr>
              <w:t>коллективной беседы и записывают его в тетради</w:t>
            </w:r>
          </w:p>
        </w:tc>
      </w:tr>
      <w:tr w:rsidR="00FE170F">
        <w:trPr>
          <w:trHeight w:val="137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171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Сметывание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боковых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срезов бриджей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604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 xml:space="preserve">сметывания боковых срезов </w:t>
            </w:r>
            <w:r>
              <w:rPr>
                <w:spacing w:val="-2"/>
                <w:sz w:val="24"/>
              </w:rPr>
              <w:t>бриджей.</w:t>
            </w:r>
          </w:p>
          <w:p w:rsidR="00FE170F" w:rsidRDefault="0016628F">
            <w:pPr>
              <w:pStyle w:val="TableParagraph"/>
              <w:spacing w:line="276" w:lineRule="exact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Сметывание боковые срезов </w:t>
            </w:r>
            <w:r>
              <w:rPr>
                <w:spacing w:val="-2"/>
                <w:sz w:val="24"/>
              </w:rPr>
              <w:t>бриджей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9"/>
              </w:tabs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сметывания боковых срезов </w:t>
            </w:r>
            <w:r>
              <w:rPr>
                <w:spacing w:val="-2"/>
                <w:sz w:val="24"/>
              </w:rPr>
              <w:t>бриджей.</w:t>
            </w:r>
          </w:p>
          <w:p w:rsidR="00FE170F" w:rsidRDefault="0016628F">
            <w:pPr>
              <w:pStyle w:val="TableParagraph"/>
              <w:spacing w:line="276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Сметывают боковые срезы бриджей с 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8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сметывания боковых срезов </w:t>
            </w:r>
            <w:r>
              <w:rPr>
                <w:spacing w:val="-2"/>
                <w:sz w:val="24"/>
              </w:rPr>
              <w:t>бриджей.</w:t>
            </w:r>
          </w:p>
          <w:p w:rsidR="00FE170F" w:rsidRDefault="0016628F">
            <w:pPr>
              <w:pStyle w:val="TableParagraph"/>
              <w:spacing w:line="276" w:lineRule="exac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Сметывают боковые срезы </w:t>
            </w:r>
            <w:r>
              <w:rPr>
                <w:spacing w:val="-2"/>
                <w:sz w:val="24"/>
              </w:rPr>
              <w:t>бриджей</w:t>
            </w:r>
          </w:p>
        </w:tc>
      </w:tr>
      <w:tr w:rsidR="00FE170F">
        <w:trPr>
          <w:trHeight w:val="137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172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Сметывание </w:t>
            </w:r>
            <w:r>
              <w:rPr>
                <w:sz w:val="24"/>
              </w:rPr>
              <w:t>шаговых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среднего среза бриджей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604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сметывания шаговых и среднего срезов бриджей.</w:t>
            </w:r>
          </w:p>
          <w:p w:rsidR="00FE170F" w:rsidRDefault="0016628F">
            <w:pPr>
              <w:pStyle w:val="TableParagraph"/>
              <w:spacing w:line="276" w:lineRule="exac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Сметывание шаговых и средних срезов бриджей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9"/>
              </w:tabs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сметывания шаговых и среднего срезов бриджей.</w:t>
            </w:r>
          </w:p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Сметывают шаговые и средние </w:t>
            </w:r>
            <w:r>
              <w:rPr>
                <w:sz w:val="24"/>
              </w:rPr>
              <w:t>срезы бриджей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8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сметывания шаговых и среднего срезов бриджей.</w:t>
            </w:r>
          </w:p>
          <w:p w:rsidR="00FE170F" w:rsidRDefault="0016628F">
            <w:pPr>
              <w:pStyle w:val="TableParagraph"/>
              <w:spacing w:line="276" w:lineRule="exac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Сметывают шаговые и средние срезы бриджей</w:t>
            </w:r>
          </w:p>
        </w:tc>
      </w:tr>
      <w:tr w:rsidR="00FE170F">
        <w:trPr>
          <w:trHeight w:val="137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173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3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Проведение </w:t>
            </w:r>
            <w:r>
              <w:rPr>
                <w:sz w:val="24"/>
              </w:rPr>
              <w:t>примерки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бриджей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требованиями к проведению примерки.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примерки </w:t>
            </w:r>
            <w:r>
              <w:rPr>
                <w:spacing w:val="-2"/>
                <w:sz w:val="24"/>
              </w:rPr>
              <w:t>бриджей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 проведению примерки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 проведению примерки.</w:t>
            </w:r>
          </w:p>
          <w:p w:rsidR="00FE170F" w:rsidRDefault="0016628F">
            <w:pPr>
              <w:pStyle w:val="TableParagraph"/>
              <w:tabs>
                <w:tab w:val="left" w:pos="2151"/>
              </w:tabs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примерки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275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1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бриджей</w:t>
            </w:r>
          </w:p>
        </w:tc>
      </w:tr>
      <w:tr w:rsidR="00FE170F">
        <w:trPr>
          <w:trHeight w:val="55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174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line="276" w:lineRule="exact"/>
              <w:ind w:right="3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Проведение </w:t>
            </w:r>
            <w:r>
              <w:rPr>
                <w:sz w:val="24"/>
              </w:rPr>
              <w:t>примерки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бриджей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321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примерки бриджей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right="94"/>
              <w:rPr>
                <w:sz w:val="24"/>
              </w:rPr>
            </w:pPr>
            <w:r>
              <w:rPr>
                <w:sz w:val="24"/>
              </w:rPr>
              <w:t>Проводят примерку бриджей с 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бриджей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175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691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Исправление </w:t>
            </w:r>
            <w:r>
              <w:rPr>
                <w:sz w:val="24"/>
              </w:rPr>
              <w:t>недочетов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бриджей, </w:t>
            </w:r>
            <w:r>
              <w:rPr>
                <w:spacing w:val="-2"/>
                <w:sz w:val="24"/>
              </w:rPr>
              <w:t>выявленных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видами недочетов и способами их </w:t>
            </w:r>
            <w:r>
              <w:rPr>
                <w:spacing w:val="-2"/>
                <w:sz w:val="24"/>
              </w:rPr>
              <w:t>исправления.</w:t>
            </w:r>
          </w:p>
          <w:p w:rsidR="00FE170F" w:rsidRDefault="0016628F">
            <w:pPr>
              <w:pStyle w:val="TableParagraph"/>
              <w:tabs>
                <w:tab w:val="left" w:pos="2280"/>
              </w:tabs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</w:t>
            </w:r>
            <w:r>
              <w:rPr>
                <w:spacing w:val="-2"/>
                <w:sz w:val="24"/>
              </w:rPr>
              <w:t>исправлению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недочетов бриджей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исправлению недочетов бриджей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видами недочетов и способами их </w:t>
            </w:r>
            <w:r>
              <w:rPr>
                <w:spacing w:val="-2"/>
                <w:sz w:val="24"/>
              </w:rPr>
              <w:t>исправления.</w:t>
            </w:r>
          </w:p>
          <w:p w:rsidR="00FE170F" w:rsidRDefault="0016628F">
            <w:pPr>
              <w:pStyle w:val="TableParagraph"/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исправлению недочетов бриджей</w:t>
            </w:r>
          </w:p>
        </w:tc>
      </w:tr>
      <w:tr w:rsidR="00FE170F">
        <w:trPr>
          <w:trHeight w:val="1104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176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691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Исправление </w:t>
            </w:r>
            <w:r>
              <w:rPr>
                <w:sz w:val="24"/>
              </w:rPr>
              <w:t>недочетов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бриджей, </w:t>
            </w:r>
            <w:r>
              <w:rPr>
                <w:spacing w:val="-2"/>
                <w:sz w:val="24"/>
              </w:rPr>
              <w:t>выявленных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после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280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недочетов </w:t>
            </w:r>
            <w:r>
              <w:rPr>
                <w:sz w:val="24"/>
              </w:rPr>
              <w:t>бриджей, выявленных после первой примерки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80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Исправляют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недочеты </w:t>
            </w:r>
            <w:r>
              <w:rPr>
                <w:sz w:val="24"/>
              </w:rPr>
              <w:t>бриджей, выявленных после первой примерки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79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Исправляют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недочеты </w:t>
            </w:r>
            <w:r>
              <w:rPr>
                <w:sz w:val="24"/>
              </w:rPr>
              <w:t>бриджей, выявленных после первой примерки</w:t>
            </w:r>
          </w:p>
        </w:tc>
      </w:tr>
      <w:tr w:rsidR="00FE170F">
        <w:trPr>
          <w:trHeight w:val="331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177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211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бриджей </w:t>
            </w:r>
            <w:r>
              <w:rPr>
                <w:spacing w:val="-4"/>
                <w:sz w:val="24"/>
              </w:rPr>
              <w:t>после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примерки. Применение оверлока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правилами обработки бриджей после </w:t>
            </w:r>
            <w:r>
              <w:rPr>
                <w:spacing w:val="-2"/>
                <w:sz w:val="24"/>
              </w:rPr>
              <w:t>примерки.</w:t>
            </w:r>
          </w:p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Технологические требования к выполнению операции.</w:t>
            </w:r>
          </w:p>
          <w:p w:rsidR="00FE170F" w:rsidRDefault="0016628F">
            <w:pPr>
              <w:pStyle w:val="TableParagraph"/>
              <w:tabs>
                <w:tab w:val="left" w:pos="2453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Демонстрация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приемов </w:t>
            </w:r>
            <w:r>
              <w:rPr>
                <w:sz w:val="24"/>
              </w:rPr>
              <w:t>стачивания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боковых,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шаговых и </w:t>
            </w:r>
            <w:r>
              <w:rPr>
                <w:sz w:val="24"/>
              </w:rPr>
              <w:t>среднего швов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бриджи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после примерки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3044"/>
              </w:tabs>
              <w:spacing w:line="274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2219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технологическими приемами </w:t>
            </w:r>
            <w:r>
              <w:rPr>
                <w:spacing w:val="-2"/>
                <w:sz w:val="24"/>
              </w:rPr>
              <w:t>стачивания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боковых, </w:t>
            </w:r>
            <w:r>
              <w:rPr>
                <w:sz w:val="24"/>
              </w:rPr>
              <w:t>шаговых и среднего швов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правилами обработки бриджей после </w:t>
            </w:r>
            <w:r>
              <w:rPr>
                <w:spacing w:val="-2"/>
                <w:sz w:val="24"/>
              </w:rPr>
              <w:t>примерки.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выполнению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3043"/>
              </w:tabs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2218"/>
              </w:tabs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технологическими приемами </w:t>
            </w:r>
            <w:r>
              <w:rPr>
                <w:spacing w:val="-2"/>
                <w:sz w:val="24"/>
              </w:rPr>
              <w:t>стачивания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боковых, </w:t>
            </w:r>
            <w:r>
              <w:rPr>
                <w:sz w:val="24"/>
              </w:rPr>
              <w:t>шаговых и среднего швов</w:t>
            </w:r>
          </w:p>
        </w:tc>
      </w:tr>
      <w:tr w:rsidR="00FE170F">
        <w:trPr>
          <w:trHeight w:val="110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178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211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бриджей </w:t>
            </w:r>
            <w:r>
              <w:rPr>
                <w:spacing w:val="-4"/>
                <w:sz w:val="24"/>
              </w:rPr>
              <w:t>после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примерки. Применение оверлока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524"/>
                <w:tab w:val="left" w:pos="2741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бриджей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 примерки.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оверлока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бриджи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бриджи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Применяют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оверлок</w:t>
            </w:r>
          </w:p>
        </w:tc>
      </w:tr>
      <w:tr w:rsidR="00FE170F">
        <w:trPr>
          <w:trHeight w:val="82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179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верхнего среза бриджей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line="276" w:lineRule="exact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со способами обработки верхнего среза </w:t>
            </w:r>
            <w:r>
              <w:rPr>
                <w:spacing w:val="-2"/>
                <w:sz w:val="24"/>
              </w:rPr>
              <w:t>бриджей.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со способами обработки верхнего среза </w:t>
            </w:r>
            <w:r>
              <w:rPr>
                <w:spacing w:val="-2"/>
                <w:sz w:val="24"/>
              </w:rPr>
              <w:t>бриджей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со способами обработки верхнего среза </w:t>
            </w:r>
            <w:r>
              <w:rPr>
                <w:spacing w:val="-2"/>
                <w:sz w:val="24"/>
              </w:rPr>
              <w:t>бриджей.</w:t>
            </w:r>
          </w:p>
        </w:tc>
      </w:tr>
    </w:tbl>
    <w:p w:rsidR="00FE170F" w:rsidRDefault="00FE170F">
      <w:pPr>
        <w:pStyle w:val="TableParagraph"/>
        <w:spacing w:line="276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2759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423"/>
                <w:tab w:val="left" w:pos="2153"/>
              </w:tabs>
              <w:spacing w:before="1"/>
              <w:ind w:left="108" w:right="98"/>
              <w:rPr>
                <w:sz w:val="24"/>
              </w:rPr>
            </w:pPr>
            <w:r>
              <w:rPr>
                <w:sz w:val="24"/>
              </w:rPr>
              <w:t xml:space="preserve">Рассматривание образцов.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обработке верхнего среза </w:t>
            </w:r>
            <w:r>
              <w:rPr>
                <w:spacing w:val="-2"/>
                <w:sz w:val="24"/>
              </w:rPr>
              <w:t>бриджей.</w:t>
            </w:r>
          </w:p>
          <w:p w:rsidR="00FE170F" w:rsidRDefault="0016628F">
            <w:pPr>
              <w:pStyle w:val="TableParagraph"/>
              <w:tabs>
                <w:tab w:val="left" w:pos="1522"/>
                <w:tab w:val="left" w:pos="2453"/>
                <w:tab w:val="left" w:pos="2786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Демонстрация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приемов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верхнего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бриджей</w:t>
            </w: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481"/>
                <w:tab w:val="left" w:pos="1983"/>
              </w:tabs>
              <w:spacing w:before="1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Рассматривают образцы. </w:t>
            </w: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обработке верхнего среза бриджей.</w:t>
            </w:r>
          </w:p>
          <w:p w:rsidR="00FE170F" w:rsidRDefault="0016628F">
            <w:pPr>
              <w:pStyle w:val="TableParagraph"/>
              <w:tabs>
                <w:tab w:val="left" w:pos="3043"/>
              </w:tabs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технологическими приемами обработки верхнего среза </w:t>
            </w:r>
            <w:r>
              <w:rPr>
                <w:spacing w:val="-2"/>
                <w:sz w:val="24"/>
              </w:rPr>
              <w:t>бриджей</w:t>
            </w:r>
          </w:p>
        </w:tc>
      </w:tr>
      <w:tr w:rsidR="00FE170F">
        <w:trPr>
          <w:trHeight w:val="55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верхнего среза бриджей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536"/>
                <w:tab w:val="left" w:pos="2786"/>
              </w:tabs>
              <w:spacing w:line="276" w:lineRule="exac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верхнего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бриджей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верхний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 бриджей с 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верхний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бриджей</w:t>
            </w:r>
          </w:p>
        </w:tc>
      </w:tr>
      <w:tr w:rsidR="00FE170F">
        <w:trPr>
          <w:trHeight w:val="275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181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нижнего среза бриджей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со способами обработки низа изделия.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Выбор в коллективной беседе способа обработки низа </w:t>
            </w:r>
            <w:r>
              <w:rPr>
                <w:spacing w:val="-2"/>
                <w:sz w:val="24"/>
              </w:rPr>
              <w:t>бриджей.</w:t>
            </w:r>
          </w:p>
          <w:p w:rsidR="00FE170F" w:rsidRDefault="0016628F">
            <w:pPr>
              <w:pStyle w:val="TableParagraph"/>
              <w:tabs>
                <w:tab w:val="left" w:pos="2566"/>
              </w:tabs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с предметно- </w:t>
            </w:r>
            <w:r>
              <w:rPr>
                <w:spacing w:val="-2"/>
                <w:sz w:val="24"/>
              </w:rPr>
              <w:t>технологической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картой. </w:t>
            </w:r>
            <w:r>
              <w:rPr>
                <w:sz w:val="24"/>
              </w:rPr>
              <w:t xml:space="preserve">Технологические требования к обработке нижнего среза </w:t>
            </w:r>
            <w:r>
              <w:rPr>
                <w:spacing w:val="-2"/>
                <w:sz w:val="24"/>
              </w:rPr>
              <w:t>бриджей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59"/>
                <w:tab w:val="left" w:pos="2060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способами </w:t>
            </w:r>
            <w:r>
              <w:rPr>
                <w:sz w:val="24"/>
              </w:rPr>
              <w:t>обработки низа изделия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со способами обработки низа издел</w:t>
            </w:r>
            <w:r>
              <w:rPr>
                <w:sz w:val="24"/>
              </w:rPr>
              <w:t>ия.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Выбирают в коллективной беседе способ обработки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низа бриджей.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обработке нижнего среза бриджей</w:t>
            </w:r>
          </w:p>
        </w:tc>
      </w:tr>
      <w:tr w:rsidR="00FE170F">
        <w:trPr>
          <w:trHeight w:val="54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182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line="274" w:lineRule="exact"/>
              <w:ind w:right="97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нижнего среза бриджей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555"/>
                <w:tab w:val="left" w:pos="2786"/>
              </w:tabs>
              <w:spacing w:line="274" w:lineRule="exac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бриджей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 бриджей с 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бриджей</w:t>
            </w:r>
          </w:p>
        </w:tc>
      </w:tr>
      <w:tr w:rsidR="00FE170F">
        <w:trPr>
          <w:trHeight w:val="1932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183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127"/>
                <w:tab w:val="left" w:pos="1477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 отделка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утюжка </w:t>
            </w:r>
            <w:r>
              <w:rPr>
                <w:sz w:val="24"/>
              </w:rPr>
              <w:t>бриджей. Тест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60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проведения влажно-тепловой обработки для изделий из хлопчатобумажных тканей.</w:t>
            </w:r>
          </w:p>
          <w:p w:rsidR="00FE170F" w:rsidRDefault="0016628F">
            <w:pPr>
              <w:pStyle w:val="TableParagraph"/>
              <w:tabs>
                <w:tab w:val="left" w:pos="2525"/>
              </w:tabs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</w:t>
            </w:r>
            <w:r>
              <w:rPr>
                <w:spacing w:val="-2"/>
                <w:sz w:val="24"/>
              </w:rPr>
              <w:t>окончательной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отделке бриджей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9"/>
              </w:tabs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проведения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влажно-тепловой обработки для изделий из хлопчатобумажных тканей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8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проведения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влажно-тепловой обработки для изделий из хлопчатобумажных тканей.</w:t>
            </w:r>
          </w:p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окончательной отделке бриджей</w:t>
            </w:r>
          </w:p>
        </w:tc>
      </w:tr>
      <w:tr w:rsidR="00FE170F">
        <w:trPr>
          <w:trHeight w:val="27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5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184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790"/>
              </w:tabs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окончательной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71"/>
              </w:tabs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окончательную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70"/>
              </w:tabs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окончательную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55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127"/>
                <w:tab w:val="left" w:pos="1477"/>
              </w:tabs>
              <w:spacing w:line="274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утюжка </w:t>
            </w:r>
            <w:r>
              <w:rPr>
                <w:sz w:val="24"/>
              </w:rPr>
              <w:t>бриджей. Тест</w:t>
            </w: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отделки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утюжки</w:t>
            </w:r>
            <w:r>
              <w:rPr>
                <w:spacing w:val="-2"/>
                <w:sz w:val="24"/>
              </w:rPr>
              <w:t xml:space="preserve"> бриджей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отделку и </w:t>
            </w:r>
            <w:r>
              <w:rPr>
                <w:sz w:val="24"/>
              </w:rPr>
              <w:t>утюжку бриджей с 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отделку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утюжку </w:t>
            </w:r>
            <w:r>
              <w:rPr>
                <w:spacing w:val="-2"/>
                <w:sz w:val="24"/>
              </w:rPr>
              <w:t>бриджей</w:t>
            </w:r>
          </w:p>
        </w:tc>
      </w:tr>
      <w:tr w:rsidR="00FE170F">
        <w:trPr>
          <w:trHeight w:val="276"/>
        </w:trPr>
        <w:tc>
          <w:tcPr>
            <w:tcW w:w="13745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Ремонт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изделия-2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185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Штопка</w:t>
            </w:r>
            <w:r>
              <w:rPr>
                <w:spacing w:val="-2"/>
                <w:sz w:val="24"/>
              </w:rPr>
              <w:t xml:space="preserve"> изделия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450"/>
              </w:tabs>
              <w:spacing w:line="276" w:lineRule="exact"/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</w:t>
            </w:r>
            <w:r>
              <w:rPr>
                <w:spacing w:val="-2"/>
                <w:sz w:val="24"/>
              </w:rPr>
              <w:t>Последовательность изготовления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изделия. </w:t>
            </w:r>
            <w:r>
              <w:rPr>
                <w:sz w:val="24"/>
              </w:rPr>
              <w:t>Технологические требования к штопке изделия.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труда. </w:t>
            </w:r>
            <w:r>
              <w:rPr>
                <w:spacing w:val="-2"/>
                <w:sz w:val="24"/>
              </w:rPr>
              <w:t xml:space="preserve">Последовательность </w:t>
            </w:r>
            <w:r>
              <w:rPr>
                <w:sz w:val="24"/>
              </w:rPr>
              <w:t>изготовления изделия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труда. </w:t>
            </w:r>
            <w:r>
              <w:rPr>
                <w:spacing w:val="-2"/>
                <w:sz w:val="24"/>
              </w:rPr>
              <w:t xml:space="preserve">Последовательность </w:t>
            </w:r>
            <w:r>
              <w:rPr>
                <w:sz w:val="24"/>
              </w:rPr>
              <w:t>изготовления изделия.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штопке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изделия</w:t>
            </w:r>
          </w:p>
        </w:tc>
      </w:tr>
      <w:tr w:rsidR="00FE170F">
        <w:trPr>
          <w:trHeight w:val="551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186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Штопка</w:t>
            </w:r>
            <w:r>
              <w:rPr>
                <w:spacing w:val="-2"/>
                <w:sz w:val="24"/>
              </w:rPr>
              <w:t xml:space="preserve"> изделия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штопки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29"/>
                <w:tab w:val="left" w:pos="2917"/>
              </w:tabs>
              <w:spacing w:line="274" w:lineRule="exac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штопку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образце с 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31"/>
                <w:tab w:val="left" w:pos="2916"/>
              </w:tabs>
              <w:spacing w:line="274" w:lineRule="exac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штопку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</w:t>
            </w:r>
          </w:p>
        </w:tc>
      </w:tr>
      <w:tr w:rsidR="00FE170F">
        <w:trPr>
          <w:trHeight w:val="276"/>
        </w:trPr>
        <w:tc>
          <w:tcPr>
            <w:tcW w:w="13745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Практическое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повторение-20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</w:tr>
      <w:tr w:rsidR="00FE170F">
        <w:trPr>
          <w:trHeight w:val="220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187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косынки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460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размеры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489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tabs>
                <w:tab w:val="left" w:pos="1733"/>
                <w:tab w:val="left" w:pos="3204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Технические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раскрою косынки.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косынки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801"/>
                <w:tab w:val="left" w:pos="3044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Раскраивают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косынку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90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размеры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326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технические требования к раскрою </w:t>
            </w:r>
            <w:r>
              <w:rPr>
                <w:spacing w:val="-2"/>
                <w:sz w:val="24"/>
              </w:rPr>
              <w:t>косынки.</w:t>
            </w:r>
          </w:p>
          <w:p w:rsidR="00FE170F" w:rsidRDefault="0016628F">
            <w:pPr>
              <w:pStyle w:val="TableParagraph"/>
              <w:spacing w:line="257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Раскраивают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косынку</w:t>
            </w:r>
          </w:p>
        </w:tc>
      </w:tr>
      <w:tr w:rsidR="00FE170F">
        <w:trPr>
          <w:trHeight w:val="137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188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489"/>
              </w:tabs>
              <w:ind w:right="95"/>
              <w:rPr>
                <w:sz w:val="24"/>
              </w:rPr>
            </w:pP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пошива косынки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Составление плана пошива косынки в коллективной </w:t>
            </w:r>
            <w:r>
              <w:rPr>
                <w:spacing w:val="-2"/>
                <w:sz w:val="24"/>
              </w:rPr>
              <w:t>беседе.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Запись плана пошива косынки в тетради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Записывают план пошива косынки в тетради с 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Составляют план пошива косынки в коллективной </w:t>
            </w:r>
            <w:r>
              <w:rPr>
                <w:spacing w:val="-2"/>
                <w:sz w:val="24"/>
              </w:rPr>
              <w:t>беседе.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Записывают план пошива косынки в тетради</w:t>
            </w:r>
          </w:p>
        </w:tc>
      </w:tr>
      <w:tr w:rsidR="00FE170F">
        <w:trPr>
          <w:trHeight w:val="220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189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166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долевого среза косынки швом </w:t>
            </w: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закрытым срезом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60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 xml:space="preserve">выполнения </w:t>
            </w:r>
            <w:r>
              <w:rPr>
                <w:sz w:val="24"/>
              </w:rPr>
              <w:t>шва вподгибку с закрытым срезом.</w:t>
            </w:r>
          </w:p>
          <w:p w:rsidR="00FE170F" w:rsidRDefault="0016628F">
            <w:pPr>
              <w:pStyle w:val="TableParagraph"/>
              <w:tabs>
                <w:tab w:val="left" w:pos="2566"/>
              </w:tabs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с предметно- </w:t>
            </w:r>
            <w:r>
              <w:rPr>
                <w:spacing w:val="-2"/>
                <w:sz w:val="24"/>
              </w:rPr>
              <w:t>технологической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картой. </w:t>
            </w:r>
            <w:r>
              <w:rPr>
                <w:sz w:val="24"/>
              </w:rPr>
              <w:t>Технические требования к выполнению шва вподгибку с закрытым срезом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9"/>
              </w:tabs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выполнения шва вподгибку с закрытым срезом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8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шва вподгибку с </w:t>
            </w:r>
            <w:r>
              <w:rPr>
                <w:sz w:val="24"/>
              </w:rPr>
              <w:t>закрытым срезом.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выполнению шва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закрытым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275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1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31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срезом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190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2166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долевого среза косынки швом </w:t>
            </w: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закрытым срезом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</w:t>
            </w:r>
            <w:r>
              <w:rPr>
                <w:sz w:val="24"/>
              </w:rPr>
              <w:t>долевого среза косынки швом вподгибку с закрытым срезом.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долевой срез косынки швом вподгибку с закрытым срезом с помощью </w:t>
            </w: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долевой срез косынки швом вподгибку с закрытым срезом.</w:t>
            </w:r>
          </w:p>
        </w:tc>
      </w:tr>
      <w:tr w:rsidR="00FE170F">
        <w:trPr>
          <w:trHeight w:val="248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191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700"/>
                <w:tab w:val="left" w:pos="1736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поперечного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косынки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швом</w:t>
            </w:r>
          </w:p>
          <w:p w:rsidR="00FE170F" w:rsidRDefault="0016628F">
            <w:pPr>
              <w:pStyle w:val="TableParagraph"/>
              <w:tabs>
                <w:tab w:val="left" w:pos="2166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закрытым срезом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60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выполнения шва вподгибку с закрытым срезом.</w:t>
            </w:r>
          </w:p>
          <w:p w:rsidR="00FE170F" w:rsidRDefault="0016628F">
            <w:pPr>
              <w:pStyle w:val="TableParagraph"/>
              <w:tabs>
                <w:tab w:val="left" w:pos="2566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с предметно- </w:t>
            </w:r>
            <w:r>
              <w:rPr>
                <w:spacing w:val="-2"/>
                <w:sz w:val="24"/>
              </w:rPr>
              <w:t>технологической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картой. </w:t>
            </w:r>
            <w:r>
              <w:rPr>
                <w:sz w:val="24"/>
              </w:rPr>
              <w:t>Технические требования к выполнению шва вподгибку с закрытым срезом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Правила выполнения шва вподгибку с закрытым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срезом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8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шва вподгибку с закрытым срезом.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выполнению шва вподгибку с закрытым </w:t>
            </w:r>
            <w:r>
              <w:rPr>
                <w:spacing w:val="-2"/>
                <w:sz w:val="24"/>
              </w:rPr>
              <w:t>срезом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192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700"/>
                <w:tab w:val="left" w:pos="1736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поперечного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косынки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швом</w:t>
            </w:r>
          </w:p>
          <w:p w:rsidR="00FE170F" w:rsidRDefault="0016628F">
            <w:pPr>
              <w:pStyle w:val="TableParagraph"/>
              <w:tabs>
                <w:tab w:val="left" w:pos="2166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закрытым срезом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поперечного среза косынки швом вподгибку с закрытым срезом.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поперечный срез косынки швом вподгибку с закрытым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срезом с помощью учителя.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поперечный срез косынки швом вподгибку с закрытым </w:t>
            </w:r>
            <w:r>
              <w:rPr>
                <w:spacing w:val="-2"/>
                <w:sz w:val="24"/>
              </w:rPr>
              <w:t>срезом.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193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441"/>
              </w:tabs>
              <w:spacing w:before="1"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Заготовка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долевой </w:t>
            </w:r>
            <w:r>
              <w:rPr>
                <w:sz w:val="24"/>
              </w:rPr>
              <w:t>обтачки косынки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долевой </w:t>
            </w:r>
            <w:r>
              <w:rPr>
                <w:spacing w:val="-2"/>
                <w:sz w:val="24"/>
              </w:rPr>
              <w:t>обтачки.</w:t>
            </w:r>
          </w:p>
          <w:p w:rsidR="00FE170F" w:rsidRDefault="0016628F">
            <w:pPr>
              <w:pStyle w:val="TableParagraph"/>
              <w:tabs>
                <w:tab w:val="left" w:pos="1423"/>
                <w:tab w:val="left" w:pos="2153"/>
              </w:tabs>
              <w:spacing w:before="1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долевой </w:t>
            </w:r>
            <w:r>
              <w:rPr>
                <w:spacing w:val="-2"/>
                <w:sz w:val="24"/>
              </w:rPr>
              <w:t>обтачки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69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долевой обтачки с помощью учителя. </w:t>
            </w:r>
            <w:r>
              <w:rPr>
                <w:spacing w:val="-2"/>
                <w:sz w:val="24"/>
              </w:rPr>
              <w:t>Раскраивают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долевую </w:t>
            </w:r>
            <w:r>
              <w:rPr>
                <w:sz w:val="24"/>
              </w:rPr>
              <w:t>обтачку с помощью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долевой </w:t>
            </w:r>
            <w:r>
              <w:rPr>
                <w:spacing w:val="-2"/>
                <w:sz w:val="24"/>
              </w:rPr>
              <w:t>обтачки.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1983"/>
              </w:tabs>
              <w:spacing w:before="1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271"/>
              </w:tabs>
              <w:spacing w:line="270" w:lineRule="atLeast"/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Раскраивают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долевую обтачку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194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393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косого </w:t>
            </w:r>
            <w:r>
              <w:rPr>
                <w:spacing w:val="-2"/>
                <w:sz w:val="24"/>
              </w:rPr>
              <w:t>среза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косынки </w:t>
            </w:r>
            <w:r>
              <w:rPr>
                <w:sz w:val="24"/>
              </w:rPr>
              <w:t>долевой 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правилами обработки косого среза долевой обтачкой.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с предметно- технологической </w:t>
            </w:r>
            <w:r>
              <w:rPr>
                <w:sz w:val="24"/>
              </w:rPr>
              <w:t>картой.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правилами обработки косого среза долевой обтачкой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правилами обработки косого среза долевой обтачкой.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</w:tc>
      </w:tr>
      <w:tr w:rsidR="00FE170F">
        <w:trPr>
          <w:trHeight w:val="55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195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393"/>
                <w:tab w:val="left" w:pos="1590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косого среза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косынки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651"/>
                <w:tab w:val="left" w:pos="2323"/>
                <w:tab w:val="left" w:pos="2786"/>
              </w:tabs>
              <w:spacing w:line="276" w:lineRule="exac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косого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долевой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обтачкой.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20"/>
                <w:tab w:val="left" w:pos="1880"/>
                <w:tab w:val="left" w:pos="2723"/>
                <w:tab w:val="left" w:pos="3044"/>
              </w:tabs>
              <w:spacing w:line="276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косой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долевой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обтачкой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879"/>
                <w:tab w:val="left" w:pos="2724"/>
              </w:tabs>
              <w:spacing w:line="276" w:lineRule="exac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косой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z w:val="24"/>
              </w:rPr>
              <w:t>долевой обтачкой.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1103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долевой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Наметывание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настрачивание долевой обтачки на косой срез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right="92"/>
              <w:rPr>
                <w:sz w:val="24"/>
              </w:rPr>
            </w:pPr>
            <w:r>
              <w:rPr>
                <w:sz w:val="24"/>
              </w:rPr>
              <w:t>помощью учителя. Наметывают и настрачивают долевую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обтачку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косой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срез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Наметывают и настрачивают долевую обтачку на косой </w:t>
            </w:r>
            <w:r>
              <w:rPr>
                <w:spacing w:val="-4"/>
                <w:sz w:val="24"/>
              </w:rPr>
              <w:t>срез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196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393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косого </w:t>
            </w:r>
            <w:r>
              <w:rPr>
                <w:spacing w:val="-2"/>
                <w:sz w:val="24"/>
              </w:rPr>
              <w:t>среза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косынки </w:t>
            </w:r>
            <w:r>
              <w:rPr>
                <w:sz w:val="24"/>
              </w:rPr>
              <w:t>долевой 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323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косого среза </w:t>
            </w:r>
            <w:r>
              <w:rPr>
                <w:spacing w:val="-2"/>
                <w:sz w:val="24"/>
              </w:rPr>
              <w:t>долевой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обтачкой. </w:t>
            </w:r>
            <w:r>
              <w:rPr>
                <w:sz w:val="24"/>
              </w:rPr>
              <w:t>Выметывание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долевой</w:t>
            </w:r>
            <w:r>
              <w:rPr>
                <w:spacing w:val="-2"/>
                <w:sz w:val="24"/>
              </w:rPr>
              <w:t xml:space="preserve"> обтачки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косой срез долевой обтачкой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tabs>
                <w:tab w:val="left" w:pos="2269"/>
              </w:tabs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долевую обтачку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879"/>
                <w:tab w:val="left" w:pos="2724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косой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z w:val="24"/>
              </w:rPr>
              <w:t>долевой обтачкой.</w:t>
            </w:r>
          </w:p>
          <w:p w:rsidR="00FE170F" w:rsidRDefault="0016628F">
            <w:pPr>
              <w:pStyle w:val="TableParagraph"/>
              <w:tabs>
                <w:tab w:val="left" w:pos="2268"/>
              </w:tabs>
              <w:ind w:left="108" w:right="101"/>
              <w:rPr>
                <w:sz w:val="24"/>
              </w:rPr>
            </w:pPr>
            <w:r>
              <w:rPr>
                <w:spacing w:val="-2"/>
                <w:sz w:val="24"/>
              </w:rPr>
              <w:t>Выметывают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долевую обтачку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197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393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косого </w:t>
            </w:r>
            <w:r>
              <w:rPr>
                <w:spacing w:val="-2"/>
                <w:sz w:val="24"/>
              </w:rPr>
              <w:t>среза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косынки </w:t>
            </w:r>
            <w:r>
              <w:rPr>
                <w:sz w:val="24"/>
              </w:rPr>
              <w:t>долевой обтачкой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651"/>
                <w:tab w:val="left" w:pos="2786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косого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z w:val="24"/>
              </w:rPr>
              <w:t>долевой обтачкой.</w:t>
            </w:r>
          </w:p>
          <w:p w:rsidR="00FE170F" w:rsidRDefault="0016628F">
            <w:pPr>
              <w:pStyle w:val="TableParagraph"/>
              <w:tabs>
                <w:tab w:val="left" w:pos="2491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Настрачивание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долевой </w:t>
            </w:r>
            <w:r>
              <w:rPr>
                <w:sz w:val="24"/>
              </w:rPr>
              <w:t>обтачки на основную деталь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</w:t>
            </w:r>
            <w:r>
              <w:rPr>
                <w:sz w:val="24"/>
              </w:rPr>
              <w:t>косой срез долевой обтачкой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tabs>
                <w:tab w:val="left" w:pos="2269"/>
              </w:tabs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Настрачивают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долевую </w:t>
            </w:r>
            <w:r>
              <w:rPr>
                <w:sz w:val="24"/>
              </w:rPr>
              <w:t>обтачку на основную деталь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879"/>
                <w:tab w:val="left" w:pos="2724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косой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z w:val="24"/>
              </w:rPr>
              <w:t>долевой обтачкой.</w:t>
            </w:r>
          </w:p>
          <w:p w:rsidR="00FE170F" w:rsidRDefault="0016628F">
            <w:pPr>
              <w:pStyle w:val="TableParagraph"/>
              <w:tabs>
                <w:tab w:val="left" w:pos="2268"/>
              </w:tabs>
              <w:ind w:left="108" w:right="101"/>
              <w:rPr>
                <w:sz w:val="24"/>
              </w:rPr>
            </w:pPr>
            <w:r>
              <w:rPr>
                <w:spacing w:val="-2"/>
                <w:sz w:val="24"/>
              </w:rPr>
              <w:t>Настрачивают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долевую </w:t>
            </w:r>
            <w:r>
              <w:rPr>
                <w:sz w:val="24"/>
              </w:rPr>
              <w:t>обтачку на основную деталь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198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393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косынки вышивкой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Повторение видов вышивки. Выбор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рисунка,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подбор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ниток. Отделка косынки вышивкой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50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 xml:space="preserve">Повторяют виды вышивки. </w:t>
            </w:r>
            <w:r>
              <w:rPr>
                <w:spacing w:val="-2"/>
                <w:sz w:val="24"/>
              </w:rPr>
              <w:t>Выбирают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рисунок, </w:t>
            </w:r>
            <w:r>
              <w:rPr>
                <w:sz w:val="24"/>
              </w:rPr>
              <w:t>подбирают нитки.</w:t>
            </w:r>
          </w:p>
          <w:p w:rsidR="00FE170F" w:rsidRDefault="0016628F">
            <w:pPr>
              <w:pStyle w:val="TableParagraph"/>
              <w:tabs>
                <w:tab w:val="left" w:pos="2281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Отделывают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косынку вышивкой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49"/>
              </w:tabs>
              <w:ind w:left="108" w:right="98"/>
              <w:rPr>
                <w:sz w:val="24"/>
              </w:rPr>
            </w:pPr>
            <w:r>
              <w:rPr>
                <w:sz w:val="24"/>
              </w:rPr>
              <w:t xml:space="preserve">Повторяют виды вышивки. </w:t>
            </w:r>
            <w:r>
              <w:rPr>
                <w:spacing w:val="-2"/>
                <w:sz w:val="24"/>
              </w:rPr>
              <w:t>Выбирают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рисунок, </w:t>
            </w:r>
            <w:r>
              <w:rPr>
                <w:sz w:val="24"/>
              </w:rPr>
              <w:t>подбирают нитки.</w:t>
            </w:r>
          </w:p>
          <w:p w:rsidR="00FE170F" w:rsidRDefault="0016628F">
            <w:pPr>
              <w:pStyle w:val="TableParagraph"/>
              <w:tabs>
                <w:tab w:val="left" w:pos="2280"/>
              </w:tabs>
              <w:spacing w:line="276" w:lineRule="exac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Отделывают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косынку вышивкой</w:t>
            </w:r>
          </w:p>
        </w:tc>
      </w:tr>
      <w:tr w:rsidR="00FE170F">
        <w:trPr>
          <w:trHeight w:val="303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199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127"/>
                <w:tab w:val="left" w:pos="1477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 отделка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утюжка косынки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60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проведения влажно-тепловой обработки для изделий из хлопчатобумажных тканей.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выполнения отделки и утюжки косынки.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 правил техники безопасности при работе с </w:t>
            </w:r>
            <w:r>
              <w:rPr>
                <w:spacing w:val="-2"/>
                <w:sz w:val="24"/>
              </w:rPr>
              <w:t>утюгом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</w:t>
            </w:r>
            <w:r>
              <w:rPr>
                <w:sz w:val="24"/>
              </w:rPr>
              <w:t xml:space="preserve">правила техники безопасности при работе с </w:t>
            </w:r>
            <w:r>
              <w:rPr>
                <w:spacing w:val="-2"/>
                <w:sz w:val="24"/>
              </w:rPr>
              <w:t>утюгом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8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проведения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влажно-тепловой обработки для изделий из хлопчатобумажных тканей.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отделки и утюжки косынки.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Повторяют правила техники б</w:t>
            </w:r>
            <w:r>
              <w:rPr>
                <w:sz w:val="24"/>
              </w:rPr>
              <w:t xml:space="preserve">езопасности при работе с </w:t>
            </w:r>
            <w:r>
              <w:rPr>
                <w:spacing w:val="-2"/>
                <w:sz w:val="24"/>
              </w:rPr>
              <w:t>утюгом</w:t>
            </w:r>
          </w:p>
        </w:tc>
      </w:tr>
      <w:tr w:rsidR="00FE170F">
        <w:trPr>
          <w:trHeight w:val="54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tabs>
                <w:tab w:val="left" w:pos="1127"/>
                <w:tab w:val="left" w:pos="1477"/>
              </w:tabs>
              <w:spacing w:line="276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 отделка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утюжка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790"/>
              </w:tabs>
              <w:spacing w:line="276" w:lineRule="exac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окончательной </w:t>
            </w:r>
            <w:r>
              <w:rPr>
                <w:sz w:val="24"/>
              </w:rPr>
              <w:t>отделки и утюжки косынки.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71"/>
              </w:tabs>
              <w:spacing w:line="276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окончательную </w:t>
            </w:r>
            <w:r>
              <w:rPr>
                <w:sz w:val="24"/>
              </w:rPr>
              <w:t>отделку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утюжку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косынки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70"/>
              </w:tabs>
              <w:spacing w:line="276" w:lineRule="exact"/>
              <w:ind w:left="108" w:right="101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окончательную </w:t>
            </w:r>
            <w:r>
              <w:rPr>
                <w:sz w:val="24"/>
              </w:rPr>
              <w:t>отделку и утюжку косынки.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55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косынки</w:t>
            </w: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1939"/>
              </w:tabs>
              <w:spacing w:line="274" w:lineRule="exac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Оценивание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выполненной работы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16"/>
              </w:tabs>
              <w:spacing w:line="274" w:lineRule="exact"/>
              <w:ind w:left="108" w:right="101"/>
              <w:rPr>
                <w:sz w:val="24"/>
              </w:rPr>
            </w:pPr>
            <w:r>
              <w:rPr>
                <w:spacing w:val="-2"/>
                <w:sz w:val="24"/>
              </w:rPr>
              <w:t>Оценивают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выполненную работу</w:t>
            </w:r>
          </w:p>
        </w:tc>
      </w:tr>
      <w:tr w:rsidR="00FE170F">
        <w:trPr>
          <w:trHeight w:val="331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201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накладного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кармана с отворотом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3216"/>
              </w:tabs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последовательностью </w:t>
            </w:r>
            <w:r>
              <w:rPr>
                <w:sz w:val="24"/>
              </w:rPr>
              <w:t>обработки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накладного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кармана с отворотом.</w:t>
            </w:r>
          </w:p>
          <w:p w:rsidR="00FE170F" w:rsidRDefault="0016628F">
            <w:pPr>
              <w:pStyle w:val="TableParagraph"/>
              <w:tabs>
                <w:tab w:val="left" w:pos="1711"/>
                <w:tab w:val="left" w:pos="2234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размерами </w:t>
            </w:r>
            <w:r>
              <w:rPr>
                <w:sz w:val="24"/>
              </w:rPr>
              <w:t>припуска на швы.</w:t>
            </w:r>
          </w:p>
          <w:p w:rsidR="00FE170F" w:rsidRDefault="0016628F">
            <w:pPr>
              <w:pStyle w:val="TableParagraph"/>
              <w:tabs>
                <w:tab w:val="left" w:pos="2566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с предметно- </w:t>
            </w:r>
            <w:r>
              <w:rPr>
                <w:spacing w:val="-2"/>
                <w:sz w:val="24"/>
              </w:rPr>
              <w:t>технологической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картой. </w:t>
            </w:r>
            <w:r>
              <w:rPr>
                <w:sz w:val="24"/>
              </w:rPr>
              <w:t>Технологические требования к изготовлению накладного кармана с отворотом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44"/>
              </w:tabs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983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последовательностью 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накладного </w:t>
            </w:r>
            <w:r>
              <w:rPr>
                <w:sz w:val="24"/>
              </w:rPr>
              <w:t>кармана с отворотом.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43"/>
              </w:tabs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983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последовательностью 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накладного </w:t>
            </w:r>
            <w:r>
              <w:rPr>
                <w:sz w:val="24"/>
              </w:rPr>
              <w:t xml:space="preserve">кармана с </w:t>
            </w:r>
            <w:r>
              <w:rPr>
                <w:sz w:val="24"/>
              </w:rPr>
              <w:t>отворотом.</w:t>
            </w:r>
          </w:p>
          <w:p w:rsidR="00FE170F" w:rsidRDefault="0016628F">
            <w:pPr>
              <w:pStyle w:val="TableParagraph"/>
              <w:tabs>
                <w:tab w:val="left" w:pos="1620"/>
                <w:tab w:val="left" w:pos="2064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размерами </w:t>
            </w:r>
            <w:r>
              <w:rPr>
                <w:sz w:val="24"/>
              </w:rPr>
              <w:t>припуска на швы.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1983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изготовлению накладного кармана с </w:t>
            </w:r>
            <w:r>
              <w:rPr>
                <w:spacing w:val="-2"/>
                <w:sz w:val="24"/>
              </w:rPr>
              <w:t>отворотом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202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накладного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кармана с отворотом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453"/>
              </w:tabs>
              <w:spacing w:line="276" w:lineRule="exac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Демонстрация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приемов </w:t>
            </w:r>
            <w:r>
              <w:rPr>
                <w:sz w:val="24"/>
              </w:rPr>
              <w:t>обработки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накладного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кармана с отворотом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44"/>
              </w:tabs>
              <w:spacing w:line="274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983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технологическими приемами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накладного </w:t>
            </w:r>
            <w:r>
              <w:rPr>
                <w:sz w:val="24"/>
              </w:rPr>
              <w:t>кармана с отворотом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43"/>
              </w:tabs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983"/>
              </w:tabs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технологическими приемами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накладного </w:t>
            </w:r>
            <w:r>
              <w:rPr>
                <w:sz w:val="24"/>
              </w:rPr>
              <w:t>кармана с отворотом</w:t>
            </w:r>
          </w:p>
        </w:tc>
      </w:tr>
      <w:tr w:rsidR="00FE170F">
        <w:trPr>
          <w:trHeight w:val="828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203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before="2"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накладного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кармана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отворотом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155"/>
              </w:tabs>
              <w:spacing w:before="2" w:line="237" w:lineRule="auto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накладного </w:t>
            </w:r>
            <w:r>
              <w:rPr>
                <w:sz w:val="24"/>
              </w:rPr>
              <w:t>кармана с отворотом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177"/>
                <w:tab w:val="left" w:pos="1628"/>
                <w:tab w:val="left" w:pos="2072"/>
                <w:tab w:val="left" w:pos="3044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накладной карман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отворотом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74"/>
              </w:tabs>
              <w:spacing w:before="2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накладной </w:t>
            </w:r>
            <w:r>
              <w:rPr>
                <w:sz w:val="24"/>
              </w:rPr>
              <w:t>карман с отворотом</w:t>
            </w:r>
          </w:p>
        </w:tc>
      </w:tr>
      <w:tr w:rsidR="00FE170F">
        <w:trPr>
          <w:trHeight w:val="137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204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накладного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кармана с отворотом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tabs>
                <w:tab w:val="left" w:pos="2155"/>
              </w:tabs>
              <w:spacing w:before="1" w:line="237" w:lineRule="auto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накладного </w:t>
            </w:r>
            <w:r>
              <w:rPr>
                <w:sz w:val="24"/>
              </w:rPr>
              <w:t>кармана с отворотом.</w:t>
            </w:r>
          </w:p>
          <w:p w:rsidR="00FE170F" w:rsidRDefault="0016628F">
            <w:pPr>
              <w:pStyle w:val="TableParagraph"/>
              <w:tabs>
                <w:tab w:val="left" w:pos="1860"/>
                <w:tab w:val="left" w:pos="3214"/>
              </w:tabs>
              <w:spacing w:before="1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кармана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основной деталью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накладной карман с отворотом с помощью учителя.</w:t>
            </w:r>
          </w:p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Соединяют карман с основной деталью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74"/>
              </w:tabs>
              <w:spacing w:before="1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накладной </w:t>
            </w:r>
            <w:r>
              <w:rPr>
                <w:sz w:val="24"/>
              </w:rPr>
              <w:t>карман с отворотом.</w:t>
            </w:r>
          </w:p>
          <w:p w:rsidR="00FE170F" w:rsidRDefault="0016628F">
            <w:pPr>
              <w:pStyle w:val="TableParagraph"/>
              <w:tabs>
                <w:tab w:val="left" w:pos="1791"/>
                <w:tab w:val="left" w:pos="3043"/>
              </w:tabs>
              <w:spacing w:before="1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Соединяют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карман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основной деталью</w:t>
            </w:r>
          </w:p>
        </w:tc>
      </w:tr>
      <w:tr w:rsidR="00FE170F">
        <w:trPr>
          <w:trHeight w:val="165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205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:rsidR="00FE170F" w:rsidRDefault="0016628F">
            <w:pPr>
              <w:pStyle w:val="TableParagraph"/>
              <w:tabs>
                <w:tab w:val="left" w:pos="1681"/>
                <w:tab w:val="left" w:pos="2036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«Обработка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образце </w:t>
            </w:r>
            <w:r>
              <w:rPr>
                <w:sz w:val="24"/>
              </w:rPr>
              <w:t>закругленного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двойной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косой </w:t>
            </w:r>
            <w:r>
              <w:rPr>
                <w:spacing w:val="-2"/>
                <w:sz w:val="24"/>
              </w:rPr>
              <w:t>обтачкой».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line="276" w:lineRule="exact"/>
              <w:ind w:left="108" w:right="1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Повторение последовательности </w:t>
            </w:r>
            <w:r>
              <w:rPr>
                <w:sz w:val="24"/>
              </w:rPr>
              <w:t>изготовления изделия. 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качеству обработки закругленного среза двойной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8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Повторяют последовательность </w:t>
            </w:r>
            <w:r>
              <w:rPr>
                <w:sz w:val="24"/>
              </w:rPr>
              <w:t>изготовления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left="108" w:righ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Повторяют последовательность </w:t>
            </w:r>
            <w:r>
              <w:rPr>
                <w:sz w:val="24"/>
              </w:rPr>
              <w:t xml:space="preserve">изготовления </w:t>
            </w:r>
            <w:r>
              <w:rPr>
                <w:sz w:val="24"/>
              </w:rPr>
              <w:t>изделия.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качеству обработки закругленного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381"/>
        <w:gridCol w:w="709"/>
        <w:gridCol w:w="3431"/>
        <w:gridCol w:w="3260"/>
        <w:gridCol w:w="3260"/>
      </w:tblGrid>
      <w:tr w:rsidR="00FE170F">
        <w:trPr>
          <w:trHeight w:val="827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8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997"/>
              <w:rPr>
                <w:sz w:val="24"/>
              </w:rPr>
            </w:pPr>
            <w:r>
              <w:rPr>
                <w:sz w:val="24"/>
              </w:rPr>
              <w:t>косой обтачкой. 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492"/>
              <w:rPr>
                <w:sz w:val="24"/>
              </w:rPr>
            </w:pPr>
            <w:r>
              <w:rPr>
                <w:sz w:val="24"/>
              </w:rPr>
              <w:t>среза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</w:t>
            </w: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70"/>
              <w:rPr>
                <w:sz w:val="24"/>
              </w:rPr>
            </w:pPr>
            <w:r>
              <w:rPr>
                <w:spacing w:val="-5"/>
                <w:sz w:val="24"/>
              </w:rPr>
              <w:t>206</w:t>
            </w:r>
          </w:p>
        </w:tc>
        <w:tc>
          <w:tcPr>
            <w:tcW w:w="2381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:rsidR="00FE170F" w:rsidRDefault="0016628F">
            <w:pPr>
              <w:pStyle w:val="TableParagraph"/>
              <w:tabs>
                <w:tab w:val="left" w:pos="1681"/>
                <w:tab w:val="left" w:pos="2036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«Обработка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образце </w:t>
            </w:r>
            <w:r>
              <w:rPr>
                <w:sz w:val="24"/>
              </w:rPr>
              <w:t>закругленного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двойной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косой </w:t>
            </w:r>
            <w:r>
              <w:rPr>
                <w:sz w:val="24"/>
              </w:rPr>
              <w:t>обтачкой». Тест</w:t>
            </w:r>
          </w:p>
        </w:tc>
        <w:tc>
          <w:tcPr>
            <w:tcW w:w="709" w:type="dxa"/>
          </w:tcPr>
          <w:p w:rsidR="00FE170F" w:rsidRDefault="0016628F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31" w:type="dxa"/>
          </w:tcPr>
          <w:p w:rsidR="00FE170F" w:rsidRDefault="0016628F">
            <w:pPr>
              <w:pStyle w:val="TableParagraph"/>
              <w:ind w:left="108" w:right="168"/>
              <w:rPr>
                <w:sz w:val="24"/>
              </w:rPr>
            </w:pPr>
            <w:r>
              <w:rPr>
                <w:sz w:val="24"/>
              </w:rPr>
              <w:t>Обработка на образце закругленного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двойной косой обтачкой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Обрабатывают на образце закругленный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двойной косой обтачкой.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Выполняют тест с выбором ответа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предложенных </w:t>
            </w:r>
            <w:r>
              <w:rPr>
                <w:spacing w:val="-2"/>
                <w:sz w:val="24"/>
              </w:rPr>
              <w:t>вариантов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z w:val="24"/>
              </w:rPr>
              <w:t xml:space="preserve"> на образце закругленный срез двойной косой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обтачкой.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Выполняют тест с выбором ответа из 4-х предложенных вариантов</w:t>
            </w:r>
          </w:p>
        </w:tc>
      </w:tr>
    </w:tbl>
    <w:p w:rsidR="00FE170F" w:rsidRDefault="0016628F">
      <w:pPr>
        <w:pStyle w:val="a4"/>
        <w:numPr>
          <w:ilvl w:val="1"/>
          <w:numId w:val="1"/>
        </w:numPr>
        <w:tabs>
          <w:tab w:val="left" w:pos="320"/>
        </w:tabs>
        <w:spacing w:before="275" w:line="240" w:lineRule="auto"/>
        <w:ind w:left="320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FE170F" w:rsidRDefault="00FE170F">
      <w:pPr>
        <w:pStyle w:val="a3"/>
        <w:spacing w:before="49"/>
        <w:rPr>
          <w:b/>
          <w:sz w:val="20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552"/>
        <w:gridCol w:w="711"/>
        <w:gridCol w:w="3116"/>
        <w:gridCol w:w="3686"/>
        <w:gridCol w:w="3404"/>
      </w:tblGrid>
      <w:tr w:rsidR="00FE170F">
        <w:trPr>
          <w:trHeight w:val="275"/>
        </w:trPr>
        <w:tc>
          <w:tcPr>
            <w:tcW w:w="560" w:type="dxa"/>
            <w:vMerge w:val="restart"/>
          </w:tcPr>
          <w:p w:rsidR="00FE170F" w:rsidRDefault="0016628F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552" w:type="dxa"/>
            <w:vMerge w:val="restart"/>
          </w:tcPr>
          <w:p w:rsidR="00FE170F" w:rsidRDefault="0016628F">
            <w:pPr>
              <w:pStyle w:val="TableParagraph"/>
              <w:ind w:left="69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711" w:type="dxa"/>
            <w:vMerge w:val="restart"/>
            <w:textDirection w:val="btLr"/>
          </w:tcPr>
          <w:p w:rsidR="00FE170F" w:rsidRDefault="0016628F">
            <w:pPr>
              <w:pStyle w:val="TableParagraph"/>
              <w:spacing w:before="106"/>
              <w:ind w:left="216" w:right="141" w:hanging="72"/>
              <w:rPr>
                <w:sz w:val="24"/>
              </w:rPr>
            </w:pPr>
            <w:r>
              <w:rPr>
                <w:spacing w:val="-2"/>
                <w:sz w:val="24"/>
              </w:rPr>
              <w:t>Кол-во часов</w:t>
            </w:r>
          </w:p>
        </w:tc>
        <w:tc>
          <w:tcPr>
            <w:tcW w:w="3116" w:type="dxa"/>
            <w:vMerge w:val="restart"/>
          </w:tcPr>
          <w:p w:rsidR="00FE170F" w:rsidRDefault="0016628F">
            <w:pPr>
              <w:pStyle w:val="TableParagraph"/>
              <w:spacing w:before="2" w:line="237" w:lineRule="auto"/>
              <w:ind w:left="950" w:right="128" w:hanging="92"/>
              <w:rPr>
                <w:sz w:val="24"/>
              </w:rPr>
            </w:pPr>
            <w:r>
              <w:rPr>
                <w:spacing w:val="-2"/>
                <w:sz w:val="24"/>
              </w:rPr>
              <w:t>Программное содержание</w:t>
            </w:r>
          </w:p>
        </w:tc>
        <w:tc>
          <w:tcPr>
            <w:tcW w:w="7090" w:type="dxa"/>
            <w:gridSpan w:val="2"/>
          </w:tcPr>
          <w:p w:rsidR="00FE170F" w:rsidRDefault="0016628F">
            <w:pPr>
              <w:pStyle w:val="TableParagraph"/>
              <w:spacing w:line="256" w:lineRule="exact"/>
              <w:ind w:left="1605"/>
              <w:rPr>
                <w:sz w:val="24"/>
              </w:rPr>
            </w:pPr>
            <w:r>
              <w:rPr>
                <w:sz w:val="24"/>
              </w:rPr>
              <w:t>Дифференциация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FE170F">
        <w:trPr>
          <w:trHeight w:val="713"/>
        </w:trPr>
        <w:tc>
          <w:tcPr>
            <w:tcW w:w="5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  <w:textDirection w:val="btLr"/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line="275" w:lineRule="exact"/>
              <w:ind w:left="652"/>
              <w:rPr>
                <w:sz w:val="24"/>
              </w:rPr>
            </w:pPr>
            <w:r>
              <w:rPr>
                <w:sz w:val="24"/>
              </w:rPr>
              <w:t>Минимальный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spacing w:line="275" w:lineRule="exact"/>
              <w:ind w:left="580"/>
              <w:rPr>
                <w:sz w:val="24"/>
              </w:rPr>
            </w:pPr>
            <w:r>
              <w:rPr>
                <w:sz w:val="24"/>
              </w:rPr>
              <w:t>Достаточный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</w:tr>
      <w:tr w:rsidR="00FE170F">
        <w:trPr>
          <w:trHeight w:val="275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117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внешних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углов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подкройной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обтачкой-10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3035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ind w:right="234"/>
              <w:rPr>
                <w:sz w:val="24"/>
              </w:rPr>
            </w:pPr>
            <w:r>
              <w:rPr>
                <w:sz w:val="24"/>
              </w:rPr>
              <w:t>Вводное занятие. Вводный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инструктаж по технике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ind w:left="108" w:right="128"/>
              <w:rPr>
                <w:sz w:val="24"/>
              </w:rPr>
            </w:pPr>
            <w:r>
              <w:rPr>
                <w:sz w:val="24"/>
              </w:rPr>
              <w:t>Ориентировка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учебнике: знакомство с учебником, 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условными </w:t>
            </w:r>
            <w:r>
              <w:rPr>
                <w:spacing w:val="-2"/>
                <w:sz w:val="24"/>
              </w:rPr>
              <w:t>обозначениями.</w:t>
            </w:r>
          </w:p>
          <w:p w:rsidR="00FE170F" w:rsidRDefault="0016628F">
            <w:pPr>
              <w:pStyle w:val="TableParagraph"/>
              <w:ind w:left="108" w:right="683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вступительной статьи учебника.</w:t>
            </w:r>
          </w:p>
          <w:p w:rsidR="00FE170F" w:rsidRDefault="0016628F">
            <w:pPr>
              <w:pStyle w:val="TableParagraph"/>
              <w:ind w:left="108" w:right="787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швейного </w:t>
            </w:r>
            <w:r>
              <w:rPr>
                <w:spacing w:val="-2"/>
                <w:sz w:val="24"/>
              </w:rPr>
              <w:t>производства.</w:t>
            </w:r>
          </w:p>
          <w:p w:rsidR="00FE170F" w:rsidRDefault="0016628F">
            <w:pPr>
              <w:pStyle w:val="TableParagraph"/>
              <w:ind w:left="108" w:right="128"/>
              <w:rPr>
                <w:sz w:val="24"/>
              </w:rPr>
            </w:pPr>
            <w:r>
              <w:rPr>
                <w:sz w:val="24"/>
              </w:rPr>
              <w:t>Первичный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технике безопасности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его разделами, условными обозначениями. Читают вступительную статью.</w:t>
            </w:r>
          </w:p>
          <w:p w:rsidR="00FE170F" w:rsidRDefault="0016628F">
            <w:pPr>
              <w:pStyle w:val="TableParagraph"/>
              <w:ind w:right="166"/>
              <w:rPr>
                <w:sz w:val="24"/>
              </w:rPr>
            </w:pPr>
            <w:r>
              <w:rPr>
                <w:sz w:val="24"/>
              </w:rPr>
              <w:t>Отвечают на вопросы учителя. Называют профессии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швейного производства с опорой на учебник.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учителем инструктаж по технике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его разделами, условными обозначениями. Читают вступительную статью.</w:t>
            </w:r>
          </w:p>
          <w:p w:rsidR="00FE170F" w:rsidRDefault="0016628F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учителя. Называют профессии швейного производства.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технике </w:t>
            </w:r>
            <w:r>
              <w:rPr>
                <w:sz w:val="24"/>
              </w:rPr>
              <w:t>безопасности</w:t>
            </w:r>
          </w:p>
        </w:tc>
      </w:tr>
      <w:tr w:rsidR="00FE170F">
        <w:trPr>
          <w:trHeight w:val="826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line="276" w:lineRule="exact"/>
              <w:ind w:right="234"/>
              <w:rPr>
                <w:sz w:val="24"/>
              </w:rPr>
            </w:pPr>
            <w:r>
              <w:rPr>
                <w:sz w:val="24"/>
              </w:rPr>
              <w:t>Вводное занятие. Вводный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инструктаж по технике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spacing w:line="276" w:lineRule="exact"/>
              <w:ind w:left="108" w:right="626"/>
              <w:rPr>
                <w:sz w:val="24"/>
              </w:rPr>
            </w:pPr>
            <w:r>
              <w:rPr>
                <w:sz w:val="24"/>
              </w:rPr>
              <w:t>Знакомство с инструментами и приспособлениями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line="276" w:lineRule="exact"/>
              <w:ind w:right="116"/>
              <w:jc w:val="both"/>
              <w:rPr>
                <w:sz w:val="24"/>
              </w:rPr>
            </w:pPr>
            <w:r>
              <w:rPr>
                <w:sz w:val="24"/>
              </w:rPr>
              <w:t>Называют и показывают рабочие инструменты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приспособления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опорой на учебник. Учатся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показывают рабочие инструменты и </w:t>
            </w:r>
            <w:r>
              <w:rPr>
                <w:sz w:val="24"/>
              </w:rPr>
              <w:t>приспособления.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Учатся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552"/>
        <w:gridCol w:w="711"/>
        <w:gridCol w:w="3116"/>
        <w:gridCol w:w="3686"/>
        <w:gridCol w:w="3404"/>
      </w:tblGrid>
      <w:tr w:rsidR="00FE170F">
        <w:trPr>
          <w:trHeight w:val="1379"/>
        </w:trPr>
        <w:tc>
          <w:tcPr>
            <w:tcW w:w="5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71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spacing w:before="1"/>
              <w:ind w:left="108" w:right="694"/>
              <w:rPr>
                <w:sz w:val="24"/>
              </w:rPr>
            </w:pPr>
            <w:r>
              <w:rPr>
                <w:sz w:val="24"/>
              </w:rPr>
              <w:t>швейных работ. 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рабочего места швеи. Правила безопасной работы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швейными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инструментами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1"/>
              <w:ind w:right="166"/>
              <w:rPr>
                <w:sz w:val="24"/>
              </w:rPr>
            </w:pPr>
            <w:r>
              <w:rPr>
                <w:sz w:val="24"/>
              </w:rPr>
              <w:t>правильно организовывать рабочее место. Повторяют за учителем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безопасной работы швейными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инструментами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правильно организовывать рабочее место. Повторяют 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швейными инструментами</w:t>
            </w:r>
          </w:p>
        </w:tc>
      </w:tr>
      <w:tr w:rsidR="00FE170F">
        <w:trPr>
          <w:trHeight w:val="1656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Подкройная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обтачка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ее значение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ind w:left="108" w:right="464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правилами применения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подкройной </w:t>
            </w:r>
            <w:r>
              <w:rPr>
                <w:spacing w:val="-2"/>
                <w:sz w:val="24"/>
              </w:rPr>
              <w:t>обтачки.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128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прямыми, острыми и тупыми </w:t>
            </w:r>
            <w:r>
              <w:rPr>
                <w:sz w:val="24"/>
              </w:rPr>
              <w:t>углами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Знакомятся с правилами применения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подкройной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обтачки. Рассматривают образцов с прямыми, острыми и тупыми </w:t>
            </w:r>
            <w:r>
              <w:rPr>
                <w:spacing w:val="-2"/>
                <w:sz w:val="24"/>
              </w:rPr>
              <w:t>углами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ind w:right="753"/>
              <w:jc w:val="bot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правилами применения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подкройной </w:t>
            </w:r>
            <w:r>
              <w:rPr>
                <w:spacing w:val="-2"/>
                <w:sz w:val="24"/>
              </w:rPr>
              <w:t>обтачки.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Рассматривают образцов с прямыми,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острыми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тупыми </w:t>
            </w:r>
            <w:r>
              <w:rPr>
                <w:spacing w:val="-2"/>
                <w:sz w:val="24"/>
              </w:rPr>
              <w:t>углами</w:t>
            </w:r>
          </w:p>
        </w:tc>
      </w:tr>
      <w:tr w:rsidR="00FE170F">
        <w:trPr>
          <w:trHeight w:val="1380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Подкройная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обтачка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z w:val="24"/>
              </w:rPr>
              <w:t>ее значение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Подбор материала на </w:t>
            </w:r>
            <w:r>
              <w:rPr>
                <w:spacing w:val="-2"/>
                <w:sz w:val="24"/>
              </w:rPr>
              <w:t>обтачку.</w:t>
            </w:r>
          </w:p>
          <w:p w:rsidR="00FE170F" w:rsidRDefault="0016628F">
            <w:pPr>
              <w:pStyle w:val="TableParagraph"/>
              <w:tabs>
                <w:tab w:val="left" w:pos="2409"/>
              </w:tabs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Зарисовка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видов </w:t>
            </w:r>
            <w:r>
              <w:rPr>
                <w:sz w:val="24"/>
              </w:rPr>
              <w:t xml:space="preserve">подкройной обтачки в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Зарисовывают виды подкройной обтачки в тетради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tabs>
                <w:tab w:val="left" w:pos="1699"/>
                <w:tab w:val="left" w:pos="3059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обтачку.</w:t>
            </w:r>
          </w:p>
          <w:p w:rsidR="00FE170F" w:rsidRDefault="0016628F">
            <w:pPr>
              <w:pStyle w:val="TableParagraph"/>
              <w:tabs>
                <w:tab w:val="left" w:pos="2769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Зарисовывают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виды </w:t>
            </w:r>
            <w:r>
              <w:rPr>
                <w:sz w:val="24"/>
              </w:rPr>
              <w:t>подкройной обтачки в тетради</w:t>
            </w:r>
          </w:p>
        </w:tc>
      </w:tr>
      <w:tr w:rsidR="00FE170F">
        <w:trPr>
          <w:trHeight w:val="2759"/>
        </w:trPr>
        <w:tc>
          <w:tcPr>
            <w:tcW w:w="56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ind w:right="234"/>
              <w:rPr>
                <w:sz w:val="24"/>
              </w:rPr>
            </w:pPr>
            <w:r>
              <w:rPr>
                <w:sz w:val="24"/>
              </w:rPr>
              <w:t>Обработка прямого угла</w:t>
            </w:r>
            <w:r>
              <w:rPr>
                <w:sz w:val="24"/>
              </w:rPr>
              <w:t xml:space="preserve"> подкройной обтачкой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лицевую </w:t>
            </w:r>
            <w:r>
              <w:rPr>
                <w:spacing w:val="-2"/>
                <w:sz w:val="24"/>
              </w:rPr>
              <w:t>сторону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технологией изготовления выкройки подкройной обтачки.</w:t>
            </w:r>
          </w:p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ind w:left="108"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выполнению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1502"/>
                <w:tab w:val="left" w:pos="1934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значением надсечек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2572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технологией </w:t>
            </w:r>
            <w:r>
              <w:rPr>
                <w:spacing w:val="-2"/>
                <w:sz w:val="24"/>
              </w:rPr>
              <w:t>изготовления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подкройной обтачки.</w:t>
            </w:r>
          </w:p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со значением </w:t>
            </w:r>
            <w:r>
              <w:rPr>
                <w:spacing w:val="-2"/>
                <w:sz w:val="24"/>
              </w:rPr>
              <w:t>надсечек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tabs>
                <w:tab w:val="left" w:pos="2289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технологией </w:t>
            </w:r>
            <w:r>
              <w:rPr>
                <w:spacing w:val="-2"/>
                <w:sz w:val="24"/>
              </w:rPr>
              <w:t>изготовления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подкройной обтачки.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выполнению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со значением </w:t>
            </w:r>
            <w:r>
              <w:rPr>
                <w:spacing w:val="-2"/>
                <w:sz w:val="24"/>
              </w:rPr>
              <w:t>надсечек</w:t>
            </w:r>
          </w:p>
        </w:tc>
      </w:tr>
      <w:tr w:rsidR="00FE170F">
        <w:trPr>
          <w:trHeight w:val="1102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ind w:right="234"/>
              <w:rPr>
                <w:sz w:val="24"/>
              </w:rPr>
            </w:pPr>
            <w:r>
              <w:rPr>
                <w:sz w:val="24"/>
              </w:rPr>
              <w:t>Обработка прямого угла подкройной обтачкой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лицевую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сторону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ind w:left="108" w:right="469"/>
              <w:jc w:val="bot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угла подкройной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обтачкой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лицевую сторону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right="166"/>
              <w:rPr>
                <w:sz w:val="24"/>
              </w:rPr>
            </w:pPr>
            <w:r>
              <w:rPr>
                <w:sz w:val="24"/>
              </w:rPr>
              <w:t xml:space="preserve">Обрабатывают прямой угол </w:t>
            </w:r>
            <w:r>
              <w:rPr>
                <w:sz w:val="24"/>
              </w:rPr>
              <w:t>подкройной обтачкой на лицевую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сторону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угол подкройной обтачкой на лицевую сторону</w:t>
            </w:r>
          </w:p>
        </w:tc>
      </w:tr>
      <w:tr w:rsidR="00FE170F">
        <w:trPr>
          <w:trHeight w:val="550"/>
        </w:trPr>
        <w:tc>
          <w:tcPr>
            <w:tcW w:w="56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line="270" w:lineRule="atLeast"/>
              <w:ind w:right="48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острого угла подкройной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spacing w:line="270" w:lineRule="atLeast"/>
              <w:ind w:left="108" w:right="12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технологией выкройки подкройной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технологией изготовления выкройки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технологией изготовления выкройки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552"/>
        <w:gridCol w:w="711"/>
        <w:gridCol w:w="3116"/>
        <w:gridCol w:w="3686"/>
        <w:gridCol w:w="3404"/>
      </w:tblGrid>
      <w:tr w:rsidR="00FE170F">
        <w:trPr>
          <w:trHeight w:val="551"/>
        </w:trPr>
        <w:tc>
          <w:tcPr>
            <w:tcW w:w="5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line="274" w:lineRule="exact"/>
              <w:ind w:right="295"/>
              <w:rPr>
                <w:sz w:val="24"/>
              </w:rPr>
            </w:pPr>
            <w:r>
              <w:rPr>
                <w:sz w:val="24"/>
              </w:rPr>
              <w:t>обтачкой на изнаночную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сторону</w:t>
            </w:r>
          </w:p>
        </w:tc>
        <w:tc>
          <w:tcPr>
            <w:tcW w:w="71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6" w:type="dxa"/>
            <w:vMerge w:val="restart"/>
          </w:tcPr>
          <w:p w:rsidR="00FE170F" w:rsidRDefault="0016628F">
            <w:pPr>
              <w:pStyle w:val="TableParagraph"/>
              <w:spacing w:before="1"/>
              <w:ind w:left="108" w:right="128"/>
              <w:rPr>
                <w:sz w:val="24"/>
              </w:rPr>
            </w:pPr>
            <w:r>
              <w:rPr>
                <w:sz w:val="24"/>
              </w:rPr>
              <w:t>обтачки острого угла. Работа с предметно- технологической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картой.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обработке острого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подкройной </w:t>
            </w:r>
            <w:r>
              <w:rPr>
                <w:spacing w:val="-2"/>
                <w:sz w:val="24"/>
              </w:rPr>
              <w:t>обтачкой</w:t>
            </w:r>
          </w:p>
          <w:p w:rsidR="00FE170F" w:rsidRDefault="0016628F">
            <w:pPr>
              <w:pStyle w:val="TableParagraph"/>
              <w:ind w:left="108" w:right="128"/>
              <w:rPr>
                <w:sz w:val="24"/>
              </w:rPr>
            </w:pPr>
            <w:r>
              <w:rPr>
                <w:sz w:val="24"/>
              </w:rPr>
              <w:t xml:space="preserve">Обработка </w:t>
            </w:r>
            <w:r>
              <w:rPr>
                <w:sz w:val="24"/>
              </w:rPr>
              <w:t>острого угла подкройной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обтачкой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изнаночную сторону</w:t>
            </w:r>
          </w:p>
        </w:tc>
        <w:tc>
          <w:tcPr>
            <w:tcW w:w="3686" w:type="dxa"/>
            <w:vMerge w:val="restart"/>
          </w:tcPr>
          <w:p w:rsidR="00FE170F" w:rsidRDefault="0016628F">
            <w:pPr>
              <w:pStyle w:val="TableParagraph"/>
              <w:spacing w:before="3" w:line="237" w:lineRule="auto"/>
              <w:ind w:right="166"/>
              <w:rPr>
                <w:sz w:val="24"/>
              </w:rPr>
            </w:pPr>
            <w:r>
              <w:rPr>
                <w:sz w:val="24"/>
              </w:rPr>
              <w:t>подкройной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обтачки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острого </w:t>
            </w:r>
            <w:r>
              <w:rPr>
                <w:spacing w:val="-2"/>
                <w:sz w:val="24"/>
              </w:rPr>
              <w:t>угла.</w:t>
            </w:r>
          </w:p>
          <w:p w:rsidR="00FE170F" w:rsidRDefault="0016628F">
            <w:pPr>
              <w:pStyle w:val="TableParagraph"/>
              <w:spacing w:before="1"/>
              <w:ind w:right="719"/>
              <w:rPr>
                <w:sz w:val="24"/>
              </w:rPr>
            </w:pPr>
            <w:r>
              <w:rPr>
                <w:sz w:val="24"/>
              </w:rPr>
              <w:t xml:space="preserve">Инструктаж по технике </w:t>
            </w:r>
            <w:r>
              <w:rPr>
                <w:spacing w:val="-2"/>
                <w:sz w:val="24"/>
              </w:rPr>
              <w:t xml:space="preserve">безопасности </w:t>
            </w: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острый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угол подкройной обтачкой на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изнаночную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сторону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4" w:type="dxa"/>
            <w:vMerge w:val="restart"/>
          </w:tcPr>
          <w:p w:rsidR="00FE170F" w:rsidRDefault="0016628F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подкройной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обтачки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острого </w:t>
            </w:r>
            <w:r>
              <w:rPr>
                <w:spacing w:val="-2"/>
                <w:sz w:val="24"/>
              </w:rPr>
              <w:t>угла.</w:t>
            </w:r>
          </w:p>
          <w:p w:rsidR="00FE170F" w:rsidRDefault="0016628F">
            <w:pPr>
              <w:pStyle w:val="TableParagraph"/>
              <w:spacing w:before="1"/>
              <w:ind w:right="276"/>
              <w:rPr>
                <w:sz w:val="24"/>
              </w:rPr>
            </w:pPr>
            <w:r>
              <w:rPr>
                <w:sz w:val="24"/>
              </w:rPr>
              <w:t xml:space="preserve">Работают с </w:t>
            </w:r>
            <w:r>
              <w:rPr>
                <w:sz w:val="24"/>
              </w:rPr>
              <w:t>предметно- технологической картой.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требования к обработке острого угла подкройной </w:t>
            </w:r>
            <w:r>
              <w:rPr>
                <w:spacing w:val="-2"/>
                <w:sz w:val="24"/>
              </w:rPr>
              <w:t>обтачкой</w:t>
            </w:r>
            <w:r>
              <w:rPr>
                <w:color w:val="00AFEF"/>
                <w:spacing w:val="-2"/>
                <w:sz w:val="24"/>
              </w:rPr>
              <w:t>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острый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угол подкройной обтачкой на изнаночную сторону</w:t>
            </w:r>
          </w:p>
        </w:tc>
      </w:tr>
      <w:tr w:rsidR="00FE170F">
        <w:trPr>
          <w:trHeight w:val="2474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ind w:right="295"/>
              <w:rPr>
                <w:sz w:val="24"/>
              </w:rPr>
            </w:pPr>
            <w:r>
              <w:rPr>
                <w:sz w:val="24"/>
              </w:rPr>
              <w:t>Обработка острого угла подкройной обтачкой на изнаночную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сторону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1656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ind w:right="534"/>
              <w:rPr>
                <w:sz w:val="24"/>
              </w:rPr>
            </w:pPr>
            <w:r>
              <w:rPr>
                <w:sz w:val="24"/>
              </w:rPr>
              <w:t>Обработка тупого угла подкройной обтачкой из отделочной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ткани.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  <w:vMerge w:val="restart"/>
          </w:tcPr>
          <w:p w:rsidR="00FE170F" w:rsidRDefault="0016628F">
            <w:pPr>
              <w:pStyle w:val="TableParagraph"/>
              <w:ind w:left="108" w:right="12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технологией выкройки подкройной обтачки из отделочной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ind w:left="108" w:right="431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картой.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 xml:space="preserve">требования к обработке тупого угла подкройной </w:t>
            </w:r>
            <w:r>
              <w:rPr>
                <w:spacing w:val="-2"/>
                <w:sz w:val="24"/>
              </w:rPr>
              <w:t>обтачкой</w:t>
            </w:r>
          </w:p>
          <w:p w:rsidR="00FE170F" w:rsidRDefault="0016628F">
            <w:pPr>
              <w:pStyle w:val="TableParagraph"/>
              <w:spacing w:line="270" w:lineRule="atLeast"/>
              <w:ind w:left="108" w:right="128"/>
              <w:rPr>
                <w:sz w:val="24"/>
              </w:rPr>
            </w:pPr>
            <w:r>
              <w:rPr>
                <w:sz w:val="24"/>
              </w:rPr>
              <w:t>Обработка тупого угла подкройной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обтачкой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отделочной ткани</w:t>
            </w:r>
          </w:p>
        </w:tc>
        <w:tc>
          <w:tcPr>
            <w:tcW w:w="3686" w:type="dxa"/>
            <w:vMerge w:val="restart"/>
          </w:tcPr>
          <w:p w:rsidR="00FE170F" w:rsidRDefault="0016628F">
            <w:pPr>
              <w:pStyle w:val="TableParagraph"/>
              <w:ind w:right="491"/>
              <w:rPr>
                <w:sz w:val="24"/>
              </w:rPr>
            </w:pPr>
            <w:r>
              <w:rPr>
                <w:sz w:val="24"/>
              </w:rPr>
              <w:t>Знакомятся с технологией изготовления выкройки подкройной обтачки из отделочной ткани Обрабатывают тупой угол подкройной обтачкой из отделочной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4" w:type="dxa"/>
            <w:vMerge w:val="restart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</w:t>
            </w:r>
            <w:r>
              <w:rPr>
                <w:sz w:val="24"/>
              </w:rPr>
              <w:t>ологией изготовления выкройки подкройной обтачки из отделочной ткани.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 Соблюдают технологические 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обработке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тупого угла подкройной обтачкой</w:t>
            </w:r>
            <w:r>
              <w:rPr>
                <w:color w:val="00AFEF"/>
                <w:sz w:val="24"/>
              </w:rPr>
              <w:t>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тупой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угол подкройной обтачкой из отделочной </w:t>
            </w:r>
            <w:r>
              <w:rPr>
                <w:sz w:val="24"/>
              </w:rPr>
              <w:t>ткани</w:t>
            </w:r>
          </w:p>
        </w:tc>
      </w:tr>
      <w:tr w:rsidR="00FE170F">
        <w:trPr>
          <w:trHeight w:val="1920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ind w:right="166"/>
              <w:rPr>
                <w:sz w:val="24"/>
              </w:rPr>
            </w:pPr>
            <w:r>
              <w:rPr>
                <w:sz w:val="24"/>
              </w:rPr>
              <w:t>Обработка тупого угла подкройной обтачкой из отделочной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551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74" w:lineRule="exact"/>
              <w:ind w:left="117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Построение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чертежа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раскрой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женского 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детского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белья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без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плечевого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1653"/>
        </w:trPr>
        <w:tc>
          <w:tcPr>
            <w:tcW w:w="560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пряжи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 льняного волокна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tabs>
                <w:tab w:val="left" w:pos="2342"/>
              </w:tabs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льняными </w:t>
            </w:r>
            <w:r>
              <w:rPr>
                <w:spacing w:val="-2"/>
                <w:sz w:val="24"/>
              </w:rPr>
              <w:t>тканями: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сырье, </w:t>
            </w:r>
            <w:r>
              <w:rPr>
                <w:sz w:val="24"/>
              </w:rPr>
              <w:t>изготовление пряжи, виды переплетения, физические свойства ткани.</w:t>
            </w:r>
          </w:p>
          <w:p w:rsidR="00FE170F" w:rsidRDefault="0016628F">
            <w:pPr>
              <w:pStyle w:val="TableParagraph"/>
              <w:spacing w:line="253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мультимедийной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2385"/>
              </w:tabs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льняными тканями: сырье,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пряжи,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переплетения,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физические </w:t>
            </w:r>
            <w:r>
              <w:rPr>
                <w:sz w:val="24"/>
              </w:rPr>
              <w:t>свойства ткани.</w:t>
            </w:r>
          </w:p>
          <w:p w:rsidR="00FE170F" w:rsidRDefault="0016628F">
            <w:pPr>
              <w:pStyle w:val="TableParagraph"/>
              <w:spacing w:line="276" w:lineRule="exact"/>
              <w:ind w:right="37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Просматривают </w:t>
            </w:r>
            <w:r>
              <w:rPr>
                <w:sz w:val="24"/>
              </w:rPr>
              <w:t>мультимедийную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презентацию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льняными</w:t>
            </w:r>
            <w:r>
              <w:rPr>
                <w:sz w:val="24"/>
              </w:rPr>
              <w:t xml:space="preserve"> тканями: сырье, изготовление пряжи, виды переплетения, физические свойства ткани.</w:t>
            </w:r>
          </w:p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Просматривают мультимедийную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552"/>
        <w:gridCol w:w="711"/>
        <w:gridCol w:w="3116"/>
        <w:gridCol w:w="3686"/>
        <w:gridCol w:w="3404"/>
      </w:tblGrid>
      <w:tr w:rsidR="00FE170F">
        <w:trPr>
          <w:trHeight w:val="275"/>
        </w:trPr>
        <w:tc>
          <w:tcPr>
            <w:tcW w:w="56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1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spacing w:before="1"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презентации</w:t>
            </w:r>
          </w:p>
        </w:tc>
        <w:tc>
          <w:tcPr>
            <w:tcW w:w="3686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презентацию</w:t>
            </w:r>
          </w:p>
        </w:tc>
      </w:tr>
      <w:tr w:rsidR="00FE170F">
        <w:trPr>
          <w:trHeight w:val="1380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пряжи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 льняного волокна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tabs>
                <w:tab w:val="left" w:pos="1872"/>
                <w:tab w:val="left" w:pos="2894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прядильным производством,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профессии прядильного производства. </w:t>
            </w:r>
            <w:r>
              <w:rPr>
                <w:spacing w:val="-2"/>
                <w:sz w:val="24"/>
              </w:rPr>
              <w:t>Оформление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листа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тетради «Льняные ткани»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1631"/>
                <w:tab w:val="left" w:pos="2380"/>
                <w:tab w:val="left" w:pos="2783"/>
              </w:tabs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Оформляют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лист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тетради</w:t>
            </w:r>
          </w:p>
          <w:p w:rsidR="00FE170F" w:rsidRDefault="0016628F">
            <w:pPr>
              <w:pStyle w:val="TableParagraph"/>
              <w:tabs>
                <w:tab w:val="left" w:pos="1345"/>
                <w:tab w:val="left" w:pos="2262"/>
                <w:tab w:val="left" w:pos="2581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«Льняные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ткани»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 учителя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прядильным производством, профессии прядильного производства.</w:t>
            </w:r>
          </w:p>
          <w:p w:rsidR="00FE170F" w:rsidRDefault="0016628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лист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тетради</w:t>
            </w:r>
          </w:p>
          <w:p w:rsidR="00FE170F" w:rsidRDefault="0016628F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«Льняные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ткани»</w:t>
            </w:r>
          </w:p>
        </w:tc>
      </w:tr>
      <w:tr w:rsidR="00FE170F">
        <w:trPr>
          <w:trHeight w:val="1103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664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Назначение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ночных сорочек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tabs>
                <w:tab w:val="left" w:pos="1848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назначения </w:t>
            </w:r>
            <w:r>
              <w:rPr>
                <w:sz w:val="24"/>
              </w:rPr>
              <w:t>ночных сорочек.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образцов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ночных </w:t>
            </w:r>
            <w:r>
              <w:rPr>
                <w:spacing w:val="-2"/>
                <w:sz w:val="24"/>
              </w:rPr>
              <w:t>сорочек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tabs>
                <w:tab w:val="left" w:pos="2140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назначение </w:t>
            </w:r>
            <w:r>
              <w:rPr>
                <w:sz w:val="24"/>
              </w:rPr>
              <w:t>ночных сорочек.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образцы</w:t>
            </w:r>
          </w:p>
        </w:tc>
      </w:tr>
      <w:tr w:rsidR="00FE170F">
        <w:trPr>
          <w:trHeight w:val="1656"/>
        </w:trPr>
        <w:tc>
          <w:tcPr>
            <w:tcW w:w="56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021"/>
                <w:tab w:val="left" w:pos="1662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Ткани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пошива </w:t>
            </w:r>
            <w:r>
              <w:rPr>
                <w:sz w:val="24"/>
              </w:rPr>
              <w:t>ночных сорочек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Ткани для пошива ночных </w:t>
            </w:r>
            <w:r>
              <w:rPr>
                <w:spacing w:val="-2"/>
                <w:sz w:val="24"/>
              </w:rPr>
              <w:t>сорочек.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Составление коллекции тканей для пошива ночной сорочки и оформление в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Составляют коллекцию тканей для пошива ночной сорочки и оформляют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тетради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spacing w:before="2" w:line="237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Ткани для пошива ночных </w:t>
            </w:r>
            <w:r>
              <w:rPr>
                <w:spacing w:val="-2"/>
                <w:sz w:val="24"/>
              </w:rPr>
              <w:t>сорочек.</w:t>
            </w:r>
          </w:p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Составляют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тканей для пошива </w:t>
            </w:r>
            <w:r>
              <w:rPr>
                <w:sz w:val="24"/>
              </w:rPr>
              <w:t>ночной сорочки и оформляют в тетради</w:t>
            </w:r>
          </w:p>
        </w:tc>
      </w:tr>
      <w:tr w:rsidR="00FE170F">
        <w:trPr>
          <w:trHeight w:val="1103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Ночная</w:t>
            </w:r>
            <w:r>
              <w:rPr>
                <w:spacing w:val="-2"/>
                <w:sz w:val="24"/>
              </w:rPr>
              <w:t xml:space="preserve"> сорочка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tabs>
                <w:tab w:val="left" w:pos="1375"/>
                <w:tab w:val="left" w:pos="2261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Рассмотрение образцов. </w:t>
            </w:r>
            <w:r>
              <w:rPr>
                <w:spacing w:val="-2"/>
                <w:sz w:val="24"/>
              </w:rPr>
              <w:t>Зарисовка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эскиза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</w:t>
            </w:r>
          </w:p>
          <w:p w:rsidR="00FE170F" w:rsidRDefault="0016628F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труда. Рассматривают образцы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труда. Рассматривают образцы.</w:t>
            </w:r>
          </w:p>
          <w:p w:rsidR="00FE170F" w:rsidRDefault="0016628F">
            <w:pPr>
              <w:pStyle w:val="TableParagraph"/>
              <w:tabs>
                <w:tab w:val="left" w:pos="1792"/>
                <w:tab w:val="left" w:pos="2548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Зарисовывают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эскиз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 сорочки</w:t>
            </w:r>
          </w:p>
        </w:tc>
      </w:tr>
      <w:tr w:rsidR="00FE170F">
        <w:trPr>
          <w:trHeight w:val="827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Ночная</w:t>
            </w:r>
            <w:r>
              <w:rPr>
                <w:spacing w:val="-2"/>
                <w:sz w:val="24"/>
              </w:rPr>
              <w:t xml:space="preserve"> сорочка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tabs>
                <w:tab w:val="left" w:pos="986"/>
              </w:tabs>
              <w:ind w:left="108" w:right="128"/>
              <w:rPr>
                <w:sz w:val="24"/>
              </w:rPr>
            </w:pPr>
            <w:r>
              <w:rPr>
                <w:spacing w:val="-2"/>
                <w:sz w:val="24"/>
              </w:rPr>
              <w:t>Расчет</w:t>
            </w:r>
            <w:r>
              <w:rPr>
                <w:sz w:val="24"/>
              </w:rPr>
              <w:tab/>
              <w:t>расхода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изделие.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Рассчитывают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расход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 изделие с помощью учителя.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тетради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Рассчитывают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расход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изделие.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</w:tr>
      <w:tr w:rsidR="00FE170F">
        <w:trPr>
          <w:trHeight w:val="2481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741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образце </w:t>
            </w:r>
            <w:r>
              <w:rPr>
                <w:spacing w:val="-2"/>
                <w:sz w:val="24"/>
              </w:rPr>
              <w:t>круглого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выреза горловины </w:t>
            </w:r>
            <w:r>
              <w:rPr>
                <w:sz w:val="24"/>
              </w:rPr>
              <w:t>подкройной обтачкой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tabs>
                <w:tab w:val="left" w:pos="1898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со способами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горловины </w:t>
            </w:r>
            <w:r>
              <w:rPr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60"/>
                <w:tab w:val="left" w:pos="1968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обработке </w:t>
            </w:r>
            <w:r>
              <w:rPr>
                <w:sz w:val="24"/>
              </w:rPr>
              <w:t>круглого выреза горловины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2466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со способами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горловины </w:t>
            </w:r>
            <w:r>
              <w:rPr>
                <w:sz w:val="24"/>
              </w:rPr>
              <w:t>подкройной обтачкой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tabs>
                <w:tab w:val="left" w:pos="2186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со способами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горловины </w:t>
            </w:r>
            <w:r>
              <w:rPr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обработке круглого выреза горловины</w:t>
            </w:r>
          </w:p>
        </w:tc>
      </w:tr>
    </w:tbl>
    <w:p w:rsidR="00FE170F" w:rsidRDefault="00FE170F">
      <w:pPr>
        <w:pStyle w:val="TableParagraph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552"/>
        <w:gridCol w:w="711"/>
        <w:gridCol w:w="3116"/>
        <w:gridCol w:w="3686"/>
        <w:gridCol w:w="3404"/>
      </w:tblGrid>
      <w:tr w:rsidR="00FE170F">
        <w:trPr>
          <w:trHeight w:val="2759"/>
        </w:trPr>
        <w:tc>
          <w:tcPr>
            <w:tcW w:w="560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741"/>
              </w:tabs>
              <w:spacing w:before="1"/>
              <w:ind w:right="94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образце </w:t>
            </w:r>
            <w:r>
              <w:rPr>
                <w:spacing w:val="-2"/>
                <w:sz w:val="24"/>
              </w:rPr>
              <w:t>круглого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выреза горловины </w:t>
            </w:r>
            <w:r>
              <w:rPr>
                <w:sz w:val="24"/>
              </w:rPr>
              <w:t>подкройной обтачкой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на образце круглого выреза горловины подкройной обтачкой.</w:t>
            </w:r>
          </w:p>
          <w:p w:rsidR="00FE170F" w:rsidRDefault="0016628F">
            <w:pPr>
              <w:pStyle w:val="TableParagraph"/>
              <w:tabs>
                <w:tab w:val="left" w:pos="1637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Подгиб наружного среза обтачки на изнаночную </w:t>
            </w:r>
            <w:r>
              <w:rPr>
                <w:spacing w:val="-2"/>
                <w:sz w:val="24"/>
              </w:rPr>
              <w:t>сторону,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заметывание, </w:t>
            </w:r>
            <w:r>
              <w:rPr>
                <w:sz w:val="24"/>
              </w:rPr>
              <w:t>ширина шва 7 мм.</w:t>
            </w:r>
          </w:p>
          <w:p w:rsidR="00FE170F" w:rsidRDefault="0016628F">
            <w:pPr>
              <w:pStyle w:val="TableParagraph"/>
              <w:tabs>
                <w:tab w:val="left" w:pos="2277"/>
              </w:tabs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Наложение обтачки на </w:t>
            </w:r>
            <w:r>
              <w:rPr>
                <w:spacing w:val="-2"/>
                <w:sz w:val="24"/>
              </w:rPr>
              <w:t>основную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деталь, </w:t>
            </w:r>
            <w:r>
              <w:rPr>
                <w:sz w:val="24"/>
              </w:rPr>
              <w:t>приметывание,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обтачивание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1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образце круглый вырез горловины подкройной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обтачкой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Подгибают наружный срез обтачки на изнаночную сторону, заметывают, ширина шва 7 мм.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Накладывают обтачку на основную деталь, приметывают, </w:t>
            </w:r>
            <w:r>
              <w:rPr>
                <w:spacing w:val="-2"/>
                <w:sz w:val="24"/>
              </w:rPr>
              <w:t>обтачи</w:t>
            </w:r>
            <w:r>
              <w:rPr>
                <w:spacing w:val="-2"/>
                <w:sz w:val="24"/>
              </w:rPr>
              <w:t>вают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образце круглый вырез горловины подкройной обтачкой.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Подгибают наружный срез обтачки на изнаночную сторону, заметывают, ширина шва 7 мм.</w:t>
            </w:r>
          </w:p>
          <w:p w:rsidR="00FE170F" w:rsidRDefault="0016628F">
            <w:pPr>
              <w:pStyle w:val="TableParagraph"/>
              <w:tabs>
                <w:tab w:val="left" w:pos="2565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Накладывают обтачку на </w:t>
            </w:r>
            <w:r>
              <w:rPr>
                <w:spacing w:val="-2"/>
                <w:sz w:val="24"/>
              </w:rPr>
              <w:t>основную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деталь, </w:t>
            </w:r>
            <w:r>
              <w:rPr>
                <w:sz w:val="24"/>
              </w:rPr>
              <w:t>приметывают, обтачивают</w:t>
            </w:r>
          </w:p>
        </w:tc>
      </w:tr>
      <w:tr w:rsidR="00FE170F">
        <w:trPr>
          <w:trHeight w:val="1931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741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образце </w:t>
            </w:r>
            <w:r>
              <w:rPr>
                <w:spacing w:val="-2"/>
                <w:sz w:val="24"/>
              </w:rPr>
              <w:t>круглого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выреза горловины </w:t>
            </w:r>
            <w:r>
              <w:rPr>
                <w:sz w:val="24"/>
              </w:rPr>
              <w:t>подкройной обтачкой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на образце круглого выреза горловины подкройной обтачкой.</w:t>
            </w:r>
          </w:p>
          <w:p w:rsidR="00FE170F" w:rsidRDefault="0016628F">
            <w:pPr>
              <w:pStyle w:val="TableParagraph"/>
              <w:tabs>
                <w:tab w:val="left" w:pos="2033"/>
              </w:tabs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надсечек,</w:t>
            </w:r>
          </w:p>
          <w:p w:rsidR="00FE170F" w:rsidRDefault="0016628F">
            <w:pPr>
              <w:pStyle w:val="TableParagraph"/>
              <w:tabs>
                <w:tab w:val="left" w:pos="2601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выметывание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pacing w:val="-2"/>
                <w:sz w:val="24"/>
              </w:rPr>
              <w:t>притачивания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образце круглый вырез горловины подкройной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обтачкой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2581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надсечки, </w:t>
            </w:r>
            <w:r>
              <w:rPr>
                <w:sz w:val="24"/>
              </w:rPr>
              <w:t>выметывают шов притачивания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образце круглый вырез горловины подкройной обтачкой.</w:t>
            </w:r>
          </w:p>
          <w:p w:rsidR="00FE170F" w:rsidRDefault="0016628F">
            <w:pPr>
              <w:pStyle w:val="TableParagraph"/>
              <w:tabs>
                <w:tab w:val="left" w:pos="2299"/>
              </w:tabs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надсечки,</w:t>
            </w:r>
          </w:p>
          <w:p w:rsidR="00FE170F" w:rsidRDefault="0016628F">
            <w:pPr>
              <w:pStyle w:val="TableParagraph"/>
              <w:tabs>
                <w:tab w:val="left" w:pos="2877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выметывают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шов </w:t>
            </w:r>
            <w:r>
              <w:rPr>
                <w:spacing w:val="-2"/>
                <w:sz w:val="24"/>
              </w:rPr>
              <w:t>притачивания</w:t>
            </w:r>
          </w:p>
        </w:tc>
      </w:tr>
      <w:tr w:rsidR="00FE170F">
        <w:trPr>
          <w:trHeight w:val="2206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741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образце </w:t>
            </w:r>
            <w:r>
              <w:rPr>
                <w:spacing w:val="-2"/>
                <w:sz w:val="24"/>
              </w:rPr>
              <w:t>круглого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выреза горловины </w:t>
            </w:r>
            <w:r>
              <w:rPr>
                <w:sz w:val="24"/>
              </w:rPr>
              <w:t>подкройной обтачкой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на образце </w:t>
            </w:r>
            <w:r>
              <w:rPr>
                <w:sz w:val="24"/>
              </w:rPr>
              <w:t>круглого выреза горловины подкройной обтачкой.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Наметывание обтачки на деталь сорочки.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Настрачивание, ширина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шва 1-2 м от края подгиба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образце круглый вырез горловины подкройной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обтачкой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Наметывают обтачку на деталь </w:t>
            </w:r>
            <w:r>
              <w:rPr>
                <w:spacing w:val="-2"/>
                <w:sz w:val="24"/>
              </w:rPr>
              <w:t>сорочки.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Настрачивают,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ширина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 от края подгиба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образце круглый вырез горловины подкройной обтачкой.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Наметывают обтачку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деталь сорочки.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Настрачивают, ширина шва 1- 2 м от края подгиба</w:t>
            </w:r>
          </w:p>
        </w:tc>
      </w:tr>
      <w:tr w:rsidR="00FE170F">
        <w:trPr>
          <w:trHeight w:val="1929"/>
        </w:trPr>
        <w:tc>
          <w:tcPr>
            <w:tcW w:w="56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741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образце </w:t>
            </w:r>
            <w:r>
              <w:rPr>
                <w:spacing w:val="-2"/>
                <w:sz w:val="24"/>
              </w:rPr>
              <w:t>фигурного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выреза горловины </w:t>
            </w:r>
            <w:r>
              <w:rPr>
                <w:sz w:val="24"/>
              </w:rPr>
              <w:t>подкройной обтачкой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tabs>
                <w:tab w:val="left" w:pos="1898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со способами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горловины </w:t>
            </w:r>
            <w:r>
              <w:rPr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применением отделки: кружева, сутажа, отделочных строчек.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</w:t>
            </w:r>
            <w:r>
              <w:rPr>
                <w:spacing w:val="65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предметно-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образце фигурный вырез горловины подкройн</w:t>
            </w:r>
            <w:r>
              <w:rPr>
                <w:sz w:val="24"/>
              </w:rPr>
              <w:t>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обтачкой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tabs>
                <w:tab w:val="left" w:pos="2186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со способами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горловины </w:t>
            </w:r>
            <w:r>
              <w:rPr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применением отделки: кружева, сутажа, отделочных строчек.</w:t>
            </w:r>
          </w:p>
          <w:p w:rsidR="00FE170F" w:rsidRDefault="0016628F">
            <w:pPr>
              <w:pStyle w:val="TableParagraph"/>
              <w:spacing w:line="255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65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</w:t>
            </w:r>
            <w:r>
              <w:rPr>
                <w:spacing w:val="65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предметно-</w:t>
            </w:r>
          </w:p>
        </w:tc>
      </w:tr>
    </w:tbl>
    <w:p w:rsidR="00FE170F" w:rsidRDefault="00FE170F">
      <w:pPr>
        <w:pStyle w:val="TableParagraph"/>
        <w:spacing w:line="255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552"/>
        <w:gridCol w:w="711"/>
        <w:gridCol w:w="3116"/>
        <w:gridCol w:w="3686"/>
        <w:gridCol w:w="3404"/>
      </w:tblGrid>
      <w:tr w:rsidR="00FE170F">
        <w:trPr>
          <w:trHeight w:val="1103"/>
        </w:trPr>
        <w:tc>
          <w:tcPr>
            <w:tcW w:w="5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tabs>
                <w:tab w:val="left" w:pos="1560"/>
                <w:tab w:val="left" w:pos="1968"/>
              </w:tabs>
              <w:spacing w:before="1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технологической картой. </w:t>
            </w:r>
            <w:r>
              <w:rPr>
                <w:spacing w:val="-2"/>
                <w:sz w:val="24"/>
              </w:rPr>
              <w:t>Технологические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обработке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выреза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368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tabs>
                <w:tab w:val="left" w:pos="1564"/>
                <w:tab w:val="left" w:pos="1703"/>
                <w:tab w:val="left" w:pos="2255"/>
              </w:tabs>
              <w:spacing w:before="1"/>
              <w:ind w:right="95"/>
              <w:rPr>
                <w:sz w:val="24"/>
              </w:rPr>
            </w:pPr>
            <w:r>
              <w:rPr>
                <w:sz w:val="24"/>
              </w:rPr>
              <w:t xml:space="preserve">технологической картой. </w:t>
            </w: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обработке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выреза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обтачкой</w:t>
            </w:r>
          </w:p>
        </w:tc>
      </w:tr>
      <w:tr w:rsidR="00FE170F">
        <w:trPr>
          <w:trHeight w:val="3036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741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образце </w:t>
            </w:r>
            <w:r>
              <w:rPr>
                <w:spacing w:val="-2"/>
                <w:sz w:val="24"/>
              </w:rPr>
              <w:t>фигурного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выреза горловины </w:t>
            </w:r>
            <w:r>
              <w:rPr>
                <w:sz w:val="24"/>
              </w:rPr>
              <w:t>подкройной обтачкой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tabs>
                <w:tab w:val="left" w:pos="2304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на образце </w:t>
            </w:r>
            <w:r>
              <w:rPr>
                <w:spacing w:val="-2"/>
                <w:sz w:val="24"/>
              </w:rPr>
              <w:t>фигурного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выреза </w:t>
            </w:r>
            <w:r>
              <w:rPr>
                <w:sz w:val="24"/>
              </w:rPr>
              <w:t xml:space="preserve">горловины подкройной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tabs>
                <w:tab w:val="left" w:pos="1637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Подгиб наружного среза обтачки на изнаночную </w:t>
            </w:r>
            <w:r>
              <w:rPr>
                <w:spacing w:val="-2"/>
                <w:sz w:val="24"/>
              </w:rPr>
              <w:t>сторону,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заметывание, </w:t>
            </w:r>
            <w:r>
              <w:rPr>
                <w:sz w:val="24"/>
              </w:rPr>
              <w:t>ширина шва 7 мм.</w:t>
            </w:r>
          </w:p>
          <w:p w:rsidR="00FE170F" w:rsidRDefault="0016628F">
            <w:pPr>
              <w:pStyle w:val="TableParagraph"/>
              <w:tabs>
                <w:tab w:val="left" w:pos="2277"/>
              </w:tabs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Наложение обтачки на </w:t>
            </w:r>
            <w:r>
              <w:rPr>
                <w:spacing w:val="-2"/>
                <w:sz w:val="24"/>
              </w:rPr>
              <w:t>основную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деталь, </w:t>
            </w:r>
            <w:r>
              <w:rPr>
                <w:sz w:val="24"/>
              </w:rPr>
              <w:t>приметывание,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обтачивание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образце фигурный вырез горловины подкройной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обтачкой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Подгибают наружный срез обтачки на изнаночную сторону, заметывают, ширина шва 7 мм.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Накладывают обтачку на основную деталь, приметывают, </w:t>
            </w:r>
            <w:r>
              <w:rPr>
                <w:spacing w:val="-2"/>
                <w:sz w:val="24"/>
              </w:rPr>
              <w:t>обтачивают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образце фигурный вырез горловины подкройной обтачкой.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Подгибают наружный </w:t>
            </w:r>
            <w:r>
              <w:rPr>
                <w:sz w:val="24"/>
              </w:rPr>
              <w:t>срез обтачки на изнаночную сторону, заметывают, ширина шва 7 мм.</w:t>
            </w:r>
          </w:p>
          <w:p w:rsidR="00FE170F" w:rsidRDefault="0016628F">
            <w:pPr>
              <w:pStyle w:val="TableParagraph"/>
              <w:tabs>
                <w:tab w:val="left" w:pos="2565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Накладывают обтачку на </w:t>
            </w:r>
            <w:r>
              <w:rPr>
                <w:spacing w:val="-2"/>
                <w:sz w:val="24"/>
              </w:rPr>
              <w:t>основную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деталь, </w:t>
            </w:r>
            <w:r>
              <w:rPr>
                <w:sz w:val="24"/>
              </w:rPr>
              <w:t>приметывают, обтачивают</w:t>
            </w:r>
          </w:p>
        </w:tc>
      </w:tr>
      <w:tr w:rsidR="00FE170F">
        <w:trPr>
          <w:trHeight w:val="1931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741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образце </w:t>
            </w:r>
            <w:r>
              <w:rPr>
                <w:spacing w:val="-2"/>
                <w:sz w:val="24"/>
              </w:rPr>
              <w:t>фигурного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выреза горловины </w:t>
            </w:r>
            <w:r>
              <w:rPr>
                <w:sz w:val="24"/>
              </w:rPr>
              <w:t>подкройной обтачкой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tabs>
                <w:tab w:val="left" w:pos="2304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на образце </w:t>
            </w:r>
            <w:r>
              <w:rPr>
                <w:spacing w:val="-2"/>
                <w:sz w:val="24"/>
              </w:rPr>
              <w:t>фигурного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выреза </w:t>
            </w:r>
            <w:r>
              <w:rPr>
                <w:sz w:val="24"/>
              </w:rPr>
              <w:t xml:space="preserve">горловины подкройной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tabs>
                <w:tab w:val="left" w:pos="2033"/>
              </w:tabs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надсечек,</w:t>
            </w:r>
          </w:p>
          <w:p w:rsidR="00FE170F" w:rsidRDefault="0016628F">
            <w:pPr>
              <w:pStyle w:val="TableParagraph"/>
              <w:tabs>
                <w:tab w:val="left" w:pos="2601"/>
              </w:tabs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выметывание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pacing w:val="-2"/>
                <w:sz w:val="24"/>
              </w:rPr>
              <w:t>притачивания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образце фигурный вырез горловины подкройной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обтачкой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2581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надсечки, </w:t>
            </w:r>
            <w:r>
              <w:rPr>
                <w:sz w:val="24"/>
              </w:rPr>
              <w:t>выметывают шов притачивания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на образце фигурный вырез </w:t>
            </w:r>
            <w:r>
              <w:rPr>
                <w:sz w:val="24"/>
              </w:rPr>
              <w:t>горловины подкройной обтачкой.</w:t>
            </w:r>
          </w:p>
          <w:p w:rsidR="00FE170F" w:rsidRDefault="0016628F">
            <w:pPr>
              <w:pStyle w:val="TableParagraph"/>
              <w:tabs>
                <w:tab w:val="left" w:pos="2299"/>
              </w:tabs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надсечки,</w:t>
            </w:r>
          </w:p>
          <w:p w:rsidR="00FE170F" w:rsidRDefault="0016628F">
            <w:pPr>
              <w:pStyle w:val="TableParagraph"/>
              <w:tabs>
                <w:tab w:val="left" w:pos="2877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выметывают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шов </w:t>
            </w:r>
            <w:r>
              <w:rPr>
                <w:spacing w:val="-2"/>
                <w:sz w:val="24"/>
              </w:rPr>
              <w:t>притачивания</w:t>
            </w:r>
          </w:p>
        </w:tc>
      </w:tr>
      <w:tr w:rsidR="00FE170F">
        <w:trPr>
          <w:trHeight w:val="2206"/>
        </w:trPr>
        <w:tc>
          <w:tcPr>
            <w:tcW w:w="56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741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образце </w:t>
            </w:r>
            <w:r>
              <w:rPr>
                <w:spacing w:val="-2"/>
                <w:sz w:val="24"/>
              </w:rPr>
              <w:t>фигурного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выреза горловины </w:t>
            </w:r>
            <w:r>
              <w:rPr>
                <w:sz w:val="24"/>
              </w:rPr>
              <w:t xml:space="preserve">подкройной обтачкой.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tabs>
                <w:tab w:val="left" w:pos="2304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на образце </w:t>
            </w:r>
            <w:r>
              <w:rPr>
                <w:spacing w:val="-2"/>
                <w:sz w:val="24"/>
              </w:rPr>
              <w:t>фигурного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выреза </w:t>
            </w:r>
            <w:r>
              <w:rPr>
                <w:sz w:val="24"/>
              </w:rPr>
              <w:t xml:space="preserve">горловины подкройной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Наметывание обтачки на </w:t>
            </w:r>
            <w:r>
              <w:rPr>
                <w:sz w:val="24"/>
              </w:rPr>
              <w:t>деталь сорочки.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Настрачивание, ширина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шва 1-2 м от края подгиба.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образце фигурный вырез горловины подкройной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обтачкой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Наметывают обтачку на деталь </w:t>
            </w:r>
            <w:r>
              <w:rPr>
                <w:spacing w:val="-2"/>
                <w:sz w:val="24"/>
              </w:rPr>
              <w:t>сорочки.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Настрачивают,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ширина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 от края подгиба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</w:t>
            </w:r>
            <w:r>
              <w:rPr>
                <w:sz w:val="24"/>
              </w:rPr>
              <w:t>разце фигурный вырез горловины подкройной обтачкой.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Наметывают обтачку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деталь сорочки.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Настрачивают, ширина шва 1- 2 м от края подгиба</w:t>
            </w:r>
          </w:p>
        </w:tc>
      </w:tr>
      <w:tr w:rsidR="00FE170F">
        <w:trPr>
          <w:trHeight w:val="549"/>
        </w:trPr>
        <w:tc>
          <w:tcPr>
            <w:tcW w:w="56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696"/>
              </w:tabs>
              <w:spacing w:line="274" w:lineRule="exact"/>
              <w:ind w:right="95"/>
              <w:rPr>
                <w:sz w:val="24"/>
              </w:rPr>
            </w:pPr>
            <w:r>
              <w:rPr>
                <w:sz w:val="24"/>
              </w:rPr>
              <w:t>Мерки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построения </w:t>
            </w:r>
            <w:r>
              <w:rPr>
                <w:spacing w:val="-2"/>
                <w:sz w:val="24"/>
              </w:rPr>
              <w:t>чертежа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tabs>
                <w:tab w:val="left" w:pos="1848"/>
              </w:tabs>
              <w:spacing w:line="274" w:lineRule="exac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назначения </w:t>
            </w:r>
            <w:r>
              <w:rPr>
                <w:sz w:val="24"/>
              </w:rPr>
              <w:t>мерок,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обозначение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Повторяют назначение мерок, </w:t>
            </w:r>
            <w:r>
              <w:rPr>
                <w:sz w:val="24"/>
              </w:rPr>
              <w:t>их обозначение на чертеже.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мерок, их обозначение на чертеже.</w:t>
            </w:r>
          </w:p>
        </w:tc>
      </w:tr>
    </w:tbl>
    <w:p w:rsidR="00FE170F" w:rsidRDefault="00FE170F">
      <w:pPr>
        <w:pStyle w:val="TableParagraph"/>
        <w:spacing w:line="27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552"/>
        <w:gridCol w:w="711"/>
        <w:gridCol w:w="3116"/>
        <w:gridCol w:w="3686"/>
        <w:gridCol w:w="3404"/>
      </w:tblGrid>
      <w:tr w:rsidR="00FE170F">
        <w:trPr>
          <w:trHeight w:val="2207"/>
        </w:trPr>
        <w:tc>
          <w:tcPr>
            <w:tcW w:w="5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71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чертеже.</w:t>
            </w:r>
          </w:p>
          <w:p w:rsidR="00FE170F" w:rsidRDefault="0016628F">
            <w:pPr>
              <w:pStyle w:val="TableParagraph"/>
              <w:tabs>
                <w:tab w:val="left" w:pos="1617"/>
                <w:tab w:val="left" w:pos="2289"/>
                <w:tab w:val="left" w:pos="2378"/>
                <w:tab w:val="left" w:pos="2772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 ориентировочных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точек, условных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 xml:space="preserve">манекене, фигуре человека. </w:t>
            </w: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</w:p>
          <w:p w:rsidR="00FE170F" w:rsidRDefault="0016628F">
            <w:pPr>
              <w:pStyle w:val="TableParagraph"/>
              <w:tabs>
                <w:tab w:val="left" w:pos="2201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размера изделия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ориентировочные точки, условные линии на манекене, фигуре человека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ориентировочные точки, условные линии на манекене, фигуре человека</w:t>
            </w:r>
          </w:p>
        </w:tc>
      </w:tr>
      <w:tr w:rsidR="00FE170F">
        <w:trPr>
          <w:trHeight w:val="827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696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Мерки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построения </w:t>
            </w:r>
            <w:r>
              <w:rPr>
                <w:spacing w:val="-2"/>
                <w:sz w:val="24"/>
              </w:rPr>
              <w:t>чертежа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 сорочки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мерок.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мерок в</w:t>
            </w:r>
            <w:r>
              <w:rPr>
                <w:spacing w:val="-2"/>
                <w:sz w:val="24"/>
              </w:rPr>
              <w:t xml:space="preserve"> таблицу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1329"/>
                <w:tab w:val="left" w:pos="2214"/>
                <w:tab w:val="left" w:pos="2584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Снимают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мерки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таблицу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ind w:right="281"/>
              <w:rPr>
                <w:sz w:val="24"/>
              </w:rPr>
            </w:pPr>
            <w:r>
              <w:rPr>
                <w:sz w:val="24"/>
              </w:rPr>
              <w:t>Снимают мерки.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Записывают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таблицу</w:t>
            </w:r>
          </w:p>
        </w:tc>
      </w:tr>
      <w:tr w:rsidR="00FE170F">
        <w:trPr>
          <w:trHeight w:val="1103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Построение чертежа ночной сорочки в М </w:t>
            </w:r>
            <w:r>
              <w:rPr>
                <w:spacing w:val="-4"/>
                <w:sz w:val="24"/>
              </w:rPr>
              <w:t>1:4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tabs>
                <w:tab w:val="left" w:pos="2071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Линейка закройщика. </w:t>
            </w: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названий </w:t>
            </w:r>
            <w:r>
              <w:rPr>
                <w:sz w:val="24"/>
              </w:rPr>
              <w:t>линий,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отрезков,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чертежах.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1609"/>
                <w:tab w:val="left" w:pos="2884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линии, </w:t>
            </w:r>
            <w:r>
              <w:rPr>
                <w:sz w:val="24"/>
              </w:rPr>
              <w:t xml:space="preserve">отрезки, углы на </w:t>
            </w:r>
            <w:r>
              <w:rPr>
                <w:sz w:val="24"/>
              </w:rPr>
              <w:t>чертежах.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tabs>
                <w:tab w:val="left" w:pos="1468"/>
                <w:tab w:val="left" w:pos="2601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линии, </w:t>
            </w:r>
            <w:r>
              <w:rPr>
                <w:sz w:val="24"/>
              </w:rPr>
              <w:t>отрезки, углы на чертежах.</w:t>
            </w:r>
          </w:p>
          <w:p w:rsidR="00FE170F" w:rsidRDefault="0016628F">
            <w:pPr>
              <w:pStyle w:val="TableParagraph"/>
              <w:tabs>
                <w:tab w:val="left" w:pos="1324"/>
                <w:tab w:val="left" w:pos="2548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чертеж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ночной </w:t>
            </w:r>
            <w:r>
              <w:rPr>
                <w:sz w:val="24"/>
              </w:rPr>
              <w:t>сорочки в М 1:4.</w:t>
            </w:r>
          </w:p>
        </w:tc>
      </w:tr>
      <w:tr w:rsidR="00FE170F">
        <w:trPr>
          <w:trHeight w:val="1103"/>
        </w:trPr>
        <w:tc>
          <w:tcPr>
            <w:tcW w:w="56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Построение чертежа ночной сорочки в М </w:t>
            </w:r>
            <w:r>
              <w:rPr>
                <w:spacing w:val="-4"/>
                <w:sz w:val="24"/>
              </w:rPr>
              <w:t>1:4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Построение сетки чертежа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М 1:4.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рукава, линий бока и низа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Строят сетку чертежа ночной сорочки в М 1:4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рукав, линии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низа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сетку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ночной сорочки в М 1:4.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рукав,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низа</w:t>
            </w:r>
          </w:p>
        </w:tc>
      </w:tr>
      <w:tr w:rsidR="00FE170F">
        <w:trPr>
          <w:trHeight w:val="1655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Построение чертежа ночной сорочки в М </w:t>
            </w:r>
            <w:r>
              <w:rPr>
                <w:spacing w:val="-4"/>
                <w:sz w:val="24"/>
              </w:rPr>
              <w:t>1:4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Построение чертежа в М </w:t>
            </w:r>
            <w:r>
              <w:rPr>
                <w:spacing w:val="-4"/>
                <w:sz w:val="24"/>
              </w:rPr>
              <w:t>1:4.</w:t>
            </w:r>
          </w:p>
          <w:p w:rsidR="00FE170F" w:rsidRDefault="0016628F">
            <w:pPr>
              <w:pStyle w:val="TableParagraph"/>
              <w:tabs>
                <w:tab w:val="left" w:pos="2373"/>
              </w:tabs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линии </w:t>
            </w:r>
            <w:r>
              <w:rPr>
                <w:sz w:val="24"/>
              </w:rPr>
              <w:t xml:space="preserve">горловины спинки и переда Запись инструкционной </w:t>
            </w:r>
            <w:r>
              <w:rPr>
                <w:spacing w:val="-4"/>
                <w:sz w:val="24"/>
              </w:rPr>
              <w:t>карты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Строят чертеж ночной сорочки в М 1:4 с помощью учителя.</w:t>
            </w:r>
          </w:p>
          <w:p w:rsidR="00FE170F" w:rsidRDefault="0016628F">
            <w:pPr>
              <w:pStyle w:val="TableParagraph"/>
              <w:spacing w:before="1"/>
              <w:ind w:right="94"/>
              <w:rPr>
                <w:sz w:val="24"/>
              </w:rPr>
            </w:pPr>
            <w:r>
              <w:rPr>
                <w:sz w:val="24"/>
              </w:rPr>
              <w:t>Строят линии горловины спинки и переда.</w:t>
            </w:r>
          </w:p>
          <w:p w:rsidR="00FE170F" w:rsidRDefault="0016628F">
            <w:pPr>
              <w:pStyle w:val="TableParagraph"/>
              <w:tabs>
                <w:tab w:val="left" w:pos="1818"/>
              </w:tabs>
              <w:spacing w:line="270" w:lineRule="atLeas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инструкционную </w:t>
            </w:r>
            <w:r>
              <w:rPr>
                <w:spacing w:val="-4"/>
                <w:sz w:val="24"/>
              </w:rPr>
              <w:t>карту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tabs>
                <w:tab w:val="left" w:pos="1324"/>
                <w:tab w:val="left" w:pos="2548"/>
              </w:tabs>
              <w:spacing w:before="1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чертеж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ночной </w:t>
            </w:r>
            <w:r>
              <w:rPr>
                <w:sz w:val="24"/>
              </w:rPr>
              <w:t>сорочки в М 1:4.</w:t>
            </w:r>
          </w:p>
          <w:p w:rsidR="00FE170F" w:rsidRDefault="0016628F">
            <w:pPr>
              <w:pStyle w:val="TableParagraph"/>
              <w:tabs>
                <w:tab w:val="left" w:pos="1190"/>
                <w:tab w:val="left" w:pos="2186"/>
              </w:tabs>
              <w:spacing w:before="1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горлов</w:t>
            </w:r>
            <w:r>
              <w:rPr>
                <w:spacing w:val="-2"/>
                <w:sz w:val="24"/>
              </w:rPr>
              <w:t xml:space="preserve">ины </w:t>
            </w:r>
            <w:r>
              <w:rPr>
                <w:sz w:val="24"/>
              </w:rPr>
              <w:t>спинки и переда.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инструкционную </w:t>
            </w:r>
            <w:r>
              <w:rPr>
                <w:spacing w:val="-4"/>
                <w:sz w:val="24"/>
              </w:rPr>
              <w:t>карту</w:t>
            </w:r>
          </w:p>
        </w:tc>
      </w:tr>
      <w:tr w:rsidR="00FE170F">
        <w:trPr>
          <w:trHeight w:val="1380"/>
        </w:trPr>
        <w:tc>
          <w:tcPr>
            <w:tcW w:w="560" w:type="dxa"/>
          </w:tcPr>
          <w:p w:rsidR="00FE170F" w:rsidRDefault="0016628F">
            <w:pPr>
              <w:pStyle w:val="TableParagraph"/>
              <w:ind w:lef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696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 выкройки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</w:t>
            </w:r>
          </w:p>
          <w:p w:rsidR="00FE170F" w:rsidRDefault="0016628F">
            <w:pPr>
              <w:pStyle w:val="TableParagraph"/>
              <w:tabs>
                <w:tab w:val="left" w:pos="232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сорочки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FE170F" w:rsidRDefault="0016628F">
            <w:pPr>
              <w:pStyle w:val="TableParagraph"/>
              <w:spacing w:line="270" w:lineRule="atLeast"/>
              <w:ind w:right="234"/>
              <w:rPr>
                <w:sz w:val="24"/>
              </w:rPr>
            </w:pPr>
            <w:r>
              <w:rPr>
                <w:spacing w:val="-2"/>
                <w:sz w:val="24"/>
              </w:rPr>
              <w:t>натуральную величину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tabs>
                <w:tab w:val="left" w:pos="2071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названий </w:t>
            </w:r>
            <w:r>
              <w:rPr>
                <w:sz w:val="24"/>
              </w:rPr>
              <w:t>контурных линий и срезов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название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контурных линий и срезов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tabs>
                <w:tab w:val="left" w:pos="2383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название </w:t>
            </w:r>
            <w:r>
              <w:rPr>
                <w:sz w:val="24"/>
              </w:rPr>
              <w:t>контурных линий и срезов</w:t>
            </w:r>
          </w:p>
        </w:tc>
      </w:tr>
      <w:tr w:rsidR="00FE170F">
        <w:trPr>
          <w:trHeight w:val="550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696"/>
              </w:tabs>
              <w:spacing w:line="276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 выкройки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tabs>
                <w:tab w:val="left" w:pos="1457"/>
                <w:tab w:val="left" w:pos="2001"/>
                <w:tab w:val="left" w:pos="2894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выкройки 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1331"/>
                <w:tab w:val="left" w:pos="2831"/>
              </w:tabs>
              <w:spacing w:line="276" w:lineRule="exac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ночной </w:t>
            </w:r>
            <w:r>
              <w:rPr>
                <w:sz w:val="24"/>
              </w:rPr>
              <w:t>сорочки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натуральную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величину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tabs>
                <w:tab w:val="left" w:pos="1190"/>
                <w:tab w:val="left" w:pos="1389"/>
                <w:tab w:val="left" w:pos="1951"/>
                <w:tab w:val="left" w:pos="2548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 сорочки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натуральную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552"/>
        <w:gridCol w:w="711"/>
        <w:gridCol w:w="3116"/>
        <w:gridCol w:w="3686"/>
        <w:gridCol w:w="3404"/>
      </w:tblGrid>
      <w:tr w:rsidR="00FE170F">
        <w:trPr>
          <w:trHeight w:val="827"/>
        </w:trPr>
        <w:tc>
          <w:tcPr>
            <w:tcW w:w="5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2329"/>
              </w:tabs>
              <w:spacing w:before="1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сорочки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FE170F" w:rsidRDefault="0016628F">
            <w:pPr>
              <w:pStyle w:val="TableParagraph"/>
              <w:spacing w:line="276" w:lineRule="exact"/>
              <w:ind w:right="234"/>
              <w:rPr>
                <w:sz w:val="24"/>
              </w:rPr>
            </w:pPr>
            <w:r>
              <w:rPr>
                <w:spacing w:val="-2"/>
                <w:sz w:val="24"/>
              </w:rPr>
              <w:t>натуральную величину</w:t>
            </w:r>
          </w:p>
        </w:tc>
        <w:tc>
          <w:tcPr>
            <w:tcW w:w="71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натуральную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величину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величину</w:t>
            </w:r>
          </w:p>
        </w:tc>
      </w:tr>
      <w:tr w:rsidR="00FE170F">
        <w:trPr>
          <w:trHeight w:val="1380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696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 выкройки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</w:t>
            </w:r>
          </w:p>
          <w:p w:rsidR="00FE170F" w:rsidRDefault="0016628F">
            <w:pPr>
              <w:pStyle w:val="TableParagraph"/>
              <w:tabs>
                <w:tab w:val="left" w:pos="232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сорочки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FE170F" w:rsidRDefault="0016628F">
            <w:pPr>
              <w:pStyle w:val="TableParagraph"/>
              <w:spacing w:line="270" w:lineRule="atLeast"/>
              <w:ind w:right="234"/>
              <w:rPr>
                <w:sz w:val="24"/>
              </w:rPr>
            </w:pPr>
            <w:r>
              <w:rPr>
                <w:spacing w:val="-2"/>
                <w:sz w:val="24"/>
              </w:rPr>
              <w:t>натуральную величину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Изготовление выкройки ночной сорочки в натуральную величину.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Вырезание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выкройки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Строят выкройку ночной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сорочки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натуральную величину с помощью учителя.</w:t>
            </w:r>
          </w:p>
          <w:p w:rsidR="00FE170F" w:rsidRDefault="0016628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выкройку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Строят выкройку ночной сорочки в натуральную </w:t>
            </w:r>
            <w:r>
              <w:rPr>
                <w:spacing w:val="-2"/>
                <w:sz w:val="24"/>
              </w:rPr>
              <w:t>величину.</w:t>
            </w:r>
          </w:p>
          <w:p w:rsidR="00FE170F" w:rsidRDefault="0016628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выкройку</w:t>
            </w:r>
          </w:p>
        </w:tc>
      </w:tr>
      <w:tr w:rsidR="00FE170F">
        <w:trPr>
          <w:trHeight w:val="3311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выкройки к раскрою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tabs>
                <w:tab w:val="left" w:pos="2213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Называние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деталей выкройки.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 основных и контурных линий ночной </w:t>
            </w:r>
            <w:r>
              <w:rPr>
                <w:spacing w:val="-2"/>
                <w:sz w:val="24"/>
              </w:rPr>
              <w:t>сорочки.</w:t>
            </w:r>
          </w:p>
          <w:p w:rsidR="00FE170F" w:rsidRDefault="0016628F">
            <w:pPr>
              <w:pStyle w:val="TableParagraph"/>
              <w:tabs>
                <w:tab w:val="left" w:pos="1939"/>
                <w:tab w:val="left" w:pos="2258"/>
              </w:tabs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выкройки к </w:t>
            </w:r>
            <w:r>
              <w:rPr>
                <w:spacing w:val="-2"/>
                <w:sz w:val="24"/>
              </w:rPr>
              <w:t>раскрою: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написание </w:t>
            </w:r>
            <w:r>
              <w:rPr>
                <w:sz w:val="24"/>
              </w:rPr>
              <w:t xml:space="preserve">названий деталей, срезов, </w:t>
            </w:r>
            <w:r>
              <w:rPr>
                <w:spacing w:val="-2"/>
                <w:sz w:val="24"/>
              </w:rPr>
              <w:t>указание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сгибов, </w:t>
            </w:r>
            <w:r>
              <w:rPr>
                <w:sz w:val="24"/>
              </w:rPr>
              <w:t xml:space="preserve">направление долевой и величины припусков на </w:t>
            </w:r>
            <w:r>
              <w:rPr>
                <w:spacing w:val="-4"/>
                <w:sz w:val="24"/>
              </w:rPr>
              <w:t>швы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Называют детали выкройки. Готовят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раскрою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tabs>
                <w:tab w:val="left" w:pos="1564"/>
                <w:tab w:val="left" w:pos="1718"/>
                <w:tab w:val="left" w:pos="2548"/>
                <w:tab w:val="left" w:pos="3165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 xml:space="preserve">Называют детали выкройки. </w:t>
            </w: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контурные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 сорочки.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Готовят </w:t>
            </w:r>
            <w:r>
              <w:rPr>
                <w:sz w:val="24"/>
              </w:rPr>
              <w:t>выкройку к раскрою: пишут названия деталей, срезов, указывают сгибы, направления долевой и величины припусков на швы</w:t>
            </w:r>
          </w:p>
        </w:tc>
      </w:tr>
      <w:tr w:rsidR="00FE170F">
        <w:trPr>
          <w:trHeight w:val="1378"/>
        </w:trPr>
        <w:tc>
          <w:tcPr>
            <w:tcW w:w="56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439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Раскладка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на ткани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tabs>
                <w:tab w:val="left" w:pos="218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рационального размещение выкройки на ткани.</w:t>
            </w:r>
          </w:p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Раскладка выкройки на </w:t>
            </w:r>
            <w:r>
              <w:rPr>
                <w:spacing w:val="-2"/>
                <w:sz w:val="24"/>
              </w:rPr>
              <w:t>ткани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2341"/>
                <w:tab w:val="left" w:pos="2754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 рационального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размещение </w:t>
            </w:r>
            <w:r>
              <w:rPr>
                <w:sz w:val="24"/>
              </w:rPr>
              <w:t>выкройки на ткани.</w:t>
            </w:r>
          </w:p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Раскладывают выкройку 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ткани с помощью учителя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tabs>
                <w:tab w:val="left" w:pos="2471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рационального размещение выкройки на ткани.</w:t>
            </w:r>
          </w:p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Раскладывают выкройку на </w:t>
            </w:r>
            <w:r>
              <w:rPr>
                <w:spacing w:val="-2"/>
                <w:sz w:val="24"/>
              </w:rPr>
              <w:t>ткани</w:t>
            </w:r>
          </w:p>
        </w:tc>
      </w:tr>
      <w:tr w:rsidR="00FE170F">
        <w:trPr>
          <w:trHeight w:val="827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696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Раскрой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 сорочки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tabs>
                <w:tab w:val="left" w:pos="2174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z w:val="24"/>
              </w:rPr>
              <w:t>Размеры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припусков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швы. </w:t>
            </w: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техники</w:t>
            </w:r>
          </w:p>
          <w:p w:rsidR="00FE170F" w:rsidRDefault="0016628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раскрое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Размеры припусков на швы. 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  <w:p w:rsidR="00FE170F" w:rsidRDefault="0016628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раскрое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tabs>
                <w:tab w:val="left" w:pos="2469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z w:val="24"/>
              </w:rPr>
              <w:t xml:space="preserve">Размеры припусков на швы. </w:t>
            </w: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технику</w:t>
            </w:r>
          </w:p>
          <w:p w:rsidR="00FE170F" w:rsidRDefault="0016628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раскрое</w:t>
            </w:r>
          </w:p>
        </w:tc>
      </w:tr>
      <w:tr w:rsidR="00FE170F">
        <w:trPr>
          <w:trHeight w:val="551"/>
        </w:trPr>
        <w:tc>
          <w:tcPr>
            <w:tcW w:w="56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696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Раскрой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 сорочки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1098"/>
                <w:tab w:val="left" w:pos="2269"/>
                <w:tab w:val="left" w:pos="3469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Кроят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сорочку</w:t>
            </w:r>
          </w:p>
        </w:tc>
      </w:tr>
      <w:tr w:rsidR="00FE170F">
        <w:trPr>
          <w:trHeight w:val="550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172"/>
                <w:tab w:val="left" w:pos="1976"/>
                <w:tab w:val="left" w:pos="2327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кроя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</w:tcPr>
          <w:p w:rsidR="00FE170F" w:rsidRDefault="0016628F">
            <w:pPr>
              <w:pStyle w:val="TableParagraph"/>
              <w:tabs>
                <w:tab w:val="left" w:pos="1536"/>
                <w:tab w:val="left" w:pos="2261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 подготовки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ночной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сорочки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 обработке с помощью учителя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spacing w:line="276" w:lineRule="exact"/>
              <w:ind w:right="95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крой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ночной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сорочки к обработке.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552"/>
        <w:gridCol w:w="711"/>
        <w:gridCol w:w="111"/>
        <w:gridCol w:w="3005"/>
        <w:gridCol w:w="3686"/>
        <w:gridCol w:w="3404"/>
      </w:tblGrid>
      <w:tr w:rsidR="00FE170F">
        <w:trPr>
          <w:trHeight w:val="1103"/>
        </w:trPr>
        <w:tc>
          <w:tcPr>
            <w:tcW w:w="5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before="3" w:line="237" w:lineRule="auto"/>
              <w:ind w:right="9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обработке.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71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6" w:type="dxa"/>
            <w:gridSpan w:val="2"/>
          </w:tcPr>
          <w:p w:rsidR="00FE170F" w:rsidRDefault="0016628F">
            <w:pPr>
              <w:pStyle w:val="TableParagraph"/>
              <w:tabs>
                <w:tab w:val="left" w:pos="2025"/>
              </w:tabs>
              <w:spacing w:before="1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сорочки к обработке. </w:t>
            </w:r>
            <w:r>
              <w:rPr>
                <w:spacing w:val="-2"/>
                <w:sz w:val="24"/>
              </w:rPr>
              <w:t>Обозначение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середины </w:t>
            </w:r>
            <w:r>
              <w:rPr>
                <w:sz w:val="24"/>
              </w:rPr>
              <w:t>переда,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спинки,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основной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обтачках</w:t>
            </w:r>
          </w:p>
        </w:tc>
        <w:tc>
          <w:tcPr>
            <w:tcW w:w="368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Обозначают середину переда, спинки на основной детали и </w:t>
            </w:r>
            <w:r>
              <w:rPr>
                <w:spacing w:val="-2"/>
                <w:sz w:val="24"/>
              </w:rPr>
              <w:t>обтачках</w:t>
            </w:r>
          </w:p>
        </w:tc>
      </w:tr>
      <w:tr w:rsidR="00FE170F">
        <w:trPr>
          <w:trHeight w:val="1104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976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кроя </w:t>
            </w:r>
            <w:r>
              <w:rPr>
                <w:sz w:val="24"/>
              </w:rPr>
              <w:t xml:space="preserve">ночной сорочки 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711" w:type="dxa"/>
          </w:tcPr>
          <w:p w:rsidR="00FE170F" w:rsidRDefault="0016628F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6" w:type="dxa"/>
            <w:gridSpan w:val="2"/>
          </w:tcPr>
          <w:p w:rsidR="00FE170F" w:rsidRDefault="0016628F">
            <w:pPr>
              <w:pStyle w:val="TableParagraph"/>
              <w:tabs>
                <w:tab w:val="left" w:pos="2153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Прокладывание копировальных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строчек, </w:t>
            </w:r>
            <w:r>
              <w:rPr>
                <w:sz w:val="24"/>
              </w:rPr>
              <w:t>контурных линий.</w:t>
            </w:r>
          </w:p>
          <w:p w:rsidR="00FE170F" w:rsidRDefault="0016628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теста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Обозначают середину переда, спинки на основной детали и </w:t>
            </w:r>
            <w:r>
              <w:rPr>
                <w:spacing w:val="-2"/>
                <w:sz w:val="24"/>
              </w:rPr>
              <w:t>обтачках.</w:t>
            </w:r>
          </w:p>
          <w:p w:rsidR="00FE170F" w:rsidRDefault="0016628F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Прокладывают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копировальные строчки, контурные линии.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 w:rsidR="00FE170F">
        <w:trPr>
          <w:trHeight w:val="275"/>
        </w:trPr>
        <w:tc>
          <w:tcPr>
            <w:tcW w:w="14029" w:type="dxa"/>
            <w:gridSpan w:val="7"/>
          </w:tcPr>
          <w:p w:rsidR="00FE170F" w:rsidRDefault="0016628F">
            <w:pPr>
              <w:pStyle w:val="TableParagraph"/>
              <w:spacing w:line="256" w:lineRule="exact"/>
              <w:ind w:left="117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горловины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ночной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сорочки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подкройной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обтачкой-22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FE170F">
        <w:trPr>
          <w:trHeight w:val="2760"/>
        </w:trPr>
        <w:tc>
          <w:tcPr>
            <w:tcW w:w="560" w:type="dxa"/>
          </w:tcPr>
          <w:p w:rsidR="00FE170F" w:rsidRDefault="0016628F">
            <w:pPr>
              <w:pStyle w:val="TableParagraph"/>
              <w:ind w:lef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Неполадки в работе швейной машины, их </w:t>
            </w:r>
            <w:r>
              <w:rPr>
                <w:spacing w:val="-2"/>
                <w:sz w:val="24"/>
              </w:rPr>
              <w:t>устранение</w:t>
            </w:r>
          </w:p>
        </w:tc>
        <w:tc>
          <w:tcPr>
            <w:tcW w:w="822" w:type="dxa"/>
            <w:gridSpan w:val="2"/>
          </w:tcPr>
          <w:p w:rsidR="00FE170F" w:rsidRDefault="0016628F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видами неполадок в швейных </w:t>
            </w:r>
            <w:r>
              <w:rPr>
                <w:spacing w:val="-2"/>
                <w:sz w:val="24"/>
              </w:rPr>
              <w:t>машинках.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со способами устранения неполадок: регулировка строчек.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Демонстрация приемов исправления неполадок в швейных машинках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непола</w:t>
            </w:r>
            <w:r>
              <w:rPr>
                <w:sz w:val="24"/>
              </w:rPr>
              <w:t>док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швейных машинках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видами неполадок в швейных </w:t>
            </w:r>
            <w:r>
              <w:rPr>
                <w:spacing w:val="-2"/>
                <w:sz w:val="24"/>
              </w:rPr>
              <w:t>машинках.</w:t>
            </w:r>
          </w:p>
          <w:p w:rsidR="00FE170F" w:rsidRDefault="0016628F">
            <w:pPr>
              <w:pStyle w:val="TableParagraph"/>
              <w:tabs>
                <w:tab w:val="left" w:pos="2159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со способами </w:t>
            </w:r>
            <w:r>
              <w:rPr>
                <w:spacing w:val="-2"/>
                <w:sz w:val="24"/>
              </w:rPr>
              <w:t>устранения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неполадок: </w:t>
            </w:r>
            <w:r>
              <w:rPr>
                <w:sz w:val="24"/>
              </w:rPr>
              <w:t>регулировка строчек.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приемами исправления неполадок в швейных машинках</w:t>
            </w:r>
          </w:p>
        </w:tc>
      </w:tr>
      <w:tr w:rsidR="00FE170F">
        <w:trPr>
          <w:trHeight w:val="1103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Неполадки в работе швейной машины, их </w:t>
            </w:r>
            <w:r>
              <w:rPr>
                <w:spacing w:val="-2"/>
                <w:sz w:val="24"/>
              </w:rPr>
              <w:t>устранение</w:t>
            </w:r>
          </w:p>
        </w:tc>
        <w:tc>
          <w:tcPr>
            <w:tcW w:w="822" w:type="dxa"/>
            <w:gridSpan w:val="2"/>
          </w:tcPr>
          <w:p w:rsidR="00FE170F" w:rsidRDefault="0016628F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629"/>
                <w:tab w:val="left" w:pos="2097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 xml:space="preserve">Регулирование строчек.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образце </w:t>
            </w:r>
            <w:r>
              <w:rPr>
                <w:sz w:val="24"/>
              </w:rPr>
              <w:t>строчки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длиной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стежка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Выполняют на образце строчки с разной длиной стежка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tabs>
                <w:tab w:val="left" w:pos="1197"/>
                <w:tab w:val="left" w:pos="1576"/>
                <w:tab w:val="left" w:pos="1790"/>
                <w:tab w:val="left" w:pos="2495"/>
                <w:tab w:val="left" w:pos="2548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 xml:space="preserve">Регулируют строчки. </w:t>
            </w: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образце строчки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длиной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стежка</w:t>
            </w:r>
          </w:p>
        </w:tc>
      </w:tr>
      <w:tr w:rsidR="00FE170F">
        <w:trPr>
          <w:trHeight w:val="1655"/>
        </w:trPr>
        <w:tc>
          <w:tcPr>
            <w:tcW w:w="56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696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Составление плана </w:t>
            </w:r>
            <w:r>
              <w:rPr>
                <w:spacing w:val="-2"/>
                <w:sz w:val="24"/>
              </w:rPr>
              <w:t>пошива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 сорочки</w:t>
            </w:r>
          </w:p>
        </w:tc>
        <w:tc>
          <w:tcPr>
            <w:tcW w:w="822" w:type="dxa"/>
            <w:gridSpan w:val="2"/>
          </w:tcPr>
          <w:p w:rsidR="00FE170F" w:rsidRDefault="0016628F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420"/>
                <w:tab w:val="left" w:pos="2306"/>
                <w:tab w:val="left" w:pos="2783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</w:t>
            </w: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плана </w:t>
            </w:r>
            <w:r>
              <w:rPr>
                <w:spacing w:val="-2"/>
                <w:sz w:val="24"/>
              </w:rPr>
              <w:t>пошива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коллективной беседе.</w:t>
            </w:r>
          </w:p>
          <w:p w:rsidR="00FE170F" w:rsidRDefault="0016628F">
            <w:pPr>
              <w:pStyle w:val="TableParagraph"/>
              <w:tabs>
                <w:tab w:val="left" w:pos="1166"/>
                <w:tab w:val="left" w:pos="2114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Запись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пошива </w:t>
            </w:r>
            <w:r>
              <w:rPr>
                <w:sz w:val="24"/>
              </w:rPr>
              <w:t>ночной сорочки с тетради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1823"/>
                <w:tab w:val="left" w:pos="2795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пошива </w:t>
            </w:r>
            <w:r>
              <w:rPr>
                <w:sz w:val="24"/>
              </w:rPr>
              <w:t>сорочки в коллективной беседе. Записывают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пошива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ночной сорочки в тетради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Анализируют </w:t>
            </w:r>
            <w:r>
              <w:rPr>
                <w:sz w:val="24"/>
              </w:rPr>
              <w:t xml:space="preserve">объект труда. Составляют план пошива сорочки в коллективной </w:t>
            </w:r>
            <w:r>
              <w:rPr>
                <w:spacing w:val="-2"/>
                <w:sz w:val="24"/>
              </w:rPr>
              <w:t>беседе.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Записывают план пошива ночной сорочки в тетради</w:t>
            </w:r>
          </w:p>
        </w:tc>
      </w:tr>
      <w:tr w:rsidR="00FE170F">
        <w:trPr>
          <w:trHeight w:val="826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Заготовка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подкройной </w:t>
            </w:r>
            <w:r>
              <w:rPr>
                <w:spacing w:val="-2"/>
                <w:sz w:val="24"/>
              </w:rPr>
              <w:t>обтачки</w:t>
            </w:r>
          </w:p>
        </w:tc>
        <w:tc>
          <w:tcPr>
            <w:tcW w:w="822" w:type="dxa"/>
            <w:gridSpan w:val="2"/>
          </w:tcPr>
          <w:p w:rsidR="00FE170F" w:rsidRDefault="0016628F">
            <w:pPr>
              <w:pStyle w:val="TableParagraph"/>
              <w:spacing w:line="27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662"/>
                <w:tab w:val="left" w:pos="2178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 раскроя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подкройной </w:t>
            </w:r>
            <w:r>
              <w:rPr>
                <w:sz w:val="24"/>
              </w:rPr>
              <w:t>обтачки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обработки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правила раскроя подкройной </w:t>
            </w:r>
            <w:r>
              <w:rPr>
                <w:sz w:val="24"/>
              </w:rPr>
              <w:t>обтачки для обработки горловины.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Повторяют правила раскроя подкройной обтачки для обработки горловины.</w:t>
            </w:r>
          </w:p>
        </w:tc>
      </w:tr>
    </w:tbl>
    <w:p w:rsidR="00FE170F" w:rsidRDefault="00FE170F">
      <w:pPr>
        <w:pStyle w:val="TableParagraph"/>
        <w:spacing w:line="276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552"/>
        <w:gridCol w:w="822"/>
        <w:gridCol w:w="3005"/>
        <w:gridCol w:w="3686"/>
        <w:gridCol w:w="3404"/>
      </w:tblGrid>
      <w:tr w:rsidR="00FE170F">
        <w:trPr>
          <w:trHeight w:val="1655"/>
        </w:trPr>
        <w:tc>
          <w:tcPr>
            <w:tcW w:w="5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горловины.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Заготовка подкройной </w:t>
            </w:r>
            <w:r>
              <w:rPr>
                <w:spacing w:val="-2"/>
                <w:sz w:val="24"/>
              </w:rPr>
              <w:t>обтачки.</w:t>
            </w:r>
          </w:p>
          <w:p w:rsidR="00FE170F" w:rsidRDefault="0016628F">
            <w:pPr>
              <w:pStyle w:val="TableParagraph"/>
              <w:tabs>
                <w:tab w:val="left" w:pos="2015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Изготовление выкройки </w:t>
            </w:r>
            <w:r>
              <w:rPr>
                <w:spacing w:val="-2"/>
                <w:sz w:val="24"/>
              </w:rPr>
              <w:t>подкройной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обтачки, </w:t>
            </w:r>
            <w:r>
              <w:rPr>
                <w:sz w:val="24"/>
              </w:rPr>
              <w:t>подготовка к раскрою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2579"/>
              </w:tabs>
              <w:spacing w:before="1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Изготавливают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выкройку </w:t>
            </w:r>
            <w:r>
              <w:rPr>
                <w:sz w:val="24"/>
              </w:rPr>
              <w:t xml:space="preserve">подкройной обтачки, готовят 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Изготавливают выкройку подкройной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обтачки,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готовят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</w:tr>
      <w:tr w:rsidR="00FE170F">
        <w:trPr>
          <w:trHeight w:val="1103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Заготовка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подкройной </w:t>
            </w:r>
            <w:r>
              <w:rPr>
                <w:spacing w:val="-2"/>
                <w:sz w:val="24"/>
              </w:rPr>
              <w:t>обтачки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662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Заготовка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подкройной обтачки.</w:t>
            </w:r>
          </w:p>
          <w:p w:rsidR="00FE170F" w:rsidRDefault="0016628F">
            <w:pPr>
              <w:pStyle w:val="TableParagraph"/>
              <w:tabs>
                <w:tab w:val="left" w:pos="1890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Раскладывание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на ткани, обмеловка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1965"/>
                <w:tab w:val="left" w:pos="3342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Раскладывают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 xml:space="preserve">ткани, производят </w:t>
            </w:r>
            <w:r>
              <w:rPr>
                <w:sz w:val="24"/>
              </w:rPr>
              <w:t>обмеловку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tabs>
                <w:tab w:val="left" w:pos="1823"/>
                <w:tab w:val="left" w:pos="3059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Раскладывают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ткани, производят обмеловку</w:t>
            </w:r>
          </w:p>
        </w:tc>
      </w:tr>
      <w:tr w:rsidR="00FE170F">
        <w:trPr>
          <w:trHeight w:val="1103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Заготовка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подкройной </w:t>
            </w:r>
            <w:r>
              <w:rPr>
                <w:spacing w:val="-2"/>
                <w:sz w:val="24"/>
              </w:rPr>
              <w:t>обтачки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94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раскроя </w:t>
            </w:r>
            <w:r>
              <w:rPr>
                <w:sz w:val="24"/>
              </w:rPr>
              <w:t>подкройной обтачки Выкраивание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подкройной </w:t>
            </w:r>
            <w:r>
              <w:rPr>
                <w:spacing w:val="-2"/>
                <w:sz w:val="24"/>
              </w:rPr>
              <w:t>обтачки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2293"/>
              </w:tabs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Раскраивают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подкройную </w:t>
            </w:r>
            <w:r>
              <w:rPr>
                <w:sz w:val="24"/>
              </w:rPr>
              <w:t>обтачку с помощью учителя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подкройную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обтачку.</w:t>
            </w:r>
          </w:p>
        </w:tc>
      </w:tr>
      <w:tr w:rsidR="00FE170F">
        <w:trPr>
          <w:trHeight w:val="2207"/>
        </w:trPr>
        <w:tc>
          <w:tcPr>
            <w:tcW w:w="56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горловины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подкройной обтачкой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960"/>
              </w:tabs>
              <w:spacing w:line="275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способов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обработки горловины подкройной обтачкой.</w:t>
            </w:r>
          </w:p>
          <w:p w:rsidR="00FE170F" w:rsidRDefault="0016628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063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горловины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подкройной обтачкой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Повторяют способы обработки горловины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подкройной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обтачкой. Обрабатывают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горловину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ночной сорочки подкройной обтачкой с помощью учителя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tabs>
                <w:tab w:val="left" w:pos="2431"/>
              </w:tabs>
              <w:spacing w:line="275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</w:p>
          <w:p w:rsidR="00FE170F" w:rsidRDefault="0016628F">
            <w:pPr>
              <w:pStyle w:val="TableParagraph"/>
              <w:tabs>
                <w:tab w:val="left" w:pos="2186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горловины </w:t>
            </w:r>
            <w:r>
              <w:rPr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горловину ночной сорочки подкройной </w:t>
            </w:r>
            <w:r>
              <w:rPr>
                <w:spacing w:val="-2"/>
                <w:sz w:val="24"/>
              </w:rPr>
              <w:t>обтачкой</w:t>
            </w:r>
          </w:p>
        </w:tc>
      </w:tr>
      <w:tr w:rsidR="00FE170F">
        <w:trPr>
          <w:trHeight w:val="2757"/>
        </w:trPr>
        <w:tc>
          <w:tcPr>
            <w:tcW w:w="560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горловины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подкройной обтачкой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63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горловины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ind w:right="95" w:firstLine="60"/>
              <w:jc w:val="both"/>
              <w:rPr>
                <w:sz w:val="24"/>
              </w:rPr>
            </w:pPr>
            <w:r>
              <w:rPr>
                <w:sz w:val="24"/>
              </w:rPr>
              <w:t>Подгиб наружного среза обтачки на изнаночную сторону, заметывание, ширина шва 7 мм.</w:t>
            </w:r>
          </w:p>
          <w:p w:rsidR="00FE170F" w:rsidRDefault="0016628F">
            <w:pPr>
              <w:pStyle w:val="TableParagraph"/>
              <w:tabs>
                <w:tab w:val="left" w:pos="2166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Наложение обтачки на </w:t>
            </w:r>
            <w:r>
              <w:rPr>
                <w:spacing w:val="-2"/>
                <w:sz w:val="24"/>
              </w:rPr>
              <w:t>основную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деталь, </w:t>
            </w:r>
            <w:r>
              <w:rPr>
                <w:spacing w:val="-2"/>
                <w:sz w:val="24"/>
              </w:rPr>
              <w:t>приметывание,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горловину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ночной сорочки подкройной обтачкой с помощью учителя.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Подгибают наружный срез обтачки на изнаночную сторону, заметывают, ширина шва 7 мм.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Накладывают обтачку на основную деталь, приметывают, </w:t>
            </w:r>
            <w:r>
              <w:rPr>
                <w:spacing w:val="-2"/>
                <w:sz w:val="24"/>
              </w:rPr>
              <w:t>обтачивают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горл</w:t>
            </w:r>
            <w:r>
              <w:rPr>
                <w:sz w:val="24"/>
              </w:rPr>
              <w:t xml:space="preserve">овину ночной сорочки подкройной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Подгибают наружный срез обтачки на изнаночную сторону, заметывают, ширина шва 7 мм.</w:t>
            </w:r>
          </w:p>
          <w:p w:rsidR="00FE170F" w:rsidRDefault="0016628F">
            <w:pPr>
              <w:pStyle w:val="TableParagraph"/>
              <w:tabs>
                <w:tab w:val="left" w:pos="2565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Накладывают обтачку на </w:t>
            </w:r>
            <w:r>
              <w:rPr>
                <w:spacing w:val="-2"/>
                <w:sz w:val="24"/>
              </w:rPr>
              <w:t>основную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деталь, </w:t>
            </w:r>
            <w:r>
              <w:rPr>
                <w:sz w:val="24"/>
              </w:rPr>
              <w:t>приметывают, обтачивают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2552"/>
        <w:gridCol w:w="822"/>
        <w:gridCol w:w="3005"/>
        <w:gridCol w:w="3686"/>
        <w:gridCol w:w="3404"/>
      </w:tblGrid>
      <w:tr w:rsidR="00FE170F">
        <w:trPr>
          <w:trHeight w:val="373"/>
        </w:trPr>
        <w:tc>
          <w:tcPr>
            <w:tcW w:w="5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обтачивание</w:t>
            </w:r>
          </w:p>
        </w:tc>
        <w:tc>
          <w:tcPr>
            <w:tcW w:w="368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70F">
        <w:trPr>
          <w:trHeight w:val="1932"/>
        </w:trPr>
        <w:tc>
          <w:tcPr>
            <w:tcW w:w="560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spacing w:before="1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горловины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подкройной обтачкой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before="1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63"/>
              </w:tabs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горловины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tabs>
                <w:tab w:val="left" w:pos="2490"/>
              </w:tabs>
              <w:ind w:right="96" w:firstLin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Выполнение надсечек, </w:t>
            </w:r>
            <w:r>
              <w:rPr>
                <w:spacing w:val="-2"/>
                <w:sz w:val="24"/>
              </w:rPr>
              <w:t>выметывание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pacing w:val="-2"/>
                <w:sz w:val="24"/>
              </w:rPr>
              <w:t>притачивания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1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горловину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ночной сорочки подкройной обтачкой с помощью учителя.</w:t>
            </w:r>
          </w:p>
          <w:p w:rsidR="00FE170F" w:rsidRDefault="0016628F">
            <w:pPr>
              <w:pStyle w:val="TableParagraph"/>
              <w:tabs>
                <w:tab w:val="left" w:pos="2581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надсечки, </w:t>
            </w:r>
            <w:r>
              <w:rPr>
                <w:sz w:val="24"/>
              </w:rPr>
              <w:t xml:space="preserve">выметывают шов </w:t>
            </w:r>
            <w:r>
              <w:rPr>
                <w:sz w:val="24"/>
              </w:rPr>
              <w:t>притачивания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горловину ночной сорочки подкройной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tabs>
                <w:tab w:val="left" w:pos="2299"/>
              </w:tabs>
              <w:spacing w:line="274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надсечки,</w:t>
            </w:r>
          </w:p>
          <w:p w:rsidR="00FE170F" w:rsidRDefault="0016628F">
            <w:pPr>
              <w:pStyle w:val="TableParagraph"/>
              <w:tabs>
                <w:tab w:val="left" w:pos="2877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выметывают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шов </w:t>
            </w:r>
            <w:r>
              <w:rPr>
                <w:spacing w:val="-2"/>
                <w:sz w:val="24"/>
              </w:rPr>
              <w:t>притачивания</w:t>
            </w:r>
          </w:p>
        </w:tc>
      </w:tr>
      <w:tr w:rsidR="00FE170F">
        <w:trPr>
          <w:trHeight w:val="1931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горловины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подкройной обтачкой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63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горловины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Наметывание обтачки</w:t>
            </w:r>
            <w:r>
              <w:rPr>
                <w:sz w:val="24"/>
              </w:rPr>
              <w:t xml:space="preserve"> на деталь сорочки.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Настрачивание, ширина шва 1-2 м от края подгиба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горловину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ночной сорочки подкройной обтачкой с помощью учителя.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Наметывают обтачку на деталь </w:t>
            </w:r>
            <w:r>
              <w:rPr>
                <w:spacing w:val="-2"/>
                <w:sz w:val="24"/>
              </w:rPr>
              <w:t>сорочки.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Настрачивают,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ширина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 от края подгиба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горловину ноч</w:t>
            </w:r>
            <w:r>
              <w:rPr>
                <w:sz w:val="24"/>
              </w:rPr>
              <w:t xml:space="preserve">ной сорочки подкройной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Наметывают обтачку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деталь сорочки.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Настрачивают, ширина шва 1- 2 м от края подгиба</w:t>
            </w:r>
          </w:p>
        </w:tc>
      </w:tr>
      <w:tr w:rsidR="00FE170F">
        <w:trPr>
          <w:trHeight w:val="3863"/>
        </w:trPr>
        <w:tc>
          <w:tcPr>
            <w:tcW w:w="560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tabs>
                <w:tab w:val="left" w:pos="169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боковых </w:t>
            </w:r>
            <w:r>
              <w:rPr>
                <w:spacing w:val="-2"/>
                <w:sz w:val="24"/>
              </w:rPr>
              <w:t>срезов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 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960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способов </w:t>
            </w:r>
            <w:r>
              <w:rPr>
                <w:sz w:val="24"/>
              </w:rPr>
              <w:t>обработки боковых срезов ночной сорочки.</w:t>
            </w:r>
          </w:p>
          <w:p w:rsidR="00FE170F" w:rsidRDefault="0016628F">
            <w:pPr>
              <w:pStyle w:val="TableParagraph"/>
              <w:tabs>
                <w:tab w:val="left" w:pos="1720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технологии выполнения </w:t>
            </w:r>
            <w:r>
              <w:rPr>
                <w:sz w:val="24"/>
              </w:rPr>
              <w:t>запошивочного шва.</w:t>
            </w:r>
          </w:p>
          <w:p w:rsidR="00FE170F" w:rsidRDefault="0016628F">
            <w:pPr>
              <w:pStyle w:val="TableParagraph"/>
              <w:tabs>
                <w:tab w:val="left" w:pos="1211"/>
                <w:tab w:val="left" w:pos="1727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6"/>
                <w:tab w:val="left" w:pos="2001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операции.</w:t>
            </w:r>
          </w:p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Обработка боковых срезов ночной сорочки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1878"/>
                <w:tab w:val="left" w:pos="2351"/>
                <w:tab w:val="left" w:pos="2987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обработки боковых срезов ночной сорочки. </w:t>
            </w: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технологию </w:t>
            </w:r>
            <w:r>
              <w:rPr>
                <w:sz w:val="24"/>
              </w:rPr>
              <w:t>вы</w:t>
            </w:r>
            <w:r>
              <w:rPr>
                <w:sz w:val="24"/>
              </w:rPr>
              <w:t xml:space="preserve">полнения запошивочного шва. </w:t>
            </w: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срезы </w:t>
            </w:r>
            <w:r>
              <w:rPr>
                <w:sz w:val="24"/>
              </w:rPr>
              <w:t>ночной сорочки стачным швом</w:t>
            </w:r>
          </w:p>
        </w:tc>
        <w:tc>
          <w:tcPr>
            <w:tcW w:w="3404" w:type="dxa"/>
          </w:tcPr>
          <w:p w:rsidR="00FE170F" w:rsidRDefault="0016628F">
            <w:pPr>
              <w:pStyle w:val="TableParagraph"/>
              <w:tabs>
                <w:tab w:val="left" w:pos="2431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способы </w:t>
            </w:r>
            <w:r>
              <w:rPr>
                <w:sz w:val="24"/>
              </w:rPr>
              <w:t>обработки боковых срезов ночной сорочки.</w:t>
            </w:r>
          </w:p>
          <w:p w:rsidR="00FE170F" w:rsidRDefault="0016628F">
            <w:pPr>
              <w:pStyle w:val="TableParagraph"/>
              <w:tabs>
                <w:tab w:val="left" w:pos="2068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технологию </w:t>
            </w:r>
            <w:r>
              <w:rPr>
                <w:sz w:val="24"/>
              </w:rPr>
              <w:t xml:space="preserve">выполнения запошивочного </w:t>
            </w:r>
            <w:r>
              <w:rPr>
                <w:spacing w:val="-4"/>
                <w:sz w:val="24"/>
              </w:rPr>
              <w:t>шва.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2464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боковые срезы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</w:p>
          <w:p w:rsidR="00FE170F" w:rsidRDefault="0016628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запошивочным</w:t>
            </w:r>
            <w:r>
              <w:rPr>
                <w:spacing w:val="-4"/>
                <w:sz w:val="24"/>
              </w:rPr>
              <w:t xml:space="preserve"> швом</w:t>
            </w:r>
          </w:p>
        </w:tc>
      </w:tr>
    </w:tbl>
    <w:p w:rsidR="00FE170F" w:rsidRDefault="00FE170F">
      <w:pPr>
        <w:pStyle w:val="TableParagraph"/>
        <w:spacing w:line="257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"/>
        <w:gridCol w:w="2557"/>
        <w:gridCol w:w="822"/>
        <w:gridCol w:w="3005"/>
        <w:gridCol w:w="3686"/>
        <w:gridCol w:w="3403"/>
      </w:tblGrid>
      <w:tr w:rsidR="00FE170F">
        <w:trPr>
          <w:trHeight w:val="1655"/>
        </w:trPr>
        <w:tc>
          <w:tcPr>
            <w:tcW w:w="556" w:type="dxa"/>
          </w:tcPr>
          <w:p w:rsidR="00FE170F" w:rsidRDefault="0016628F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557" w:type="dxa"/>
          </w:tcPr>
          <w:p w:rsidR="00FE170F" w:rsidRDefault="0016628F">
            <w:pPr>
              <w:pStyle w:val="TableParagraph"/>
              <w:tabs>
                <w:tab w:val="left" w:pos="1702"/>
              </w:tabs>
              <w:spacing w:before="1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боковых </w:t>
            </w:r>
            <w:r>
              <w:rPr>
                <w:spacing w:val="-2"/>
                <w:sz w:val="24"/>
              </w:rPr>
              <w:t>срезов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 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before="1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65"/>
              </w:tabs>
              <w:spacing w:before="1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боковых срезов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запошивочным швом.</w:t>
            </w:r>
          </w:p>
          <w:p w:rsidR="00FE170F" w:rsidRDefault="0016628F">
            <w:pPr>
              <w:pStyle w:val="TableParagraph"/>
              <w:spacing w:line="276" w:lineRule="exac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Складывание </w:t>
            </w:r>
            <w:r>
              <w:rPr>
                <w:sz w:val="24"/>
              </w:rPr>
              <w:t>деталей лицевой стороной внутрь, сметывание, стачивание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1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боковые срезы ночной сорочки запошивочным </w:t>
            </w:r>
            <w:r>
              <w:rPr>
                <w:spacing w:val="-2"/>
                <w:sz w:val="24"/>
              </w:rPr>
              <w:t>швом.</w:t>
            </w:r>
          </w:p>
          <w:p w:rsidR="00FE170F" w:rsidRDefault="0016628F">
            <w:pPr>
              <w:pStyle w:val="TableParagraph"/>
              <w:spacing w:line="276" w:lineRule="exac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Складывают детали лицевой стороной внутрь, сметывают, </w:t>
            </w:r>
            <w:r>
              <w:rPr>
                <w:spacing w:val="-2"/>
                <w:sz w:val="24"/>
              </w:rPr>
              <w:t>стачивают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463"/>
              </w:tabs>
              <w:spacing w:before="3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срезы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</w:p>
          <w:p w:rsidR="00FE170F" w:rsidRDefault="0016628F">
            <w:pPr>
              <w:pStyle w:val="TableParagraph"/>
              <w:spacing w:line="270" w:lineRule="atLeast"/>
              <w:ind w:left="106" w:right="95"/>
              <w:rPr>
                <w:sz w:val="24"/>
              </w:rPr>
            </w:pPr>
            <w:r>
              <w:rPr>
                <w:sz w:val="24"/>
              </w:rPr>
              <w:t>запошивочным швом. Складывают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дет</w:t>
            </w:r>
            <w:r>
              <w:rPr>
                <w:sz w:val="24"/>
              </w:rPr>
              <w:t>али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лицевой стороной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внутрь,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сметывают, </w:t>
            </w:r>
            <w:r>
              <w:rPr>
                <w:spacing w:val="-2"/>
                <w:sz w:val="24"/>
              </w:rPr>
              <w:t>стачивают</w:t>
            </w:r>
          </w:p>
        </w:tc>
      </w:tr>
      <w:tr w:rsidR="00FE170F">
        <w:trPr>
          <w:trHeight w:val="2206"/>
        </w:trPr>
        <w:tc>
          <w:tcPr>
            <w:tcW w:w="556" w:type="dxa"/>
          </w:tcPr>
          <w:p w:rsidR="00FE170F" w:rsidRDefault="0016628F">
            <w:pPr>
              <w:pStyle w:val="TableParagraph"/>
              <w:spacing w:line="273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557" w:type="dxa"/>
          </w:tcPr>
          <w:p w:rsidR="00FE170F" w:rsidRDefault="0016628F">
            <w:pPr>
              <w:pStyle w:val="TableParagraph"/>
              <w:tabs>
                <w:tab w:val="left" w:pos="1702"/>
              </w:tabs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боковых </w:t>
            </w:r>
            <w:r>
              <w:rPr>
                <w:spacing w:val="-2"/>
                <w:sz w:val="24"/>
              </w:rPr>
              <w:t>срезов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 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3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65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боковых срезов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запошивочным швом.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Раскладывание деталей в разные стороны, огибание срезом одной детали срез другой, заметывание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боковые срезы ночной сорочки запошивочным </w:t>
            </w:r>
            <w:r>
              <w:rPr>
                <w:spacing w:val="-2"/>
                <w:sz w:val="24"/>
              </w:rPr>
              <w:t>швом.</w:t>
            </w:r>
          </w:p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Раскладывают детали в разные стороны, огибают срезом одной детали срез другой, заметывают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463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срезы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</w:p>
          <w:p w:rsidR="00FE170F" w:rsidRDefault="0016628F">
            <w:pPr>
              <w:pStyle w:val="TableParagraph"/>
              <w:tabs>
                <w:tab w:val="left" w:pos="954"/>
                <w:tab w:val="left" w:pos="1381"/>
                <w:tab w:val="left" w:pos="1868"/>
                <w:tab w:val="left" w:pos="2526"/>
                <w:tab w:val="left" w:pos="2593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>запошивочным швом. Раскладывают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разные </w:t>
            </w:r>
            <w:r>
              <w:rPr>
                <w:spacing w:val="-2"/>
                <w:sz w:val="24"/>
              </w:rPr>
              <w:t>стороны,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огибаю</w:t>
            </w:r>
            <w:r>
              <w:rPr>
                <w:spacing w:val="-2"/>
                <w:sz w:val="24"/>
              </w:rPr>
              <w:t>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срезом </w:t>
            </w:r>
            <w:r>
              <w:rPr>
                <w:spacing w:val="-4"/>
                <w:sz w:val="24"/>
              </w:rPr>
              <w:t>одной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другой, заметывают</w:t>
            </w:r>
          </w:p>
        </w:tc>
      </w:tr>
      <w:tr w:rsidR="00FE170F">
        <w:trPr>
          <w:trHeight w:val="1656"/>
        </w:trPr>
        <w:tc>
          <w:tcPr>
            <w:tcW w:w="556" w:type="dxa"/>
          </w:tcPr>
          <w:p w:rsidR="00FE170F" w:rsidRDefault="0016628F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2557" w:type="dxa"/>
          </w:tcPr>
          <w:p w:rsidR="00FE170F" w:rsidRDefault="0016628F">
            <w:pPr>
              <w:pStyle w:val="TableParagraph"/>
              <w:tabs>
                <w:tab w:val="left" w:pos="1702"/>
              </w:tabs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боковых </w:t>
            </w:r>
            <w:r>
              <w:rPr>
                <w:spacing w:val="-2"/>
                <w:sz w:val="24"/>
              </w:rPr>
              <w:t>срезов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ночной 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65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боковых срезов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запошивочным швом.</w:t>
            </w:r>
          </w:p>
          <w:p w:rsidR="00FE170F" w:rsidRDefault="0016628F">
            <w:pPr>
              <w:pStyle w:val="TableParagraph"/>
              <w:tabs>
                <w:tab w:val="left" w:pos="2662"/>
              </w:tabs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Настрачивание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расстоянии 1-2 мм от подогнутого края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боковые срезы ночной сорочки запошивочным </w:t>
            </w:r>
            <w:r>
              <w:rPr>
                <w:spacing w:val="-2"/>
                <w:sz w:val="24"/>
              </w:rPr>
              <w:t>швом.</w:t>
            </w:r>
          </w:p>
          <w:p w:rsidR="00FE170F" w:rsidRDefault="0016628F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Настрачивают на расстоянии 1-2 мм от подогнутого края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463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срезы </w:t>
            </w:r>
            <w:r>
              <w:rPr>
                <w:spacing w:val="-2"/>
                <w:sz w:val="24"/>
              </w:rPr>
              <w:t>ночной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</w:p>
          <w:p w:rsidR="00FE170F" w:rsidRDefault="0016628F">
            <w:pPr>
              <w:pStyle w:val="TableParagraph"/>
              <w:ind w:left="106" w:right="98"/>
              <w:rPr>
                <w:sz w:val="24"/>
              </w:rPr>
            </w:pPr>
            <w:r>
              <w:rPr>
                <w:sz w:val="24"/>
              </w:rPr>
              <w:t>запошивочным швом. Настрачивают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расстоянии 1-2 мм от подогнутого края</w:t>
            </w:r>
          </w:p>
        </w:tc>
      </w:tr>
      <w:tr w:rsidR="00FE170F">
        <w:trPr>
          <w:trHeight w:val="3309"/>
        </w:trPr>
        <w:tc>
          <w:tcPr>
            <w:tcW w:w="556" w:type="dxa"/>
          </w:tcPr>
          <w:p w:rsidR="00FE170F" w:rsidRDefault="0016628F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2557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нижних </w:t>
            </w:r>
            <w:r>
              <w:rPr>
                <w:sz w:val="24"/>
              </w:rPr>
              <w:t>срезов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рукавов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ночной </w:t>
            </w: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959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способов </w:t>
            </w:r>
            <w:r>
              <w:rPr>
                <w:sz w:val="24"/>
              </w:rPr>
              <w:t xml:space="preserve">обработки нижних срезов </w:t>
            </w:r>
            <w:r>
              <w:rPr>
                <w:spacing w:val="-2"/>
                <w:sz w:val="24"/>
              </w:rPr>
              <w:t>рукавов.</w:t>
            </w:r>
          </w:p>
          <w:p w:rsidR="00FE170F" w:rsidRDefault="0016628F">
            <w:pPr>
              <w:pStyle w:val="TableParagraph"/>
              <w:tabs>
                <w:tab w:val="left" w:pos="2492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 технологии </w:t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z w:val="24"/>
              </w:rPr>
              <w:t xml:space="preserve">вподгибку с закрытым </w:t>
            </w:r>
            <w:r>
              <w:rPr>
                <w:spacing w:val="-2"/>
                <w:sz w:val="24"/>
              </w:rPr>
              <w:t>срезом.</w:t>
            </w:r>
          </w:p>
          <w:p w:rsidR="00FE170F" w:rsidRDefault="0016628F">
            <w:pPr>
              <w:pStyle w:val="TableParagraph"/>
              <w:tabs>
                <w:tab w:val="left" w:pos="1210"/>
                <w:tab w:val="left" w:pos="1726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2002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операции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2"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обработки нижних срезов рукавов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430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способы </w:t>
            </w:r>
            <w:r>
              <w:rPr>
                <w:sz w:val="24"/>
              </w:rPr>
              <w:t xml:space="preserve">обработки нижних срезов </w:t>
            </w:r>
            <w:r>
              <w:rPr>
                <w:spacing w:val="-2"/>
                <w:sz w:val="24"/>
              </w:rPr>
              <w:t>рукавов.</w:t>
            </w:r>
          </w:p>
          <w:p w:rsidR="00FE170F" w:rsidRDefault="0016628F">
            <w:pPr>
              <w:pStyle w:val="TableParagraph"/>
              <w:tabs>
                <w:tab w:val="left" w:pos="2067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технологию </w:t>
            </w:r>
            <w:r>
              <w:rPr>
                <w:sz w:val="24"/>
              </w:rPr>
              <w:t>выполнения шва вподгибку с закрытым срезом.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spacing w:line="255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нижние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срезы</w:t>
            </w:r>
          </w:p>
        </w:tc>
      </w:tr>
    </w:tbl>
    <w:p w:rsidR="00FE170F" w:rsidRDefault="00FE170F">
      <w:pPr>
        <w:pStyle w:val="TableParagraph"/>
        <w:spacing w:line="255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"/>
        <w:gridCol w:w="2557"/>
        <w:gridCol w:w="822"/>
        <w:gridCol w:w="3005"/>
        <w:gridCol w:w="3686"/>
        <w:gridCol w:w="3403"/>
      </w:tblGrid>
      <w:tr w:rsidR="00FE170F">
        <w:trPr>
          <w:trHeight w:val="275"/>
        </w:trPr>
        <w:tc>
          <w:tcPr>
            <w:tcW w:w="556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7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0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6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spacing w:before="1"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рукавов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ночной</w:t>
            </w:r>
            <w:r>
              <w:rPr>
                <w:spacing w:val="-2"/>
                <w:sz w:val="24"/>
              </w:rPr>
              <w:t xml:space="preserve"> сорочки</w:t>
            </w:r>
          </w:p>
        </w:tc>
      </w:tr>
      <w:tr w:rsidR="00FE170F">
        <w:trPr>
          <w:trHeight w:val="1380"/>
        </w:trPr>
        <w:tc>
          <w:tcPr>
            <w:tcW w:w="556" w:type="dxa"/>
          </w:tcPr>
          <w:p w:rsidR="00FE170F" w:rsidRDefault="0016628F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2557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Обработка нижних срезов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рукавов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ночной </w:t>
            </w: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нижних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срезов рукавов ночной сорочки.</w:t>
            </w:r>
          </w:p>
          <w:p w:rsidR="00FE170F" w:rsidRDefault="0016628F">
            <w:pPr>
              <w:pStyle w:val="TableParagraph"/>
              <w:tabs>
                <w:tab w:val="left" w:pos="2096"/>
              </w:tabs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Сметывание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нижних </w:t>
            </w:r>
            <w:r>
              <w:rPr>
                <w:sz w:val="24"/>
              </w:rPr>
              <w:t>срезов рукавов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нижние срезы рукавов </w:t>
            </w:r>
            <w:r>
              <w:rPr>
                <w:sz w:val="24"/>
              </w:rPr>
              <w:t>ночной сорочки 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Сметывают нижние срезы </w:t>
            </w:r>
            <w:r>
              <w:rPr>
                <w:spacing w:val="-2"/>
                <w:sz w:val="24"/>
              </w:rPr>
              <w:t>рукавов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срезы рукавов ночной сорочки.</w:t>
            </w:r>
          </w:p>
          <w:p w:rsidR="00FE170F" w:rsidRDefault="0016628F">
            <w:pPr>
              <w:pStyle w:val="TableParagraph"/>
              <w:tabs>
                <w:tab w:val="left" w:pos="1606"/>
                <w:tab w:val="left" w:pos="2703"/>
              </w:tabs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Сметывают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срезы </w:t>
            </w:r>
            <w:r>
              <w:rPr>
                <w:spacing w:val="-2"/>
                <w:sz w:val="24"/>
              </w:rPr>
              <w:t>рукавов</w:t>
            </w:r>
          </w:p>
        </w:tc>
      </w:tr>
      <w:tr w:rsidR="00FE170F">
        <w:trPr>
          <w:trHeight w:val="1655"/>
        </w:trPr>
        <w:tc>
          <w:tcPr>
            <w:tcW w:w="556" w:type="dxa"/>
          </w:tcPr>
          <w:p w:rsidR="00FE170F" w:rsidRDefault="0016628F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2557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Обработка нижних срезов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рукавов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ночной </w:t>
            </w: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Обработка нижних срезов рукавов ночной сорочки.</w:t>
            </w:r>
          </w:p>
          <w:p w:rsidR="00FE170F" w:rsidRDefault="0016628F">
            <w:pPr>
              <w:pStyle w:val="TableParagraph"/>
              <w:spacing w:line="270" w:lineRule="atLeast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Притачивание нижних срезов рукавов на расстоянии 1-2 мм от подогнутого края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нижние срезы рукавов ночной сорочки 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Притачивают нижние срезы рукавов на расстоянии 1-2 и от подогнутого края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нижние срезы рукавов </w:t>
            </w:r>
            <w:r>
              <w:rPr>
                <w:sz w:val="24"/>
              </w:rPr>
              <w:t>ночной сорочки.</w:t>
            </w:r>
          </w:p>
          <w:p w:rsidR="00FE170F" w:rsidRDefault="0016628F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Притачивают нижние срезы рукавов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расстоянии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 подогнутого края</w:t>
            </w:r>
          </w:p>
        </w:tc>
      </w:tr>
      <w:tr w:rsidR="00FE170F">
        <w:trPr>
          <w:trHeight w:val="3863"/>
        </w:trPr>
        <w:tc>
          <w:tcPr>
            <w:tcW w:w="556" w:type="dxa"/>
          </w:tcPr>
          <w:p w:rsidR="00FE170F" w:rsidRDefault="0016628F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2557" w:type="dxa"/>
          </w:tcPr>
          <w:p w:rsidR="00FE170F" w:rsidRDefault="0016628F">
            <w:pPr>
              <w:pStyle w:val="TableParagraph"/>
              <w:tabs>
                <w:tab w:val="left" w:pos="1572"/>
              </w:tabs>
              <w:spacing w:before="2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нижнего </w:t>
            </w:r>
            <w:r>
              <w:rPr>
                <w:sz w:val="24"/>
              </w:rPr>
              <w:t>среза ночной 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959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способов </w:t>
            </w:r>
            <w:r>
              <w:rPr>
                <w:sz w:val="24"/>
              </w:rPr>
              <w:t xml:space="preserve">обработки нижнего среза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tabs>
                <w:tab w:val="left" w:pos="2492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 технологии </w:t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z w:val="24"/>
              </w:rPr>
              <w:t xml:space="preserve">вподгибку с закрытым </w:t>
            </w:r>
            <w:r>
              <w:rPr>
                <w:spacing w:val="-2"/>
                <w:sz w:val="24"/>
              </w:rPr>
              <w:t>срезом.</w:t>
            </w:r>
          </w:p>
          <w:p w:rsidR="00FE170F" w:rsidRDefault="0016628F">
            <w:pPr>
              <w:pStyle w:val="TableParagraph"/>
              <w:tabs>
                <w:tab w:val="left" w:pos="1210"/>
                <w:tab w:val="left" w:pos="1726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474"/>
                <w:tab w:val="left" w:pos="1575"/>
                <w:tab w:val="left" w:pos="1877"/>
                <w:tab w:val="left" w:pos="2002"/>
                <w:tab w:val="left" w:pos="2492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выполнения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закрытым срезом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способы обработки нижнего среза изделия.</w:t>
            </w:r>
          </w:p>
          <w:p w:rsidR="00FE170F" w:rsidRDefault="0016628F">
            <w:pPr>
              <w:pStyle w:val="TableParagraph"/>
              <w:tabs>
                <w:tab w:val="left" w:pos="2403"/>
              </w:tabs>
              <w:spacing w:before="1"/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технологии </w:t>
            </w:r>
            <w:r>
              <w:rPr>
                <w:sz w:val="24"/>
              </w:rPr>
              <w:t>выполнения шва вподгибку с закрытым срезом.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430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способы </w:t>
            </w:r>
            <w:r>
              <w:rPr>
                <w:sz w:val="24"/>
              </w:rPr>
              <w:t xml:space="preserve">обработки нижнего среза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tabs>
                <w:tab w:val="left" w:pos="2120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технологии </w:t>
            </w:r>
            <w:r>
              <w:rPr>
                <w:sz w:val="24"/>
              </w:rPr>
              <w:t>выполнения шва вподгибку с закрытым срезом.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шва вподгибку с закрытым срезом</w:t>
            </w:r>
          </w:p>
        </w:tc>
      </w:tr>
      <w:tr w:rsidR="00FE170F">
        <w:trPr>
          <w:trHeight w:val="1379"/>
        </w:trPr>
        <w:tc>
          <w:tcPr>
            <w:tcW w:w="556" w:type="dxa"/>
          </w:tcPr>
          <w:p w:rsidR="00FE170F" w:rsidRDefault="0016628F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2557" w:type="dxa"/>
          </w:tcPr>
          <w:p w:rsidR="00FE170F" w:rsidRDefault="0016628F">
            <w:pPr>
              <w:pStyle w:val="TableParagraph"/>
              <w:tabs>
                <w:tab w:val="left" w:pos="1572"/>
              </w:tabs>
              <w:spacing w:before="2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нижнего </w:t>
            </w:r>
            <w:r>
              <w:rPr>
                <w:sz w:val="24"/>
              </w:rPr>
              <w:t>среза ночной 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среза ночной сорочки.</w:t>
            </w:r>
          </w:p>
          <w:p w:rsidR="00FE170F" w:rsidRDefault="0016628F">
            <w:pPr>
              <w:pStyle w:val="TableParagraph"/>
              <w:tabs>
                <w:tab w:val="left" w:pos="2096"/>
              </w:tabs>
              <w:spacing w:before="1"/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Сметывание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нижних </w:t>
            </w:r>
            <w:r>
              <w:rPr>
                <w:sz w:val="24"/>
              </w:rPr>
              <w:t>срезов рукавов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нижний срез ночной сорочки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76" w:lineRule="exact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Сметывают нижние срезы </w:t>
            </w:r>
            <w:r>
              <w:rPr>
                <w:spacing w:val="-2"/>
                <w:sz w:val="24"/>
              </w:rPr>
              <w:t>рукавов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1842"/>
                <w:tab w:val="left" w:pos="2864"/>
              </w:tabs>
              <w:spacing w:before="2" w:line="237" w:lineRule="auto"/>
              <w:ind w:left="106"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z w:val="24"/>
              </w:rPr>
              <w:t>ночной сорочки.</w:t>
            </w:r>
          </w:p>
          <w:p w:rsidR="00FE170F" w:rsidRDefault="0016628F">
            <w:pPr>
              <w:pStyle w:val="TableParagraph"/>
              <w:tabs>
                <w:tab w:val="left" w:pos="1606"/>
                <w:tab w:val="left" w:pos="2703"/>
              </w:tabs>
              <w:spacing w:before="1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Сметывают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срезы </w:t>
            </w:r>
            <w:r>
              <w:rPr>
                <w:spacing w:val="-2"/>
                <w:sz w:val="24"/>
              </w:rPr>
              <w:t>рукавов</w:t>
            </w:r>
          </w:p>
        </w:tc>
      </w:tr>
      <w:tr w:rsidR="00FE170F">
        <w:trPr>
          <w:trHeight w:val="272"/>
        </w:trPr>
        <w:tc>
          <w:tcPr>
            <w:tcW w:w="556" w:type="dxa"/>
          </w:tcPr>
          <w:p w:rsidR="00FE170F" w:rsidRDefault="0016628F">
            <w:pPr>
              <w:pStyle w:val="TableParagraph"/>
              <w:spacing w:line="253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2557" w:type="dxa"/>
          </w:tcPr>
          <w:p w:rsidR="00FE170F" w:rsidRDefault="0016628F">
            <w:pPr>
              <w:pStyle w:val="TableParagraph"/>
              <w:tabs>
                <w:tab w:val="left" w:pos="1572"/>
              </w:tabs>
              <w:spacing w:line="25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нижнего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53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среза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1985"/>
                <w:tab w:val="left" w:pos="3149"/>
              </w:tabs>
              <w:spacing w:line="25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1842"/>
                <w:tab w:val="left" w:pos="2864"/>
              </w:tabs>
              <w:spacing w:line="25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"/>
        <w:gridCol w:w="2557"/>
        <w:gridCol w:w="822"/>
        <w:gridCol w:w="3005"/>
        <w:gridCol w:w="3686"/>
        <w:gridCol w:w="3403"/>
      </w:tblGrid>
      <w:tr w:rsidR="00FE170F">
        <w:trPr>
          <w:trHeight w:val="1379"/>
        </w:trPr>
        <w:tc>
          <w:tcPr>
            <w:tcW w:w="55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7" w:type="dxa"/>
          </w:tcPr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среза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ночной</w:t>
            </w:r>
            <w:r>
              <w:rPr>
                <w:spacing w:val="-2"/>
                <w:sz w:val="24"/>
              </w:rPr>
              <w:t xml:space="preserve"> сорочки</w:t>
            </w: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309"/>
                <w:tab w:val="left" w:pos="1527"/>
                <w:tab w:val="left" w:pos="2096"/>
                <w:tab w:val="left" w:pos="2660"/>
              </w:tabs>
              <w:spacing w:before="1"/>
              <w:ind w:left="106" w:right="95"/>
              <w:rPr>
                <w:sz w:val="24"/>
              </w:rPr>
            </w:pPr>
            <w:r>
              <w:rPr>
                <w:sz w:val="24"/>
              </w:rPr>
              <w:t xml:space="preserve">ночной сорочки. </w:t>
            </w:r>
            <w:r>
              <w:rPr>
                <w:spacing w:val="-2"/>
                <w:sz w:val="24"/>
              </w:rPr>
              <w:t>Притачивание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нижних срезов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расстоянии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  <w:r>
              <w:rPr>
                <w:sz w:val="24"/>
              </w:rPr>
              <w:tab/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</w:t>
            </w:r>
          </w:p>
          <w:p w:rsidR="00FE170F" w:rsidRDefault="0016628F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подогнутого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3" w:line="237" w:lineRule="auto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ночной сорочки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70" w:lineRule="atLeast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Притачивают нижние срезы рукавов на расстоянии 1-2 и от подогнутого края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spacing w:before="1" w:line="275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ночной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сорочки.</w:t>
            </w:r>
          </w:p>
          <w:p w:rsidR="00FE170F" w:rsidRDefault="0016628F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Притачивают нижние срезы рукавов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расстоянии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 подогнутого края</w:t>
            </w:r>
          </w:p>
        </w:tc>
      </w:tr>
      <w:tr w:rsidR="00FE170F">
        <w:trPr>
          <w:trHeight w:val="4140"/>
        </w:trPr>
        <w:tc>
          <w:tcPr>
            <w:tcW w:w="556" w:type="dxa"/>
          </w:tcPr>
          <w:p w:rsidR="00FE170F" w:rsidRDefault="0016628F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2557" w:type="dxa"/>
          </w:tcPr>
          <w:p w:rsidR="00FE170F" w:rsidRDefault="0016628F">
            <w:pPr>
              <w:pStyle w:val="TableParagraph"/>
              <w:tabs>
                <w:tab w:val="left" w:pos="1215"/>
                <w:tab w:val="left" w:pos="1654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утюжка </w:t>
            </w:r>
            <w:r>
              <w:rPr>
                <w:sz w:val="24"/>
              </w:rPr>
              <w:t xml:space="preserve">ночной </w:t>
            </w:r>
            <w:r>
              <w:rPr>
                <w:sz w:val="24"/>
              </w:rPr>
              <w:t>сорочки.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74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  <w:p w:rsidR="00FE170F" w:rsidRDefault="0016628F">
            <w:pPr>
              <w:pStyle w:val="TableParagraph"/>
              <w:tabs>
                <w:tab w:val="left" w:pos="1834"/>
                <w:tab w:val="left" w:pos="2062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влажно- тепловой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 xml:space="preserve">изделий из натуральных </w:t>
            </w:r>
            <w:r>
              <w:rPr>
                <w:spacing w:val="-2"/>
                <w:sz w:val="24"/>
              </w:rPr>
              <w:t>тканей.</w:t>
            </w:r>
          </w:p>
          <w:p w:rsidR="00FE170F" w:rsidRDefault="0016628F">
            <w:pPr>
              <w:pStyle w:val="TableParagraph"/>
              <w:tabs>
                <w:tab w:val="left" w:pos="1702"/>
                <w:tab w:val="left" w:pos="1959"/>
                <w:tab w:val="left" w:pos="2180"/>
              </w:tabs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 xml:space="preserve">окончательной отделки </w:t>
            </w:r>
            <w:r>
              <w:rPr>
                <w:spacing w:val="-2"/>
                <w:sz w:val="24"/>
              </w:rPr>
              <w:t>изделия: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удаление </w:t>
            </w:r>
            <w:r>
              <w:rPr>
                <w:sz w:val="24"/>
              </w:rPr>
              <w:t xml:space="preserve">копировальных стежков и </w:t>
            </w:r>
            <w:r>
              <w:rPr>
                <w:spacing w:val="-4"/>
                <w:sz w:val="24"/>
              </w:rPr>
              <w:t>ниток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временного соединения.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1649"/>
                <w:tab w:val="left" w:pos="2002"/>
                <w:tab w:val="left" w:pos="2768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утюжки ночной сорочки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2516"/>
              </w:tabs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правила проведения </w:t>
            </w:r>
            <w:r>
              <w:rPr>
                <w:spacing w:val="-2"/>
                <w:sz w:val="24"/>
              </w:rPr>
              <w:t>влажно-тепловой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>изделий из натуральных тканей</w:t>
            </w:r>
            <w:r>
              <w:rPr>
                <w:color w:val="00AFEF"/>
                <w:sz w:val="24"/>
              </w:rPr>
              <w:t>.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470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проведения влажно-тепловой обработки изделий из натуральных тканей.</w:t>
            </w:r>
          </w:p>
          <w:p w:rsidR="00FE170F" w:rsidRDefault="0016628F">
            <w:pPr>
              <w:pStyle w:val="TableParagraph"/>
              <w:tabs>
                <w:tab w:val="left" w:pos="2470"/>
              </w:tabs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  <w:p w:rsidR="00FE170F" w:rsidRDefault="0016628F">
            <w:pPr>
              <w:pStyle w:val="TableParagraph"/>
              <w:tabs>
                <w:tab w:val="left" w:pos="2475"/>
              </w:tabs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отделки</w:t>
            </w:r>
          </w:p>
          <w:p w:rsidR="00FE170F" w:rsidRDefault="0016628F">
            <w:pPr>
              <w:pStyle w:val="TableParagraph"/>
              <w:tabs>
                <w:tab w:val="left" w:pos="2355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изделия: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удаление </w:t>
            </w:r>
            <w:r>
              <w:rPr>
                <w:sz w:val="24"/>
              </w:rPr>
              <w:t>копировальных стежков и ниток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соединения. Соблюдают технологические требования к качеству выполнения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отделки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утюжки ночной сорочки</w:t>
            </w:r>
          </w:p>
        </w:tc>
      </w:tr>
      <w:tr w:rsidR="00FE170F">
        <w:trPr>
          <w:trHeight w:val="1378"/>
        </w:trPr>
        <w:tc>
          <w:tcPr>
            <w:tcW w:w="556" w:type="dxa"/>
          </w:tcPr>
          <w:p w:rsidR="00FE170F" w:rsidRDefault="0016628F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557" w:type="dxa"/>
          </w:tcPr>
          <w:p w:rsidR="00FE170F" w:rsidRDefault="0016628F">
            <w:pPr>
              <w:pStyle w:val="TableParagraph"/>
              <w:tabs>
                <w:tab w:val="left" w:pos="1215"/>
                <w:tab w:val="left" w:pos="1654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утюжка </w:t>
            </w:r>
            <w:r>
              <w:rPr>
                <w:sz w:val="24"/>
              </w:rPr>
              <w:t>ночной сорочки.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Выполнение </w:t>
            </w:r>
            <w:r>
              <w:rPr>
                <w:sz w:val="24"/>
              </w:rPr>
              <w:t>окончательной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отделки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z w:val="24"/>
              </w:rPr>
              <w:t>утюжки ночной сорочки.</w:t>
            </w:r>
          </w:p>
          <w:p w:rsidR="00FE170F" w:rsidRDefault="0016628F">
            <w:pPr>
              <w:pStyle w:val="TableParagraph"/>
              <w:tabs>
                <w:tab w:val="left" w:pos="1513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выполненной работы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1997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окончательную </w:t>
            </w:r>
            <w:r>
              <w:rPr>
                <w:sz w:val="24"/>
              </w:rPr>
              <w:t>отделку и утюжку ночной сорочки с помощью учителя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окончательную отделку и утюжку ночной </w:t>
            </w:r>
            <w:r>
              <w:rPr>
                <w:spacing w:val="-2"/>
                <w:sz w:val="24"/>
              </w:rPr>
              <w:t>сорочки.</w:t>
            </w:r>
          </w:p>
          <w:p w:rsidR="00FE170F" w:rsidRDefault="0016628F">
            <w:pPr>
              <w:pStyle w:val="TableParagraph"/>
              <w:spacing w:line="270" w:lineRule="atLeast"/>
              <w:ind w:left="106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Анализируют выполненную </w:t>
            </w:r>
            <w:r>
              <w:rPr>
                <w:spacing w:val="-2"/>
                <w:sz w:val="24"/>
              </w:rPr>
              <w:t>работу</w:t>
            </w:r>
          </w:p>
        </w:tc>
      </w:tr>
      <w:tr w:rsidR="00FE170F">
        <w:trPr>
          <w:trHeight w:val="275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Изготовление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выкройки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плечевого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бельевого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раскрой-6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1103"/>
        </w:trPr>
        <w:tc>
          <w:tcPr>
            <w:tcW w:w="556" w:type="dxa"/>
          </w:tcPr>
          <w:p w:rsidR="00FE170F" w:rsidRDefault="0016628F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2557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Пижамная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сорочка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666"/>
                <w:tab w:val="left" w:pos="2144"/>
              </w:tabs>
              <w:spacing w:before="2" w:line="237" w:lineRule="auto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видами </w:t>
            </w:r>
            <w:r>
              <w:rPr>
                <w:sz w:val="24"/>
              </w:rPr>
              <w:t>пижамных сорочек.</w:t>
            </w:r>
          </w:p>
          <w:p w:rsidR="00FE170F" w:rsidRDefault="0016628F">
            <w:pPr>
              <w:pStyle w:val="TableParagraph"/>
              <w:spacing w:line="270" w:lineRule="atLeast"/>
              <w:ind w:left="106" w:right="95"/>
              <w:rPr>
                <w:sz w:val="24"/>
              </w:rPr>
            </w:pPr>
            <w:r>
              <w:rPr>
                <w:sz w:val="24"/>
              </w:rPr>
              <w:t>Анализ объекта труда. Рассмотрение</w:t>
            </w:r>
            <w:r>
              <w:rPr>
                <w:spacing w:val="-2"/>
                <w:sz w:val="24"/>
              </w:rPr>
              <w:t xml:space="preserve"> образцов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2"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пижамных </w:t>
            </w:r>
            <w:r>
              <w:rPr>
                <w:spacing w:val="-2"/>
                <w:sz w:val="24"/>
              </w:rPr>
              <w:t>сорочек.</w:t>
            </w:r>
          </w:p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труда.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1858"/>
                <w:tab w:val="left" w:pos="2542"/>
              </w:tabs>
              <w:spacing w:before="2" w:line="237" w:lineRule="auto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видами </w:t>
            </w:r>
            <w:r>
              <w:rPr>
                <w:sz w:val="24"/>
              </w:rPr>
              <w:t>пижамных сорочек.</w:t>
            </w:r>
          </w:p>
          <w:p w:rsidR="00FE170F" w:rsidRDefault="0016628F">
            <w:pPr>
              <w:pStyle w:val="TableParagraph"/>
              <w:spacing w:line="270" w:lineRule="atLeast"/>
              <w:ind w:left="106" w:right="95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труда. Рассматривают образцы</w:t>
            </w:r>
          </w:p>
        </w:tc>
      </w:tr>
      <w:tr w:rsidR="00FE170F">
        <w:trPr>
          <w:trHeight w:val="550"/>
        </w:trPr>
        <w:tc>
          <w:tcPr>
            <w:tcW w:w="556" w:type="dxa"/>
          </w:tcPr>
          <w:p w:rsidR="00FE170F" w:rsidRDefault="0016628F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2557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Пижамная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сорочка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957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расход</w:t>
            </w:r>
            <w:r>
              <w:rPr>
                <w:sz w:val="24"/>
              </w:rPr>
              <w:tab/>
              <w:t>ткани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изделие.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1750"/>
                <w:tab w:val="left" w:pos="2271"/>
                <w:tab w:val="left" w:pos="3471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Оформляют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тетради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spacing w:line="270" w:lineRule="atLeast"/>
              <w:ind w:left="106" w:right="95"/>
              <w:rPr>
                <w:sz w:val="24"/>
              </w:rPr>
            </w:pPr>
            <w:r>
              <w:rPr>
                <w:sz w:val="24"/>
              </w:rPr>
              <w:t>Рассчитывают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расход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изделие.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"/>
        <w:gridCol w:w="147"/>
        <w:gridCol w:w="2410"/>
        <w:gridCol w:w="822"/>
        <w:gridCol w:w="3005"/>
        <w:gridCol w:w="3686"/>
        <w:gridCol w:w="3403"/>
      </w:tblGrid>
      <w:tr w:rsidR="00FE170F">
        <w:trPr>
          <w:trHeight w:val="275"/>
        </w:trPr>
        <w:tc>
          <w:tcPr>
            <w:tcW w:w="556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7" w:type="dxa"/>
            <w:gridSpan w:val="2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1"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686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spacing w:before="1"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тетради</w:t>
            </w:r>
          </w:p>
        </w:tc>
      </w:tr>
      <w:tr w:rsidR="00FE170F">
        <w:trPr>
          <w:trHeight w:val="2207"/>
        </w:trPr>
        <w:tc>
          <w:tcPr>
            <w:tcW w:w="556" w:type="dxa"/>
          </w:tcPr>
          <w:p w:rsidR="00FE170F" w:rsidRDefault="0016628F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2557" w:type="dxa"/>
            <w:gridSpan w:val="2"/>
          </w:tcPr>
          <w:p w:rsidR="00FE170F" w:rsidRDefault="0016628F">
            <w:pPr>
              <w:pStyle w:val="TableParagraph"/>
              <w:ind w:left="106" w:right="3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пижамной </w:t>
            </w: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технологией изготовления выкройки пижамной сорочки.</w:t>
            </w:r>
          </w:p>
          <w:p w:rsidR="00FE170F" w:rsidRDefault="0016628F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Использование выкройки ночной сорочки без плечевого шва и ее изменение: уменьшение </w:t>
            </w:r>
            <w:r>
              <w:rPr>
                <w:spacing w:val="-2"/>
                <w:sz w:val="24"/>
              </w:rPr>
              <w:t>длины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2573"/>
              </w:tabs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технологией </w:t>
            </w:r>
            <w:r>
              <w:rPr>
                <w:spacing w:val="-2"/>
                <w:sz w:val="24"/>
              </w:rPr>
              <w:t>изготовления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пижамной сорочки.</w:t>
            </w:r>
          </w:p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Используют </w:t>
            </w:r>
            <w:r>
              <w:rPr>
                <w:sz w:val="24"/>
              </w:rPr>
              <w:t>выкройку ночной сорочки без плечевого шва и ее изменение: уменьшение длины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288"/>
              </w:tabs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технологией </w:t>
            </w:r>
            <w:r>
              <w:rPr>
                <w:spacing w:val="-2"/>
                <w:sz w:val="24"/>
              </w:rPr>
              <w:t>изготовления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пижамной сорочки.</w:t>
            </w:r>
          </w:p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Используют выкройку ночной сорочки без плечевого шва и ее изменение: уменьшение </w:t>
            </w:r>
            <w:r>
              <w:rPr>
                <w:spacing w:val="-2"/>
                <w:sz w:val="24"/>
              </w:rPr>
              <w:t>длины</w:t>
            </w:r>
          </w:p>
        </w:tc>
      </w:tr>
      <w:tr w:rsidR="00FE170F">
        <w:trPr>
          <w:trHeight w:val="827"/>
        </w:trPr>
        <w:tc>
          <w:tcPr>
            <w:tcW w:w="556" w:type="dxa"/>
          </w:tcPr>
          <w:p w:rsidR="00FE170F" w:rsidRDefault="0016628F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2557" w:type="dxa"/>
            <w:gridSpan w:val="2"/>
          </w:tcPr>
          <w:p w:rsidR="00FE170F" w:rsidRDefault="0016628F">
            <w:pPr>
              <w:pStyle w:val="TableParagraph"/>
              <w:spacing w:line="276" w:lineRule="exact"/>
              <w:ind w:left="106" w:right="3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пижамной </w:t>
            </w: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892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пижамной сорочки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1205"/>
                <w:tab w:val="left" w:pos="2518"/>
              </w:tabs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Делают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пижамной </w:t>
            </w:r>
            <w:r>
              <w:rPr>
                <w:sz w:val="24"/>
              </w:rPr>
              <w:t>сорочки с помощью учителя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пижамной </w:t>
            </w:r>
            <w:r>
              <w:rPr>
                <w:spacing w:val="-2"/>
                <w:sz w:val="24"/>
              </w:rPr>
              <w:t>сорочки</w:t>
            </w:r>
          </w:p>
        </w:tc>
      </w:tr>
      <w:tr w:rsidR="00FE170F">
        <w:trPr>
          <w:trHeight w:val="1380"/>
        </w:trPr>
        <w:tc>
          <w:tcPr>
            <w:tcW w:w="703" w:type="dxa"/>
            <w:gridSpan w:val="2"/>
          </w:tcPr>
          <w:p w:rsidR="00FE170F" w:rsidRDefault="0016628F">
            <w:pPr>
              <w:pStyle w:val="TableParagraph"/>
              <w:ind w:left="23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964"/>
              </w:tabs>
              <w:spacing w:before="2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размеров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031"/>
              </w:tabs>
              <w:spacing w:line="270" w:lineRule="atLeast"/>
              <w:ind w:left="106" w:right="99"/>
              <w:rPr>
                <w:sz w:val="24"/>
              </w:rPr>
            </w:pPr>
            <w:r>
              <w:rPr>
                <w:sz w:val="24"/>
              </w:rPr>
              <w:t xml:space="preserve">Декатирование ткани. </w:t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долевых </w:t>
            </w:r>
            <w:r>
              <w:rPr>
                <w:sz w:val="24"/>
              </w:rPr>
              <w:t>нитей в ткани.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2"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припусков на швы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432"/>
              </w:tabs>
              <w:spacing w:before="2" w:line="237" w:lineRule="auto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размеры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spacing w:line="270" w:lineRule="atLeast"/>
              <w:ind w:left="106" w:right="98"/>
              <w:rPr>
                <w:sz w:val="24"/>
              </w:rPr>
            </w:pPr>
            <w:r>
              <w:rPr>
                <w:sz w:val="24"/>
              </w:rPr>
              <w:t>Декатируют ткань. Определяют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долевые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нити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ткани</w:t>
            </w:r>
          </w:p>
        </w:tc>
      </w:tr>
      <w:tr w:rsidR="00FE170F">
        <w:trPr>
          <w:trHeight w:val="1103"/>
        </w:trPr>
        <w:tc>
          <w:tcPr>
            <w:tcW w:w="703" w:type="dxa"/>
            <w:gridSpan w:val="2"/>
          </w:tcPr>
          <w:p w:rsidR="00FE170F" w:rsidRDefault="0016628F">
            <w:pPr>
              <w:pStyle w:val="TableParagraph"/>
              <w:spacing w:line="276" w:lineRule="exact"/>
              <w:ind w:left="23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337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пижамной </w:t>
            </w: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786"/>
                <w:tab w:val="left" w:pos="2062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 xml:space="preserve">безопасности при раскрое. </w:t>
            </w:r>
            <w:r>
              <w:rPr>
                <w:spacing w:val="-2"/>
                <w:sz w:val="24"/>
              </w:rPr>
              <w:t>Раскроить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пижамную</w:t>
            </w:r>
          </w:p>
          <w:p w:rsidR="00FE170F" w:rsidRDefault="0016628F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сорочку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1"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tabs>
                <w:tab w:val="left" w:pos="994"/>
                <w:tab w:val="left" w:pos="2374"/>
                <w:tab w:val="left" w:pos="3471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Кроят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пижамную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468"/>
              </w:tabs>
              <w:spacing w:before="1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пижамную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сорочку</w:t>
            </w:r>
          </w:p>
        </w:tc>
      </w:tr>
      <w:tr w:rsidR="00FE170F">
        <w:trPr>
          <w:trHeight w:val="275"/>
        </w:trPr>
        <w:tc>
          <w:tcPr>
            <w:tcW w:w="14029" w:type="dxa"/>
            <w:gridSpan w:val="7"/>
          </w:tcPr>
          <w:p w:rsidR="00FE170F" w:rsidRDefault="0016628F">
            <w:pPr>
              <w:pStyle w:val="TableParagraph"/>
              <w:spacing w:line="25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Соединение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деталей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изделиях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поясного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белья-38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1380"/>
        </w:trPr>
        <w:tc>
          <w:tcPr>
            <w:tcW w:w="703" w:type="dxa"/>
            <w:gridSpan w:val="2"/>
          </w:tcPr>
          <w:p w:rsidR="00FE170F" w:rsidRDefault="0016628F">
            <w:pPr>
              <w:pStyle w:val="TableParagraph"/>
              <w:spacing w:line="276" w:lineRule="exact"/>
              <w:ind w:left="23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337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плана пошива пижамной </w:t>
            </w: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150"/>
                <w:tab w:val="left" w:pos="1474"/>
                <w:tab w:val="left" w:pos="1839"/>
                <w:tab w:val="left" w:pos="2307"/>
              </w:tabs>
              <w:spacing w:line="276" w:lineRule="exact"/>
              <w:ind w:left="106" w:right="96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</w:t>
            </w: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плана пошива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пижамной сорочки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коллективной беседе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1681"/>
                <w:tab w:val="left" w:pos="1755"/>
                <w:tab w:val="left" w:pos="2511"/>
                <w:tab w:val="left" w:pos="3181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 xml:space="preserve">Анализируют объект труда. </w:t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пошива пижамной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коллективной беседе</w:t>
            </w:r>
          </w:p>
        </w:tc>
      </w:tr>
      <w:tr w:rsidR="00FE170F">
        <w:trPr>
          <w:trHeight w:val="827"/>
        </w:trPr>
        <w:tc>
          <w:tcPr>
            <w:tcW w:w="703" w:type="dxa"/>
            <w:gridSpan w:val="2"/>
          </w:tcPr>
          <w:p w:rsidR="00FE170F" w:rsidRDefault="0016628F">
            <w:pPr>
              <w:pStyle w:val="TableParagraph"/>
              <w:spacing w:line="275" w:lineRule="exact"/>
              <w:ind w:left="23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6" w:lineRule="exact"/>
              <w:ind w:left="108" w:right="337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плана пошива пижамной </w:t>
            </w: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line="276" w:lineRule="exac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Запись плана пошива пижамной сорочки в </w:t>
            </w: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line="276" w:lineRule="exac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Записывают план пошива пижамной сорочки в тетрадь сорочку с помощью учителя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1695"/>
                <w:tab w:val="left" w:pos="2511"/>
              </w:tabs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пошива </w:t>
            </w:r>
            <w:r>
              <w:rPr>
                <w:sz w:val="24"/>
              </w:rPr>
              <w:t>пижамной сорочки в тетрадь</w:t>
            </w:r>
          </w:p>
        </w:tc>
      </w:tr>
      <w:tr w:rsidR="00FE170F">
        <w:trPr>
          <w:trHeight w:val="550"/>
        </w:trPr>
        <w:tc>
          <w:tcPr>
            <w:tcW w:w="703" w:type="dxa"/>
            <w:gridSpan w:val="2"/>
          </w:tcPr>
          <w:p w:rsidR="00FE170F" w:rsidRDefault="0016628F">
            <w:pPr>
              <w:pStyle w:val="TableParagraph"/>
              <w:spacing w:line="275" w:lineRule="exact"/>
              <w:ind w:left="23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390"/>
                <w:tab w:val="left" w:pos="1916"/>
                <w:tab w:val="left" w:pos="2660"/>
              </w:tabs>
              <w:spacing w:line="276" w:lineRule="exac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Обозначение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середины переда,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спинки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line="276" w:lineRule="exact"/>
              <w:ind w:left="106" w:right="94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крой пижамной сорочки к обработке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spacing w:line="276" w:lineRule="exact"/>
              <w:ind w:left="106" w:right="94"/>
              <w:rPr>
                <w:sz w:val="24"/>
              </w:rPr>
            </w:pPr>
            <w:r>
              <w:rPr>
                <w:sz w:val="24"/>
              </w:rPr>
              <w:t>Обозначают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середину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переда, спинки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деталях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3686"/>
        <w:gridCol w:w="3403"/>
      </w:tblGrid>
      <w:tr w:rsidR="00FE170F">
        <w:trPr>
          <w:trHeight w:val="1379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3" w:line="237" w:lineRule="auto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основных деталях и </w:t>
            </w:r>
            <w:r>
              <w:rPr>
                <w:spacing w:val="-2"/>
                <w:sz w:val="24"/>
              </w:rPr>
              <w:t>обтачке.</w:t>
            </w:r>
          </w:p>
          <w:p w:rsidR="00FE170F" w:rsidRDefault="0016628F">
            <w:pPr>
              <w:pStyle w:val="TableParagraph"/>
              <w:tabs>
                <w:tab w:val="left" w:pos="2429"/>
              </w:tabs>
              <w:spacing w:line="270" w:lineRule="atLeast"/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кроя </w:t>
            </w:r>
            <w:r>
              <w:rPr>
                <w:sz w:val="24"/>
              </w:rPr>
              <w:t xml:space="preserve">пижамной сорочки к </w:t>
            </w: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368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spacing w:before="1"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обтачке.</w:t>
            </w:r>
          </w:p>
          <w:p w:rsidR="00FE170F" w:rsidRDefault="0016628F">
            <w:pPr>
              <w:pStyle w:val="TableParagraph"/>
              <w:tabs>
                <w:tab w:val="left" w:pos="1335"/>
                <w:tab w:val="left" w:pos="2235"/>
              </w:tabs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Готовят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пижамной </w:t>
            </w:r>
            <w:r>
              <w:rPr>
                <w:sz w:val="24"/>
              </w:rPr>
              <w:t>сорочки к обработке</w:t>
            </w:r>
          </w:p>
        </w:tc>
      </w:tr>
      <w:tr w:rsidR="00FE170F">
        <w:trPr>
          <w:trHeight w:val="828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41"/>
              </w:tabs>
              <w:spacing w:line="276" w:lineRule="exac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Прокладывание копировальных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строчек, </w:t>
            </w:r>
            <w:r>
              <w:rPr>
                <w:sz w:val="24"/>
              </w:rPr>
              <w:t>контурных линий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line="276" w:lineRule="exact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Прокладывают копировальные строчки, контурные линии сорочки с помощью учителя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Прокладывают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копировальные строчки, контурные линии</w:t>
            </w:r>
          </w:p>
        </w:tc>
      </w:tr>
      <w:tr w:rsidR="00FE170F">
        <w:trPr>
          <w:trHeight w:val="3035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3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горловины </w:t>
            </w:r>
            <w:r>
              <w:rPr>
                <w:sz w:val="24"/>
              </w:rPr>
              <w:t>пижамной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959"/>
              </w:tabs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способов</w:t>
            </w:r>
          </w:p>
          <w:p w:rsidR="00FE170F" w:rsidRDefault="0016628F">
            <w:pPr>
              <w:pStyle w:val="TableParagraph"/>
              <w:tabs>
                <w:tab w:val="left" w:pos="1786"/>
              </w:tabs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горловины </w:t>
            </w:r>
            <w:r>
              <w:rPr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tabs>
                <w:tab w:val="left" w:pos="1210"/>
                <w:tab w:val="left" w:pos="1726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2002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операции.</w:t>
            </w:r>
          </w:p>
          <w:p w:rsidR="00FE170F" w:rsidRDefault="0016628F">
            <w:pPr>
              <w:pStyle w:val="TableParagraph"/>
              <w:tabs>
                <w:tab w:val="left" w:pos="1786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горловины</w:t>
            </w:r>
          </w:p>
          <w:p w:rsidR="00FE170F" w:rsidRDefault="0016628F">
            <w:pPr>
              <w:pStyle w:val="TableParagraph"/>
              <w:tabs>
                <w:tab w:val="left" w:pos="2062"/>
              </w:tabs>
              <w:spacing w:line="270" w:lineRule="atLeast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пижамной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подкройной обтачкой.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обработки горловины подкройной обтачко</w:t>
            </w:r>
            <w:r>
              <w:rPr>
                <w:sz w:val="24"/>
              </w:rPr>
              <w:t>й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430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</w:p>
          <w:p w:rsidR="00FE170F" w:rsidRDefault="0016628F">
            <w:pPr>
              <w:pStyle w:val="TableParagraph"/>
              <w:tabs>
                <w:tab w:val="left" w:pos="2185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горловины </w:t>
            </w:r>
            <w:r>
              <w:rPr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2461"/>
              </w:tabs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горловину </w:t>
            </w:r>
            <w:r>
              <w:rPr>
                <w:spacing w:val="-2"/>
                <w:sz w:val="24"/>
              </w:rPr>
              <w:t>пижамной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подкройной обтачкой</w:t>
            </w:r>
          </w:p>
        </w:tc>
      </w:tr>
      <w:tr w:rsidR="00FE170F">
        <w:trPr>
          <w:trHeight w:val="3035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3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горловины </w:t>
            </w:r>
            <w:r>
              <w:rPr>
                <w:sz w:val="24"/>
              </w:rPr>
              <w:t>пижамной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line="275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56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горловины</w:t>
            </w:r>
          </w:p>
          <w:p w:rsidR="00FE170F" w:rsidRDefault="0016628F">
            <w:pPr>
              <w:pStyle w:val="TableParagraph"/>
              <w:tabs>
                <w:tab w:val="left" w:pos="2062"/>
              </w:tabs>
              <w:ind w:left="106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пижамной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Подгиб наружного среза обтачки на изнаночную сторону, заметывание, ширина шва 7 мм.</w:t>
            </w:r>
          </w:p>
          <w:p w:rsidR="00FE170F" w:rsidRDefault="0016628F">
            <w:pPr>
              <w:pStyle w:val="TableParagraph"/>
              <w:tabs>
                <w:tab w:val="left" w:pos="1551"/>
                <w:tab w:val="left" w:pos="2168"/>
                <w:tab w:val="left" w:pos="2660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Наложение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обтачки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основную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деталь, приметывание, обтачивание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2508"/>
              </w:tabs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горловину </w:t>
            </w:r>
            <w:r>
              <w:rPr>
                <w:sz w:val="24"/>
              </w:rPr>
              <w:t xml:space="preserve">пижамной сорочки подкройной обтачкой сорочку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Подгибают наружный срез обтачки на изнаночную сторону, заметывают, ширина шва 7 мм.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Накладывают обтачку на основную деталь, приметывают, </w:t>
            </w:r>
            <w:r>
              <w:rPr>
                <w:spacing w:val="-2"/>
                <w:sz w:val="24"/>
              </w:rPr>
              <w:t>обтачивают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461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горловину </w:t>
            </w:r>
            <w:r>
              <w:rPr>
                <w:spacing w:val="-2"/>
                <w:sz w:val="24"/>
              </w:rPr>
              <w:t>пижамной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подк</w:t>
            </w:r>
            <w:r>
              <w:rPr>
                <w:sz w:val="24"/>
              </w:rPr>
              <w:t>ройной обтачкой сорочку с помощью учителя.</w:t>
            </w:r>
          </w:p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Подгибают наружный срез обтачки на изнаночную сторону, заметывают, ширина шва 7 мм.</w:t>
            </w:r>
          </w:p>
          <w:p w:rsidR="00FE170F" w:rsidRDefault="0016628F">
            <w:pPr>
              <w:pStyle w:val="TableParagraph"/>
              <w:tabs>
                <w:tab w:val="left" w:pos="2564"/>
              </w:tabs>
              <w:spacing w:line="270" w:lineRule="atLeast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Накладывают обтачку на </w:t>
            </w:r>
            <w:r>
              <w:rPr>
                <w:spacing w:val="-2"/>
                <w:sz w:val="24"/>
              </w:rPr>
              <w:t>основную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деталь, </w:t>
            </w:r>
            <w:r>
              <w:rPr>
                <w:sz w:val="24"/>
              </w:rPr>
              <w:t>приметывают, обтачивают</w:t>
            </w:r>
          </w:p>
        </w:tc>
      </w:tr>
      <w:tr w:rsidR="00FE170F">
        <w:trPr>
          <w:trHeight w:val="549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6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4" w:lineRule="exact"/>
              <w:ind w:left="108" w:right="510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горловины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786"/>
              </w:tabs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горловины</w:t>
            </w:r>
          </w:p>
          <w:p w:rsidR="00FE170F" w:rsidRDefault="0016628F">
            <w:pPr>
              <w:pStyle w:val="TableParagraph"/>
              <w:tabs>
                <w:tab w:val="left" w:pos="2062"/>
              </w:tabs>
              <w:spacing w:line="25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пижамной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2508"/>
              </w:tabs>
              <w:spacing w:line="274" w:lineRule="exact"/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горловину </w:t>
            </w:r>
            <w:r>
              <w:rPr>
                <w:sz w:val="24"/>
              </w:rPr>
              <w:t>пижамной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сорочки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подкройной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226"/>
                <w:tab w:val="left" w:pos="2461"/>
              </w:tabs>
              <w:spacing w:line="274" w:lineRule="exac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горловину пижамной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сорочки</w:t>
            </w:r>
          </w:p>
        </w:tc>
      </w:tr>
    </w:tbl>
    <w:p w:rsidR="00FE170F" w:rsidRDefault="00FE170F">
      <w:pPr>
        <w:pStyle w:val="TableParagraph"/>
        <w:spacing w:line="27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3686"/>
        <w:gridCol w:w="3403"/>
      </w:tblGrid>
      <w:tr w:rsidR="00FE170F">
        <w:trPr>
          <w:trHeight w:val="1379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пижамной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492"/>
              </w:tabs>
              <w:spacing w:before="1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подкройной обтачкой. Выполнение надсечек, </w:t>
            </w:r>
            <w:r>
              <w:rPr>
                <w:spacing w:val="-2"/>
                <w:sz w:val="24"/>
              </w:rPr>
              <w:t>выметывание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pacing w:val="-2"/>
                <w:sz w:val="24"/>
              </w:rPr>
              <w:t>притачивания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1248"/>
                <w:tab w:val="left" w:pos="2273"/>
                <w:tab w:val="left" w:pos="2583"/>
              </w:tabs>
              <w:spacing w:before="3" w:line="237" w:lineRule="auto"/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обтачкой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сорочку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tabs>
                <w:tab w:val="left" w:pos="2580"/>
              </w:tabs>
              <w:spacing w:before="1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надсечки, </w:t>
            </w:r>
            <w:r>
              <w:rPr>
                <w:sz w:val="24"/>
              </w:rPr>
              <w:t>выметывают шов притачивания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spacing w:before="3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подкройной обтачкой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сорочку с помощью учителя.</w:t>
            </w:r>
          </w:p>
          <w:p w:rsidR="00FE170F" w:rsidRDefault="0016628F">
            <w:pPr>
              <w:pStyle w:val="TableParagraph"/>
              <w:tabs>
                <w:tab w:val="left" w:pos="2298"/>
              </w:tabs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надсечки,</w:t>
            </w:r>
          </w:p>
          <w:p w:rsidR="00FE170F" w:rsidRDefault="0016628F">
            <w:pPr>
              <w:pStyle w:val="TableParagraph"/>
              <w:tabs>
                <w:tab w:val="left" w:pos="2876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выметывают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шов </w:t>
            </w:r>
            <w:r>
              <w:rPr>
                <w:spacing w:val="-2"/>
                <w:sz w:val="24"/>
              </w:rPr>
              <w:t>притачивания</w:t>
            </w:r>
          </w:p>
        </w:tc>
      </w:tr>
      <w:tr w:rsidR="00FE170F">
        <w:trPr>
          <w:trHeight w:val="2208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3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горловины </w:t>
            </w:r>
            <w:r>
              <w:rPr>
                <w:sz w:val="24"/>
              </w:rPr>
              <w:t>пижамной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786"/>
              </w:tabs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горловины</w:t>
            </w:r>
          </w:p>
          <w:p w:rsidR="00FE170F" w:rsidRDefault="0016628F">
            <w:pPr>
              <w:pStyle w:val="TableParagraph"/>
              <w:tabs>
                <w:tab w:val="left" w:pos="2062"/>
              </w:tabs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пижамной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Наметывание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обтачки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 xml:space="preserve"> деталь сорочки.</w:t>
            </w:r>
          </w:p>
          <w:p w:rsidR="00FE170F" w:rsidRDefault="0016628F">
            <w:pPr>
              <w:pStyle w:val="TableParagraph"/>
              <w:tabs>
                <w:tab w:val="left" w:pos="2098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Настрачивание,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ширина </w:t>
            </w:r>
            <w:r>
              <w:rPr>
                <w:sz w:val="24"/>
              </w:rPr>
              <w:t>шва 1-2 м от края подгиба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2508"/>
              </w:tabs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горловину </w:t>
            </w:r>
            <w:r>
              <w:rPr>
                <w:sz w:val="24"/>
              </w:rPr>
              <w:t xml:space="preserve">пижамной сорочки подкройной обтачкой сорочку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Наметывают обтачку на деталь </w:t>
            </w:r>
            <w:r>
              <w:rPr>
                <w:spacing w:val="-2"/>
                <w:sz w:val="24"/>
              </w:rPr>
              <w:t>сорочки.</w:t>
            </w:r>
          </w:p>
          <w:p w:rsidR="00FE170F" w:rsidRDefault="0016628F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Настрачивают,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ширина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 от края подгиба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461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горловину </w:t>
            </w:r>
            <w:r>
              <w:rPr>
                <w:spacing w:val="-2"/>
                <w:sz w:val="24"/>
              </w:rPr>
              <w:t>пижамной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подкройной обтачкой сорочку с помощью учителя.</w:t>
            </w:r>
          </w:p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Наметывают обтачку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деталь сорочки.</w:t>
            </w:r>
          </w:p>
          <w:p w:rsidR="00FE170F" w:rsidRDefault="0016628F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Настрачивают, ширина шва 1- 2 м от края подгиба</w:t>
            </w:r>
          </w:p>
        </w:tc>
      </w:tr>
      <w:tr w:rsidR="00FE170F">
        <w:trPr>
          <w:trHeight w:val="3586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01" w:firstLine="60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боковых срезов пижамной </w:t>
            </w: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959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способов </w:t>
            </w:r>
            <w:r>
              <w:rPr>
                <w:sz w:val="24"/>
              </w:rPr>
              <w:t xml:space="preserve">обработки </w:t>
            </w:r>
            <w:r>
              <w:rPr>
                <w:sz w:val="24"/>
              </w:rPr>
              <w:t>боковых срезов пижамной сорочки.</w:t>
            </w:r>
          </w:p>
          <w:p w:rsidR="00FE170F" w:rsidRDefault="0016628F">
            <w:pPr>
              <w:pStyle w:val="TableParagraph"/>
              <w:tabs>
                <w:tab w:val="left" w:pos="1721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технологии выполнения </w:t>
            </w:r>
            <w:r>
              <w:rPr>
                <w:sz w:val="24"/>
              </w:rPr>
              <w:t>запошивочного шва.</w:t>
            </w:r>
          </w:p>
          <w:p w:rsidR="00FE170F" w:rsidRDefault="0016628F">
            <w:pPr>
              <w:pStyle w:val="TableParagraph"/>
              <w:tabs>
                <w:tab w:val="left" w:pos="1210"/>
                <w:tab w:val="left" w:pos="1726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2002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выполнения </w:t>
            </w:r>
            <w:r>
              <w:rPr>
                <w:sz w:val="24"/>
              </w:rPr>
              <w:t>запошивочного шва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способы обработки боковых срезов пижамной </w:t>
            </w:r>
            <w:r>
              <w:rPr>
                <w:spacing w:val="-2"/>
                <w:sz w:val="24"/>
              </w:rPr>
              <w:t>сорочки.</w:t>
            </w:r>
          </w:p>
          <w:p w:rsidR="00FE170F" w:rsidRDefault="0016628F">
            <w:pPr>
              <w:pStyle w:val="TableParagraph"/>
              <w:tabs>
                <w:tab w:val="left" w:pos="2350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технологию </w:t>
            </w:r>
            <w:r>
              <w:rPr>
                <w:sz w:val="24"/>
              </w:rPr>
              <w:t>выполнения запошивочного шва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430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способы </w:t>
            </w:r>
            <w:r>
              <w:rPr>
                <w:sz w:val="24"/>
              </w:rPr>
              <w:t>обработки боковых срезов пижамной сорочки.</w:t>
            </w:r>
          </w:p>
          <w:p w:rsidR="00FE170F" w:rsidRDefault="0016628F">
            <w:pPr>
              <w:pStyle w:val="TableParagraph"/>
              <w:tabs>
                <w:tab w:val="left" w:pos="2067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технологию </w:t>
            </w:r>
            <w:r>
              <w:rPr>
                <w:sz w:val="24"/>
              </w:rPr>
              <w:t xml:space="preserve">выполнения запошивочного </w:t>
            </w:r>
            <w:r>
              <w:rPr>
                <w:spacing w:val="-4"/>
                <w:sz w:val="24"/>
              </w:rPr>
              <w:t>шва.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выполнения запошивочного </w:t>
            </w:r>
            <w:r>
              <w:rPr>
                <w:spacing w:val="-4"/>
                <w:sz w:val="24"/>
              </w:rPr>
              <w:t>шва</w:t>
            </w:r>
          </w:p>
        </w:tc>
      </w:tr>
      <w:tr w:rsidR="00FE170F">
        <w:trPr>
          <w:trHeight w:val="1653"/>
        </w:trPr>
        <w:tc>
          <w:tcPr>
            <w:tcW w:w="703" w:type="dxa"/>
          </w:tcPr>
          <w:p w:rsidR="00FE170F" w:rsidRDefault="0016628F">
            <w:pPr>
              <w:pStyle w:val="TableParagraph"/>
              <w:spacing w:before="1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/>
              <w:ind w:left="108" w:right="261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боковых срезов пижамной </w:t>
            </w: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before="1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62"/>
              </w:tabs>
              <w:spacing w:before="1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боковых срезов </w:t>
            </w:r>
            <w:r>
              <w:rPr>
                <w:spacing w:val="-2"/>
                <w:sz w:val="24"/>
              </w:rPr>
              <w:t>пижамной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запошивочным швом.</w:t>
            </w:r>
          </w:p>
          <w:p w:rsidR="00FE170F" w:rsidRDefault="0016628F">
            <w:pPr>
              <w:pStyle w:val="TableParagraph"/>
              <w:spacing w:line="276" w:lineRule="exac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Складывание деталей лицевой стороной внутрь, сметывание, стачивание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2744"/>
              </w:tabs>
              <w:spacing w:before="1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боковые срезы </w:t>
            </w:r>
            <w:r>
              <w:rPr>
                <w:spacing w:val="-2"/>
                <w:sz w:val="24"/>
              </w:rPr>
              <w:t>пижамной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запошивочным швом.</w:t>
            </w:r>
          </w:p>
          <w:p w:rsidR="00FE170F" w:rsidRDefault="0016628F">
            <w:pPr>
              <w:pStyle w:val="TableParagraph"/>
              <w:spacing w:line="276" w:lineRule="exac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Складывают детали лицевой стороной внутрь, сметывают, </w:t>
            </w:r>
            <w:r>
              <w:rPr>
                <w:spacing w:val="-2"/>
                <w:sz w:val="24"/>
              </w:rPr>
              <w:t>стачивают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461"/>
              </w:tabs>
              <w:spacing w:before="1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боковые срезы </w:t>
            </w:r>
            <w:r>
              <w:rPr>
                <w:spacing w:val="-2"/>
                <w:sz w:val="24"/>
              </w:rPr>
              <w:t>пижамной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запошивочным швом.</w:t>
            </w:r>
          </w:p>
          <w:p w:rsidR="00FE170F" w:rsidRDefault="0016628F">
            <w:pPr>
              <w:pStyle w:val="TableParagraph"/>
              <w:spacing w:line="276" w:lineRule="exac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Складывают детали лицевой стороной внутрь, сметывают, </w:t>
            </w:r>
            <w:r>
              <w:rPr>
                <w:spacing w:val="-2"/>
                <w:sz w:val="24"/>
              </w:rPr>
              <w:t>стачивают</w:t>
            </w:r>
          </w:p>
        </w:tc>
      </w:tr>
    </w:tbl>
    <w:p w:rsidR="00FE170F" w:rsidRDefault="00FE170F">
      <w:pPr>
        <w:pStyle w:val="TableParagraph"/>
        <w:spacing w:line="276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3686"/>
        <w:gridCol w:w="3403"/>
      </w:tblGrid>
      <w:tr w:rsidR="00FE170F">
        <w:trPr>
          <w:trHeight w:val="1931"/>
        </w:trPr>
        <w:tc>
          <w:tcPr>
            <w:tcW w:w="703" w:type="dxa"/>
          </w:tcPr>
          <w:p w:rsidR="00FE170F" w:rsidRDefault="0016628F">
            <w:pPr>
              <w:pStyle w:val="TableParagraph"/>
              <w:spacing w:before="1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/>
              <w:ind w:left="108" w:right="261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боковых срезов пижамной </w:t>
            </w: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before="1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62"/>
              </w:tabs>
              <w:spacing w:before="1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боковых срезов </w:t>
            </w:r>
            <w:r>
              <w:rPr>
                <w:spacing w:val="-2"/>
                <w:sz w:val="24"/>
              </w:rPr>
              <w:t>пижамной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запошивочным швом.</w:t>
            </w:r>
          </w:p>
          <w:p w:rsidR="00FE170F" w:rsidRDefault="0016628F">
            <w:pPr>
              <w:pStyle w:val="TableParagraph"/>
              <w:spacing w:line="276" w:lineRule="exac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Раскладывание деталей в разные стороны, огибание срезом одной детали срез другой, заметывание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2744"/>
              </w:tabs>
              <w:spacing w:before="1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боковые срезы </w:t>
            </w:r>
            <w:r>
              <w:rPr>
                <w:spacing w:val="-2"/>
                <w:sz w:val="24"/>
              </w:rPr>
              <w:t>пижамной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запошивочным швом.</w:t>
            </w:r>
          </w:p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Раскладывают детали в разные стороны, огибают срезом одной детали срез другой, заметывают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461"/>
              </w:tabs>
              <w:spacing w:before="1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боковые срезы </w:t>
            </w:r>
            <w:r>
              <w:rPr>
                <w:spacing w:val="-2"/>
                <w:sz w:val="24"/>
              </w:rPr>
              <w:t>пижамной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запошивочным швом.</w:t>
            </w:r>
          </w:p>
          <w:p w:rsidR="00FE170F" w:rsidRDefault="0016628F">
            <w:pPr>
              <w:pStyle w:val="TableParagraph"/>
              <w:spacing w:line="276" w:lineRule="exact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Раскладывают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разные стороны, огибают срезом одной детали срез другой, </w:t>
            </w:r>
            <w:r>
              <w:rPr>
                <w:spacing w:val="-2"/>
                <w:sz w:val="24"/>
              </w:rPr>
              <w:t>заметывают</w:t>
            </w:r>
          </w:p>
        </w:tc>
      </w:tr>
      <w:tr w:rsidR="00FE170F">
        <w:trPr>
          <w:trHeight w:val="1655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3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61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боковых срезов пижамной </w:t>
            </w: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3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62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боковых срезов </w:t>
            </w:r>
            <w:r>
              <w:rPr>
                <w:spacing w:val="-2"/>
                <w:sz w:val="24"/>
              </w:rPr>
              <w:t>пижамной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запошивочным швом.</w:t>
            </w:r>
          </w:p>
          <w:p w:rsidR="00FE170F" w:rsidRDefault="0016628F">
            <w:pPr>
              <w:pStyle w:val="TableParagraph"/>
              <w:tabs>
                <w:tab w:val="left" w:pos="2662"/>
              </w:tabs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Настрачивание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расстоянии 1-2 мм от подогнутого края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2744"/>
              </w:tabs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боковые срезы </w:t>
            </w:r>
            <w:r>
              <w:rPr>
                <w:spacing w:val="-2"/>
                <w:sz w:val="24"/>
              </w:rPr>
              <w:t>пижамной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запошивочным швом.</w:t>
            </w:r>
          </w:p>
          <w:p w:rsidR="00FE170F" w:rsidRDefault="0016628F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Настрачивают на расстоянии 1-2 мм от подогнутого края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461"/>
              </w:tabs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боковые срезы </w:t>
            </w:r>
            <w:r>
              <w:rPr>
                <w:spacing w:val="-2"/>
                <w:sz w:val="24"/>
              </w:rPr>
              <w:t>пижамной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сорочки </w:t>
            </w:r>
            <w:r>
              <w:rPr>
                <w:sz w:val="24"/>
              </w:rPr>
              <w:t>запошивочным швом.</w:t>
            </w:r>
          </w:p>
          <w:p w:rsidR="00FE170F" w:rsidRDefault="0016628F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Настрачивают на расстоянии 1-2 мм от подогнутого края</w:t>
            </w:r>
          </w:p>
        </w:tc>
      </w:tr>
      <w:tr w:rsidR="00FE170F">
        <w:trPr>
          <w:trHeight w:val="3585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3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5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нижнего </w:t>
            </w:r>
            <w:r>
              <w:rPr>
                <w:sz w:val="24"/>
              </w:rPr>
              <w:t>среза рукавов пижамной 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3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обработки нижнего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рукавов пижамной сорочки.</w:t>
            </w:r>
          </w:p>
          <w:p w:rsidR="00FE170F" w:rsidRDefault="0016628F">
            <w:pPr>
              <w:pStyle w:val="TableParagraph"/>
              <w:ind w:left="106" w:right="19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технологии выполнения шва вподгибку с закрытым </w:t>
            </w:r>
            <w:r>
              <w:rPr>
                <w:spacing w:val="-2"/>
                <w:sz w:val="24"/>
              </w:rPr>
              <w:t>срезом.</w:t>
            </w:r>
          </w:p>
          <w:p w:rsidR="00FE170F" w:rsidRDefault="0016628F">
            <w:pPr>
              <w:pStyle w:val="TableParagraph"/>
              <w:spacing w:line="270" w:lineRule="atLeast"/>
              <w:ind w:left="106" w:right="95"/>
              <w:rPr>
                <w:sz w:val="24"/>
              </w:rPr>
            </w:pPr>
            <w:r>
              <w:rPr>
                <w:sz w:val="24"/>
              </w:rPr>
              <w:t xml:space="preserve">Работа с предметно- технологической картой.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выполнению шва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закрытым </w:t>
            </w:r>
            <w:r>
              <w:rPr>
                <w:spacing w:val="-2"/>
                <w:sz w:val="24"/>
              </w:rPr>
              <w:t>срезом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left="106" w:right="166"/>
              <w:rPr>
                <w:sz w:val="24"/>
              </w:rPr>
            </w:pPr>
            <w:r>
              <w:rPr>
                <w:sz w:val="24"/>
              </w:rPr>
              <w:t>Повторяют способы обработки нижних срезов рукавов пижамной сорочки.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Повторяют технологию выполнения шва вподгибку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закрытым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срезом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инструкционной карте.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Обрабатывают нижний срез рукавов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пижамной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сорочки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ind w:left="106" w:right="248"/>
              <w:rPr>
                <w:sz w:val="24"/>
              </w:rPr>
            </w:pPr>
            <w:r>
              <w:rPr>
                <w:sz w:val="24"/>
              </w:rPr>
              <w:t>Повторяют спос</w:t>
            </w:r>
            <w:r>
              <w:rPr>
                <w:sz w:val="24"/>
              </w:rPr>
              <w:t>обы обработки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нижнего среза рукавов пижамной сорочки. Повторяют технологию выполнения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закрытым срезом.</w:t>
            </w:r>
          </w:p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 Соблюдают технологические требования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шва вподгибку с закрытым срезом</w:t>
            </w:r>
          </w:p>
        </w:tc>
      </w:tr>
      <w:tr w:rsidR="00FE170F">
        <w:trPr>
          <w:trHeight w:val="1652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5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нижнего среза рукавов пижамной 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19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технологии выполнения шва вподгибку с закрытым </w:t>
            </w:r>
            <w:r>
              <w:rPr>
                <w:spacing w:val="-2"/>
                <w:sz w:val="24"/>
              </w:rPr>
              <w:t>срезом.</w:t>
            </w:r>
          </w:p>
          <w:p w:rsidR="00FE170F" w:rsidRDefault="0016628F">
            <w:pPr>
              <w:pStyle w:val="TableParagraph"/>
              <w:spacing w:line="276" w:lineRule="exact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срезов рукавов пижамной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Обрабатывают нижний срез рукавов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пижамной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сорочки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spacing w:before="1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срезы </w:t>
            </w:r>
            <w:r>
              <w:rPr>
                <w:sz w:val="24"/>
              </w:rPr>
              <w:t>рукавов пижамной сорочки</w:t>
            </w:r>
          </w:p>
        </w:tc>
      </w:tr>
    </w:tbl>
    <w:p w:rsidR="00FE170F" w:rsidRDefault="00FE170F">
      <w:pPr>
        <w:pStyle w:val="TableParagraph"/>
        <w:spacing w:line="237" w:lineRule="auto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3686"/>
        <w:gridCol w:w="3403"/>
      </w:tblGrid>
      <w:tr w:rsidR="00FE170F">
        <w:trPr>
          <w:trHeight w:val="275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1" w:line="25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3686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3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3587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5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нижнего среза пижамной </w:t>
            </w: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Повторение способов 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ind w:left="106" w:right="19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технологии выполнения шва вподгибку с закрытым </w:t>
            </w:r>
            <w:r>
              <w:rPr>
                <w:spacing w:val="-2"/>
                <w:sz w:val="24"/>
              </w:rPr>
              <w:t>срезом.</w:t>
            </w:r>
          </w:p>
          <w:p w:rsidR="00FE170F" w:rsidRDefault="0016628F">
            <w:pPr>
              <w:pStyle w:val="TableParagraph"/>
              <w:spacing w:line="270" w:lineRule="atLeast"/>
              <w:ind w:left="106" w:right="95"/>
              <w:rPr>
                <w:sz w:val="24"/>
              </w:rPr>
            </w:pPr>
            <w:r>
              <w:rPr>
                <w:sz w:val="24"/>
              </w:rPr>
              <w:t xml:space="preserve">Работа с предметно- технологической картой.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выполнению шва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закрытым </w:t>
            </w:r>
            <w:r>
              <w:rPr>
                <w:spacing w:val="-2"/>
                <w:sz w:val="24"/>
              </w:rPr>
              <w:t>срезом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 нижнего среза изделия.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Повторяют технологию выполнения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закрытым срезом по инструкционной карте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ind w:left="106" w:right="248"/>
              <w:rPr>
                <w:sz w:val="24"/>
              </w:rPr>
            </w:pPr>
            <w:r>
              <w:rPr>
                <w:sz w:val="24"/>
              </w:rPr>
              <w:t>П</w:t>
            </w:r>
            <w:r>
              <w:rPr>
                <w:sz w:val="24"/>
              </w:rPr>
              <w:t>овторяют способы 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Повторяют технологию выполнения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закрытым срезом.</w:t>
            </w:r>
          </w:p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 Соблюдают технологические требования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шва вподгибку с закрытым срезом</w:t>
            </w:r>
          </w:p>
        </w:tc>
      </w:tr>
      <w:tr w:rsidR="00FE170F">
        <w:trPr>
          <w:trHeight w:val="828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6" w:lineRule="exact"/>
              <w:ind w:left="108" w:right="25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нижнего среза пижамной </w:t>
            </w: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среза пижамной сорочки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Обрабатывают нижний срез пижамной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сорочки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сорочку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 пижамной сорочки</w:t>
            </w:r>
          </w:p>
        </w:tc>
      </w:tr>
      <w:tr w:rsidR="00FE170F">
        <w:trPr>
          <w:trHeight w:val="1378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Брюки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пижамные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190"/>
              <w:rPr>
                <w:sz w:val="24"/>
              </w:rPr>
            </w:pPr>
            <w:r>
              <w:rPr>
                <w:sz w:val="24"/>
              </w:rPr>
              <w:t>Анализ объекта труда. Рассматривание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образцов. Расчет расхода ткани на </w:t>
            </w:r>
            <w:r>
              <w:rPr>
                <w:spacing w:val="-2"/>
                <w:sz w:val="24"/>
              </w:rPr>
              <w:t>изделие.</w:t>
            </w:r>
          </w:p>
          <w:p w:rsidR="00FE170F" w:rsidRDefault="0016628F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left="106" w:right="166"/>
              <w:rPr>
                <w:sz w:val="24"/>
              </w:rPr>
            </w:pPr>
            <w:r>
              <w:rPr>
                <w:sz w:val="24"/>
              </w:rPr>
              <w:t>Оформляют в тетради расчет расход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сорочку с помощью учителя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труда. Рассматривают образцы.</w:t>
            </w:r>
          </w:p>
          <w:p w:rsidR="00FE170F" w:rsidRDefault="0016628F">
            <w:pPr>
              <w:pStyle w:val="TableParagraph"/>
              <w:spacing w:before="1"/>
              <w:ind w:left="106" w:right="95"/>
              <w:rPr>
                <w:sz w:val="24"/>
              </w:rPr>
            </w:pPr>
            <w:r>
              <w:rPr>
                <w:sz w:val="24"/>
              </w:rPr>
              <w:t>Рассчитывают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расход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изделие.</w:t>
            </w:r>
          </w:p>
          <w:p w:rsidR="00FE170F" w:rsidRDefault="0016628F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тетради</w:t>
            </w:r>
          </w:p>
        </w:tc>
      </w:tr>
      <w:tr w:rsidR="00FE170F">
        <w:trPr>
          <w:trHeight w:val="2757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22"/>
              <w:rPr>
                <w:sz w:val="24"/>
              </w:rPr>
            </w:pPr>
            <w:r>
              <w:rPr>
                <w:sz w:val="24"/>
              </w:rPr>
              <w:t>Мерки для построения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чертежа </w:t>
            </w:r>
            <w:r>
              <w:rPr>
                <w:spacing w:val="-4"/>
                <w:sz w:val="24"/>
              </w:rPr>
              <w:t>брюк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Повторение </w:t>
            </w:r>
            <w:r>
              <w:rPr>
                <w:sz w:val="24"/>
              </w:rPr>
              <w:t>ориентировочных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точек, условных линий на манекене, фигуре </w:t>
            </w:r>
            <w:r>
              <w:rPr>
                <w:spacing w:val="-2"/>
                <w:sz w:val="24"/>
              </w:rPr>
              <w:t>человека.</w:t>
            </w:r>
          </w:p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назначением мерок для построения чертежа пижамных брюк, их обозначение.</w:t>
            </w:r>
          </w:p>
          <w:p w:rsidR="00FE170F" w:rsidRDefault="0016628F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мерок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left="106" w:right="531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ориентировочные точки, </w:t>
            </w:r>
            <w:r>
              <w:rPr>
                <w:sz w:val="24"/>
              </w:rPr>
              <w:t>условные линии на манекене, фигуре человека.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Снимают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построения чертежа пижамных брюк с помощью учителя.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таблицу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ind w:left="106" w:right="24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ориентировочные точки, условные линии на манекене, фигуре человека.</w:t>
            </w:r>
          </w:p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Знакомятся с назначением мерок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чертежа пижамных брюк, их </w:t>
            </w:r>
            <w:r>
              <w:rPr>
                <w:spacing w:val="-2"/>
                <w:sz w:val="24"/>
              </w:rPr>
              <w:t>обозначение.</w:t>
            </w:r>
          </w:p>
          <w:p w:rsidR="00FE170F" w:rsidRDefault="0016628F">
            <w:pPr>
              <w:pStyle w:val="TableParagraph"/>
              <w:spacing w:line="270" w:lineRule="atLeast"/>
              <w:ind w:left="106" w:right="1221"/>
              <w:jc w:val="both"/>
              <w:rPr>
                <w:sz w:val="24"/>
              </w:rPr>
            </w:pPr>
            <w:r>
              <w:rPr>
                <w:sz w:val="24"/>
              </w:rPr>
              <w:t>Снимают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построения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чертежа пижамных брюк.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3686"/>
        <w:gridCol w:w="3403"/>
      </w:tblGrid>
      <w:tr w:rsidR="00FE170F">
        <w:trPr>
          <w:trHeight w:val="827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3" w:line="237" w:lineRule="auto"/>
              <w:ind w:left="106" w:right="819"/>
              <w:rPr>
                <w:sz w:val="24"/>
              </w:rPr>
            </w:pPr>
            <w:r>
              <w:rPr>
                <w:sz w:val="24"/>
              </w:rPr>
              <w:t>построения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чертежа пижамных брюк.</w:t>
            </w:r>
          </w:p>
          <w:p w:rsidR="00FE170F" w:rsidRDefault="0016628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таблицу</w:t>
            </w:r>
          </w:p>
        </w:tc>
        <w:tc>
          <w:tcPr>
            <w:tcW w:w="368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таблицу</w:t>
            </w:r>
          </w:p>
        </w:tc>
      </w:tr>
      <w:tr w:rsidR="00FE170F">
        <w:trPr>
          <w:trHeight w:val="1931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181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чертежа пижамных брюк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0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линий, отрезков, углов на </w:t>
            </w:r>
            <w:r>
              <w:rPr>
                <w:spacing w:val="-2"/>
                <w:sz w:val="24"/>
              </w:rPr>
              <w:t>чертежах.</w:t>
            </w:r>
          </w:p>
          <w:p w:rsidR="00FE170F" w:rsidRDefault="0016628F">
            <w:pPr>
              <w:pStyle w:val="TableParagraph"/>
              <w:spacing w:line="270" w:lineRule="atLeast"/>
              <w:ind w:left="106" w:right="95"/>
              <w:rPr>
                <w:sz w:val="24"/>
              </w:rPr>
            </w:pPr>
            <w:r>
              <w:rPr>
                <w:sz w:val="24"/>
              </w:rPr>
              <w:t>Построение чертежа пижамных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брюк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1:4. Запись инструкционной </w:t>
            </w:r>
            <w:r>
              <w:rPr>
                <w:spacing w:val="-4"/>
                <w:sz w:val="24"/>
              </w:rPr>
              <w:t>карты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left="106" w:right="94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пижамных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брюк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М 1:4 сорочку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ind w:left="106" w:right="491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инструкционную </w:t>
            </w:r>
            <w:r>
              <w:rPr>
                <w:spacing w:val="-4"/>
                <w:sz w:val="24"/>
              </w:rPr>
              <w:t>карту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отрезки, углы на чертежах.</w:t>
            </w:r>
          </w:p>
          <w:p w:rsidR="00FE170F" w:rsidRDefault="0016628F">
            <w:pPr>
              <w:pStyle w:val="TableParagraph"/>
              <w:ind w:left="106" w:right="248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пижамных брюк в М 1:4.</w:t>
            </w:r>
          </w:p>
          <w:p w:rsidR="00FE170F" w:rsidRDefault="0016628F">
            <w:pPr>
              <w:pStyle w:val="TableParagraph"/>
              <w:ind w:left="106" w:right="208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инструкционную </w:t>
            </w:r>
            <w:r>
              <w:rPr>
                <w:spacing w:val="-4"/>
                <w:sz w:val="24"/>
              </w:rPr>
              <w:t>карту</w:t>
            </w:r>
          </w:p>
        </w:tc>
      </w:tr>
      <w:tr w:rsidR="00FE170F">
        <w:trPr>
          <w:trHeight w:val="1380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181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чертежа пижамных брюк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line="276" w:lineRule="exact"/>
              <w:ind w:left="106" w:right="95"/>
              <w:rPr>
                <w:sz w:val="24"/>
              </w:rPr>
            </w:pPr>
            <w:r>
              <w:rPr>
                <w:sz w:val="24"/>
              </w:rPr>
              <w:t>Построение чертежа выкройки бриджей. 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чертежа. Запись инструкционной </w:t>
            </w:r>
            <w:r>
              <w:rPr>
                <w:spacing w:val="-4"/>
                <w:sz w:val="24"/>
              </w:rPr>
              <w:t>карты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left="106" w:right="166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выкройки </w:t>
            </w:r>
            <w:r>
              <w:rPr>
                <w:spacing w:val="-2"/>
                <w:sz w:val="24"/>
              </w:rPr>
              <w:t>бриджей.</w:t>
            </w:r>
          </w:p>
          <w:p w:rsidR="00FE170F" w:rsidRDefault="0016628F">
            <w:pPr>
              <w:pStyle w:val="TableParagraph"/>
              <w:spacing w:line="270" w:lineRule="atLeast"/>
              <w:ind w:left="106" w:right="491"/>
              <w:rPr>
                <w:sz w:val="24"/>
              </w:rPr>
            </w:pPr>
            <w:r>
              <w:rPr>
                <w:sz w:val="24"/>
              </w:rPr>
              <w:t xml:space="preserve">Строят сетку чертежа. </w:t>
            </w:r>
            <w:r>
              <w:rPr>
                <w:sz w:val="24"/>
              </w:rPr>
              <w:t>Записывают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инструкционную </w:t>
            </w:r>
            <w:r>
              <w:rPr>
                <w:spacing w:val="-4"/>
                <w:sz w:val="24"/>
              </w:rPr>
              <w:t>карту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выкройки </w:t>
            </w:r>
            <w:r>
              <w:rPr>
                <w:spacing w:val="-2"/>
                <w:sz w:val="24"/>
              </w:rPr>
              <w:t>бриджей.</w:t>
            </w:r>
          </w:p>
          <w:p w:rsidR="00FE170F" w:rsidRDefault="0016628F">
            <w:pPr>
              <w:pStyle w:val="TableParagraph"/>
              <w:spacing w:line="270" w:lineRule="atLeast"/>
              <w:ind w:left="106" w:right="95"/>
              <w:rPr>
                <w:sz w:val="24"/>
              </w:rPr>
            </w:pPr>
            <w:r>
              <w:rPr>
                <w:sz w:val="24"/>
              </w:rPr>
              <w:t xml:space="preserve">Строят сетку чертежа. Записывают инструкционную </w:t>
            </w:r>
            <w:r>
              <w:rPr>
                <w:spacing w:val="-4"/>
                <w:sz w:val="24"/>
              </w:rPr>
              <w:t>карту</w:t>
            </w:r>
          </w:p>
        </w:tc>
      </w:tr>
      <w:tr w:rsidR="00FE170F">
        <w:trPr>
          <w:trHeight w:val="1931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181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чертежа пижамных брюк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Построение чертежа выкройки бриджей. Построение линий среднего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сидения.</w:t>
            </w:r>
          </w:p>
          <w:p w:rsidR="00FE170F" w:rsidRDefault="0016628F">
            <w:pPr>
              <w:pStyle w:val="TableParagraph"/>
              <w:spacing w:line="276" w:lineRule="exact"/>
              <w:ind w:left="106" w:right="95" w:firstLine="60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инструкционной </w:t>
            </w:r>
            <w:r>
              <w:rPr>
                <w:spacing w:val="-4"/>
                <w:sz w:val="24"/>
              </w:rPr>
              <w:t>карты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166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выкройки </w:t>
            </w:r>
            <w:r>
              <w:rPr>
                <w:spacing w:val="-2"/>
                <w:sz w:val="24"/>
              </w:rPr>
              <w:t>бриджей.</w:t>
            </w:r>
          </w:p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среза сидения.</w:t>
            </w:r>
          </w:p>
          <w:p w:rsidR="00FE170F" w:rsidRDefault="0016628F">
            <w:pPr>
              <w:pStyle w:val="TableParagraph"/>
              <w:ind w:left="106" w:right="491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инструкционную </w:t>
            </w:r>
            <w:r>
              <w:rPr>
                <w:spacing w:val="-4"/>
                <w:sz w:val="24"/>
              </w:rPr>
              <w:t>карту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выкройки </w:t>
            </w:r>
            <w:r>
              <w:rPr>
                <w:spacing w:val="-2"/>
                <w:sz w:val="24"/>
              </w:rPr>
              <w:t>бриджей.</w:t>
            </w:r>
          </w:p>
          <w:p w:rsidR="00FE170F" w:rsidRDefault="0016628F">
            <w:pPr>
              <w:pStyle w:val="TableParagraph"/>
              <w:spacing w:before="1"/>
              <w:ind w:left="106" w:right="95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среза сидения.</w:t>
            </w:r>
          </w:p>
          <w:p w:rsidR="00FE170F" w:rsidRDefault="0016628F">
            <w:pPr>
              <w:pStyle w:val="TableParagraph"/>
              <w:ind w:left="106" w:right="208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инструкционную </w:t>
            </w:r>
            <w:r>
              <w:rPr>
                <w:spacing w:val="-4"/>
                <w:sz w:val="24"/>
              </w:rPr>
              <w:t>карту</w:t>
            </w:r>
          </w:p>
        </w:tc>
      </w:tr>
      <w:tr w:rsidR="00FE170F">
        <w:trPr>
          <w:trHeight w:val="1930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6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181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чертежа пижамных брюк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z w:val="24"/>
              </w:rPr>
              <w:t>Построение чертежа выкройки бриджей. Построение линий шаговых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линии талии и линии низа.</w:t>
            </w:r>
          </w:p>
          <w:p w:rsidR="00FE170F" w:rsidRDefault="0016628F">
            <w:pPr>
              <w:pStyle w:val="TableParagraph"/>
              <w:spacing w:line="276" w:lineRule="exact"/>
              <w:ind w:left="106" w:right="95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инструкционной </w:t>
            </w:r>
            <w:r>
              <w:rPr>
                <w:spacing w:val="-4"/>
                <w:sz w:val="24"/>
              </w:rPr>
              <w:t>карты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166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выкройки </w:t>
            </w:r>
            <w:r>
              <w:rPr>
                <w:spacing w:val="-2"/>
                <w:sz w:val="24"/>
              </w:rPr>
              <w:t>бриджей.</w:t>
            </w:r>
          </w:p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шаговых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срезов, линии талии и линии низа.</w:t>
            </w:r>
          </w:p>
          <w:p w:rsidR="00FE170F" w:rsidRDefault="0016628F">
            <w:pPr>
              <w:pStyle w:val="TableParagraph"/>
              <w:ind w:left="106" w:right="491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инструкционную </w:t>
            </w:r>
            <w:r>
              <w:rPr>
                <w:spacing w:val="-4"/>
                <w:sz w:val="24"/>
              </w:rPr>
              <w:t>карту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выкройки </w:t>
            </w:r>
            <w:r>
              <w:rPr>
                <w:spacing w:val="-2"/>
                <w:sz w:val="24"/>
              </w:rPr>
              <w:t>бриджей.</w:t>
            </w:r>
          </w:p>
          <w:p w:rsidR="00FE170F" w:rsidRDefault="0016628F">
            <w:pPr>
              <w:pStyle w:val="TableParagraph"/>
              <w:spacing w:before="1"/>
              <w:ind w:left="106" w:right="95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шаговых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срезов, линии талии и линии низа.</w:t>
            </w:r>
          </w:p>
          <w:p w:rsidR="00FE170F" w:rsidRDefault="0016628F">
            <w:pPr>
              <w:pStyle w:val="TableParagraph"/>
              <w:ind w:left="106" w:right="208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инструкционную </w:t>
            </w:r>
            <w:r>
              <w:rPr>
                <w:spacing w:val="-4"/>
                <w:sz w:val="24"/>
              </w:rPr>
              <w:t>карту</w:t>
            </w:r>
          </w:p>
        </w:tc>
      </w:tr>
      <w:tr w:rsidR="00FE170F">
        <w:trPr>
          <w:trHeight w:val="825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6" w:lineRule="exact"/>
              <w:ind w:left="108" w:righ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пижамных </w:t>
            </w:r>
            <w:r>
              <w:rPr>
                <w:spacing w:val="-4"/>
                <w:sz w:val="24"/>
              </w:rPr>
              <w:t>брюк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Повторение названий контурных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срезов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контурных </w:t>
            </w:r>
            <w:r>
              <w:rPr>
                <w:sz w:val="24"/>
              </w:rPr>
              <w:t>линий и срезов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Повторяют названия контурных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срезов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3686"/>
        <w:gridCol w:w="3403"/>
      </w:tblGrid>
      <w:tr w:rsidR="00FE170F">
        <w:trPr>
          <w:trHeight w:val="827"/>
        </w:trPr>
        <w:tc>
          <w:tcPr>
            <w:tcW w:w="703" w:type="dxa"/>
          </w:tcPr>
          <w:p w:rsidR="00FE170F" w:rsidRDefault="0016628F">
            <w:pPr>
              <w:pStyle w:val="TableParagraph"/>
              <w:spacing w:before="1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пижамных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брюк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before="1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3" w:line="237" w:lineRule="auto"/>
              <w:ind w:left="106" w:right="404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выкройки пижамных брюк в</w:t>
            </w:r>
          </w:p>
          <w:p w:rsidR="00FE170F" w:rsidRDefault="0016628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натуральную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величину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3"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Изготавливают выкройку пижамных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брюк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натуральную</w:t>
            </w:r>
          </w:p>
          <w:p w:rsidR="00FE170F" w:rsidRDefault="0016628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величину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spacing w:before="3" w:line="237" w:lineRule="auto"/>
              <w:ind w:left="106" w:right="662"/>
              <w:rPr>
                <w:sz w:val="24"/>
              </w:rPr>
            </w:pPr>
            <w:r>
              <w:rPr>
                <w:sz w:val="24"/>
              </w:rPr>
              <w:t>Изготавливают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выкройку пижамных брюк в</w:t>
            </w:r>
          </w:p>
          <w:p w:rsidR="00FE170F" w:rsidRDefault="0016628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натуральную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величину</w:t>
            </w:r>
          </w:p>
        </w:tc>
      </w:tr>
      <w:tr w:rsidR="00FE170F">
        <w:trPr>
          <w:trHeight w:val="2207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180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 xml:space="preserve">подготовки ткани к </w:t>
            </w:r>
            <w:r>
              <w:rPr>
                <w:spacing w:val="-2"/>
                <w:sz w:val="24"/>
              </w:rPr>
              <w:t>раскрою.</w:t>
            </w:r>
          </w:p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Декатирование ткани. Определение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направления нитей в ткани.</w:t>
            </w:r>
          </w:p>
          <w:p w:rsidR="00FE170F" w:rsidRDefault="0016628F">
            <w:pPr>
              <w:pStyle w:val="TableParagraph"/>
              <w:tabs>
                <w:tab w:val="left" w:pos="1748"/>
                <w:tab w:val="left" w:pos="2780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ткани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Готовят ткань к раскрою пижамных брюк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470"/>
              </w:tabs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подготовки ткани к раскрою.</w:t>
            </w:r>
          </w:p>
          <w:p w:rsidR="00FE170F" w:rsidRDefault="0016628F">
            <w:pPr>
              <w:pStyle w:val="TableParagraph"/>
              <w:tabs>
                <w:tab w:val="left" w:pos="2000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 xml:space="preserve">Декатируют ткань. </w:t>
            </w:r>
            <w:r>
              <w:rPr>
                <w:spacing w:val="-2"/>
                <w:sz w:val="24"/>
              </w:rPr>
              <w:t>Определяют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направление </w:t>
            </w:r>
            <w:r>
              <w:rPr>
                <w:sz w:val="24"/>
              </w:rPr>
              <w:t>нитей в ткани.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раскрою</w:t>
            </w:r>
          </w:p>
        </w:tc>
      </w:tr>
      <w:tr w:rsidR="00FE170F">
        <w:trPr>
          <w:trHeight w:val="1656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187"/>
              <w:rPr>
                <w:sz w:val="24"/>
              </w:rPr>
            </w:pPr>
            <w:r>
              <w:rPr>
                <w:sz w:val="24"/>
              </w:rPr>
              <w:t>Раскладка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выкройки на ткани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74"/>
              </w:tabs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 рационального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tabs>
                <w:tab w:val="left" w:pos="1400"/>
                <w:tab w:val="left" w:pos="2662"/>
              </w:tabs>
              <w:spacing w:line="270" w:lineRule="atLeast"/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>Раскладка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ткани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2580"/>
              </w:tabs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Раскладывают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выкройку </w:t>
            </w:r>
            <w:r>
              <w:rPr>
                <w:sz w:val="24"/>
              </w:rPr>
              <w:t>пижамных брюк на ткани с помощью учителя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470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рационального размещения выкройки на ткани.</w:t>
            </w:r>
          </w:p>
          <w:p w:rsidR="00FE170F" w:rsidRDefault="0016628F">
            <w:pPr>
              <w:pStyle w:val="TableParagraph"/>
              <w:tabs>
                <w:tab w:val="left" w:pos="2298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Раскладывают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выкройку </w:t>
            </w:r>
            <w:r>
              <w:rPr>
                <w:sz w:val="24"/>
              </w:rPr>
              <w:t>пижамных брюк на ткани</w:t>
            </w:r>
          </w:p>
        </w:tc>
      </w:tr>
      <w:tr w:rsidR="00FE170F">
        <w:trPr>
          <w:trHeight w:val="1378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304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пижамных </w:t>
            </w:r>
            <w:r>
              <w:rPr>
                <w:spacing w:val="-4"/>
                <w:sz w:val="24"/>
              </w:rPr>
              <w:t>брюк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964"/>
              </w:tabs>
              <w:spacing w:before="2" w:line="237" w:lineRule="auto"/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размеров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062"/>
              </w:tabs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 при раскрое. Раскрой пижамных брюк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2"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пижамные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брюки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432"/>
              </w:tabs>
              <w:spacing w:before="2" w:line="237" w:lineRule="auto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размеры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468"/>
              </w:tabs>
              <w:spacing w:before="1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пижамные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брюки</w:t>
            </w:r>
          </w:p>
        </w:tc>
      </w:tr>
      <w:tr w:rsidR="00FE170F">
        <w:trPr>
          <w:trHeight w:val="2757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3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Подготовка </w:t>
            </w:r>
            <w:r>
              <w:rPr>
                <w:sz w:val="24"/>
              </w:rPr>
              <w:t>пижамных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брюк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789"/>
              </w:tabs>
              <w:spacing w:line="275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особенностями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подготовки поясных изделий 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tabs>
                <w:tab w:val="left" w:pos="2429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кроя </w:t>
            </w:r>
            <w:r>
              <w:rPr>
                <w:sz w:val="24"/>
              </w:rPr>
              <w:t xml:space="preserve">пижамных брюк 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tabs>
                <w:tab w:val="left" w:pos="2041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Прокладывание копировальных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строчек, </w:t>
            </w:r>
            <w:r>
              <w:rPr>
                <w:sz w:val="24"/>
              </w:rPr>
              <w:t xml:space="preserve">контурных </w:t>
            </w:r>
            <w:r>
              <w:rPr>
                <w:sz w:val="24"/>
              </w:rPr>
              <w:t>линий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Готовят крой пижамных брюк к обработке сорочку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Прокладывают копировальные строчки, контурные линии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002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Знают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z w:val="24"/>
              </w:rPr>
              <w:t>подготовки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поясных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Готовят крой пижамных брюк к обработке.</w:t>
            </w:r>
          </w:p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Прокладывают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копировальные </w:t>
            </w:r>
            <w:r>
              <w:rPr>
                <w:sz w:val="24"/>
              </w:rPr>
              <w:t>строчки, контурные линии</w:t>
            </w:r>
          </w:p>
        </w:tc>
      </w:tr>
    </w:tbl>
    <w:p w:rsidR="00FE170F" w:rsidRDefault="00FE170F">
      <w:pPr>
        <w:pStyle w:val="TableParagraph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3686"/>
        <w:gridCol w:w="3403"/>
      </w:tblGrid>
      <w:tr w:rsidR="00FE170F">
        <w:trPr>
          <w:trHeight w:val="3587"/>
        </w:trPr>
        <w:tc>
          <w:tcPr>
            <w:tcW w:w="703" w:type="dxa"/>
          </w:tcPr>
          <w:p w:rsidR="00FE170F" w:rsidRDefault="0016628F">
            <w:pPr>
              <w:pStyle w:val="TableParagraph"/>
              <w:spacing w:before="1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/>
              <w:ind w:left="108" w:right="230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шаговых срезов пижамных </w:t>
            </w:r>
            <w:r>
              <w:rPr>
                <w:spacing w:val="-4"/>
                <w:sz w:val="24"/>
              </w:rPr>
              <w:t>брюк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before="1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1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со способами обработки шаговых срезов пижамных брюк.</w:t>
            </w:r>
          </w:p>
          <w:p w:rsidR="00FE170F" w:rsidRDefault="0016628F">
            <w:pPr>
              <w:pStyle w:val="TableParagraph"/>
              <w:tabs>
                <w:tab w:val="left" w:pos="1721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 xml:space="preserve">Соединительные швы. </w:t>
            </w: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технологии выполнения </w:t>
            </w:r>
            <w:r>
              <w:rPr>
                <w:sz w:val="24"/>
              </w:rPr>
              <w:t>запошивочного шва.</w:t>
            </w:r>
          </w:p>
          <w:p w:rsidR="00FE170F" w:rsidRDefault="0016628F">
            <w:pPr>
              <w:pStyle w:val="TableParagraph"/>
              <w:tabs>
                <w:tab w:val="left" w:pos="1210"/>
                <w:tab w:val="left" w:pos="1726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2002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выполнения </w:t>
            </w:r>
            <w:r>
              <w:rPr>
                <w:sz w:val="24"/>
              </w:rPr>
              <w:t>запошивочного шва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1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со способами обработки шаговых срезов пижамных брюк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spacing w:before="1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со способами обработки шаговых срезов пижамных брюк.</w:t>
            </w:r>
          </w:p>
          <w:p w:rsidR="00FE170F" w:rsidRDefault="0016628F">
            <w:pPr>
              <w:pStyle w:val="TableParagraph"/>
              <w:tabs>
                <w:tab w:val="left" w:pos="1710"/>
                <w:tab w:val="left" w:pos="2067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 xml:space="preserve">Соединительные швы. </w:t>
            </w: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</w:t>
            </w:r>
            <w:r>
              <w:rPr>
                <w:spacing w:val="-2"/>
                <w:sz w:val="24"/>
              </w:rPr>
              <w:t>гию выполнения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запошивочного </w:t>
            </w:r>
            <w:r>
              <w:rPr>
                <w:spacing w:val="-4"/>
                <w:sz w:val="24"/>
              </w:rPr>
              <w:t>шва.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выполнения запошивочного </w:t>
            </w:r>
            <w:r>
              <w:rPr>
                <w:spacing w:val="-4"/>
                <w:sz w:val="24"/>
              </w:rPr>
              <w:t>шва</w:t>
            </w:r>
          </w:p>
        </w:tc>
      </w:tr>
      <w:tr w:rsidR="00FE170F">
        <w:trPr>
          <w:trHeight w:val="826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6" w:lineRule="exact"/>
              <w:ind w:left="108" w:right="230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шаговых срезов пижамных </w:t>
            </w:r>
            <w:r>
              <w:rPr>
                <w:spacing w:val="-4"/>
                <w:sz w:val="24"/>
              </w:rPr>
              <w:t>брюк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шаговых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срезов пижамных брюк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1863"/>
                <w:tab w:val="left" w:pos="2986"/>
              </w:tabs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шаговые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срезы </w:t>
            </w:r>
            <w:r>
              <w:rPr>
                <w:sz w:val="24"/>
              </w:rPr>
              <w:t>пижамных брюк стачным швом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756"/>
              </w:tabs>
              <w:spacing w:line="276" w:lineRule="exact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шаговые срезы </w:t>
            </w:r>
            <w:r>
              <w:rPr>
                <w:spacing w:val="-2"/>
                <w:sz w:val="24"/>
              </w:rPr>
              <w:t>пижамных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брюк </w:t>
            </w:r>
            <w:r>
              <w:rPr>
                <w:sz w:val="24"/>
              </w:rPr>
              <w:t>запошивочным швом</w:t>
            </w:r>
          </w:p>
        </w:tc>
      </w:tr>
      <w:tr w:rsidR="00FE170F">
        <w:trPr>
          <w:trHeight w:val="3310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3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74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правой и левой деталей пижамных брюк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3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со способами соединения правой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левой деталей брюк.</w:t>
            </w:r>
          </w:p>
          <w:p w:rsidR="00FE170F" w:rsidRDefault="0016628F">
            <w:pPr>
              <w:pStyle w:val="TableParagraph"/>
              <w:tabs>
                <w:tab w:val="left" w:pos="1721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технологии выполнения </w:t>
            </w:r>
            <w:r>
              <w:rPr>
                <w:sz w:val="24"/>
              </w:rPr>
              <w:t>запошивочного шва.</w:t>
            </w:r>
          </w:p>
          <w:p w:rsidR="00FE170F" w:rsidRDefault="0016628F">
            <w:pPr>
              <w:pStyle w:val="TableParagraph"/>
              <w:tabs>
                <w:tab w:val="left" w:pos="1210"/>
                <w:tab w:val="left" w:pos="1726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2002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выполнения </w:t>
            </w:r>
            <w:r>
              <w:rPr>
                <w:sz w:val="24"/>
              </w:rPr>
              <w:t>запошивочного шва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1136"/>
                <w:tab w:val="left" w:pos="2391"/>
              </w:tabs>
              <w:ind w:left="106" w:right="94"/>
              <w:rPr>
                <w:sz w:val="24"/>
              </w:rPr>
            </w:pPr>
            <w:r>
              <w:rPr>
                <w:spacing w:val="-4"/>
                <w:sz w:val="24"/>
              </w:rPr>
              <w:t>Знают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соединения </w:t>
            </w:r>
            <w:r>
              <w:rPr>
                <w:sz w:val="24"/>
              </w:rPr>
              <w:t>правой и левой деталей брюк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067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технологию </w:t>
            </w:r>
            <w:r>
              <w:rPr>
                <w:sz w:val="24"/>
              </w:rPr>
              <w:t xml:space="preserve">выполнения запошивочного </w:t>
            </w:r>
            <w:r>
              <w:rPr>
                <w:spacing w:val="-4"/>
                <w:sz w:val="24"/>
              </w:rPr>
              <w:t>шва.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Работают с 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выполнения запошивочного </w:t>
            </w:r>
            <w:r>
              <w:rPr>
                <w:spacing w:val="-4"/>
                <w:sz w:val="24"/>
              </w:rPr>
              <w:t>шва</w:t>
            </w:r>
          </w:p>
        </w:tc>
      </w:tr>
      <w:tr w:rsidR="00FE170F">
        <w:trPr>
          <w:trHeight w:val="826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6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274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правой и левой деталей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пижамных</w:t>
            </w:r>
            <w:r>
              <w:rPr>
                <w:spacing w:val="-4"/>
                <w:sz w:val="24"/>
              </w:rPr>
              <w:t xml:space="preserve"> брюк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905"/>
                <w:tab w:val="left" w:pos="1695"/>
                <w:tab w:val="left" w:pos="1805"/>
                <w:tab w:val="left" w:pos="2768"/>
              </w:tabs>
              <w:spacing w:before="1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левой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пижамных</w:t>
            </w:r>
          </w:p>
          <w:p w:rsidR="00FE170F" w:rsidRDefault="0016628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брюк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1524"/>
                <w:tab w:val="left" w:pos="2552"/>
                <w:tab w:val="left" w:pos="2938"/>
              </w:tabs>
              <w:spacing w:before="1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Соединяют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правую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левую </w:t>
            </w:r>
            <w:r>
              <w:rPr>
                <w:sz w:val="24"/>
              </w:rPr>
              <w:t>детали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пижамных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брюк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стачным</w:t>
            </w:r>
          </w:p>
          <w:p w:rsidR="00FE170F" w:rsidRDefault="0016628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швом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spacing w:before="1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Соединяют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левую детали пижамных брюк</w:t>
            </w:r>
          </w:p>
        </w:tc>
      </w:tr>
      <w:tr w:rsidR="00FE170F">
        <w:trPr>
          <w:trHeight w:val="273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53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верхнего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53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способами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1488"/>
                <w:tab w:val="left" w:pos="1800"/>
                <w:tab w:val="left" w:pos="2756"/>
              </w:tabs>
              <w:spacing w:line="25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тесьмы-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1628"/>
                <w:tab w:val="left" w:pos="2204"/>
              </w:tabs>
              <w:spacing w:line="25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способами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3686"/>
        <w:gridCol w:w="3403"/>
      </w:tblGrid>
      <w:tr w:rsidR="00FE170F">
        <w:trPr>
          <w:trHeight w:val="4139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601"/>
              <w:rPr>
                <w:sz w:val="24"/>
              </w:rPr>
            </w:pPr>
            <w:r>
              <w:rPr>
                <w:sz w:val="24"/>
              </w:rPr>
              <w:t>среза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пижамных </w:t>
            </w:r>
            <w:r>
              <w:rPr>
                <w:spacing w:val="-4"/>
                <w:sz w:val="24"/>
              </w:rPr>
              <w:t>брюк</w:t>
            </w: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3" w:line="237" w:lineRule="auto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обработки верхних срезов пижамных брюк.</w:t>
            </w:r>
          </w:p>
          <w:p w:rsidR="00FE170F" w:rsidRDefault="0016628F">
            <w:pPr>
              <w:pStyle w:val="TableParagraph"/>
              <w:tabs>
                <w:tab w:val="left" w:pos="2492"/>
              </w:tabs>
              <w:spacing w:before="1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 технологии </w:t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z w:val="24"/>
              </w:rPr>
              <w:t xml:space="preserve">вподгибку с закрытым </w:t>
            </w:r>
            <w:r>
              <w:rPr>
                <w:spacing w:val="-2"/>
                <w:sz w:val="24"/>
              </w:rPr>
              <w:t>срезом.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474"/>
                <w:tab w:val="left" w:pos="1575"/>
                <w:tab w:val="left" w:pos="1877"/>
                <w:tab w:val="left" w:pos="2002"/>
                <w:tab w:val="left" w:pos="2492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выполнения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закрытым срезом.</w:t>
            </w:r>
          </w:p>
          <w:p w:rsidR="00FE170F" w:rsidRDefault="0016628F">
            <w:pPr>
              <w:pStyle w:val="TableParagraph"/>
              <w:tabs>
                <w:tab w:val="left" w:pos="1666"/>
                <w:tab w:val="left" w:pos="2144"/>
              </w:tabs>
              <w:spacing w:line="270" w:lineRule="atLeast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видами тесьмы-резинки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spacing w:before="1"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резинки.</w:t>
            </w:r>
          </w:p>
          <w:p w:rsidR="00FE170F" w:rsidRDefault="0016628F">
            <w:pPr>
              <w:pStyle w:val="TableParagraph"/>
              <w:tabs>
                <w:tab w:val="left" w:pos="2350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технологию </w:t>
            </w:r>
            <w:r>
              <w:rPr>
                <w:sz w:val="24"/>
              </w:rPr>
              <w:t>выполнения шва вподгибку с закрытым срезом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spacing w:before="3" w:line="237" w:lineRule="auto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обработки верхних срезов пижамных брюк.</w:t>
            </w:r>
          </w:p>
          <w:p w:rsidR="00FE170F" w:rsidRDefault="0016628F">
            <w:pPr>
              <w:pStyle w:val="TableParagraph"/>
              <w:tabs>
                <w:tab w:val="left" w:pos="2067"/>
              </w:tabs>
              <w:spacing w:before="1"/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технологию </w:t>
            </w:r>
            <w:r>
              <w:rPr>
                <w:sz w:val="24"/>
              </w:rPr>
              <w:t>выполнения шва вподгибку с закрытым срезом.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</w:t>
            </w:r>
            <w:r>
              <w:rPr>
                <w:sz w:val="24"/>
              </w:rPr>
              <w:t>выполнения шва вподгибку с закрытым срезом.</w:t>
            </w:r>
          </w:p>
          <w:p w:rsidR="00FE170F" w:rsidRDefault="0016628F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видами тесьмы- </w:t>
            </w:r>
            <w:r>
              <w:rPr>
                <w:spacing w:val="-2"/>
                <w:sz w:val="24"/>
              </w:rPr>
              <w:t>резинки</w:t>
            </w:r>
          </w:p>
        </w:tc>
      </w:tr>
      <w:tr w:rsidR="00FE170F">
        <w:trPr>
          <w:trHeight w:val="827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6" w:lineRule="exact"/>
              <w:ind w:left="108" w:right="221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верхнего среза пижамных </w:t>
            </w:r>
            <w:r>
              <w:rPr>
                <w:spacing w:val="-4"/>
                <w:sz w:val="24"/>
              </w:rPr>
              <w:t>брюк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верхнего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среза пижамных брюк.</w:t>
            </w:r>
          </w:p>
          <w:p w:rsidR="00FE170F" w:rsidRDefault="0016628F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Вдевание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тесьмы-</w:t>
            </w:r>
            <w:r>
              <w:rPr>
                <w:spacing w:val="-2"/>
                <w:sz w:val="24"/>
              </w:rPr>
              <w:t>резинки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1966"/>
                <w:tab w:val="left" w:pos="3149"/>
              </w:tabs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верхний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z w:val="24"/>
              </w:rPr>
              <w:t>пижамных брюк.</w:t>
            </w:r>
          </w:p>
          <w:p w:rsidR="00FE170F" w:rsidRDefault="0016628F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Вдевают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тесьму-</w:t>
            </w:r>
            <w:r>
              <w:rPr>
                <w:spacing w:val="-2"/>
                <w:sz w:val="24"/>
              </w:rPr>
              <w:t>резинку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верхний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срез пижамных брюк.</w:t>
            </w:r>
          </w:p>
          <w:p w:rsidR="00FE170F" w:rsidRDefault="0016628F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Вдевают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тесьму-</w:t>
            </w:r>
            <w:r>
              <w:rPr>
                <w:spacing w:val="-2"/>
                <w:sz w:val="24"/>
              </w:rPr>
              <w:t>резинку</w:t>
            </w:r>
          </w:p>
        </w:tc>
      </w:tr>
      <w:tr w:rsidR="00FE170F">
        <w:trPr>
          <w:trHeight w:val="3861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5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нижнего среза пижамных </w:t>
            </w:r>
            <w:r>
              <w:rPr>
                <w:spacing w:val="-4"/>
                <w:sz w:val="24"/>
              </w:rPr>
              <w:t>брюк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959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способов </w:t>
            </w:r>
            <w:r>
              <w:rPr>
                <w:sz w:val="24"/>
              </w:rPr>
              <w:t xml:space="preserve">обработки нижнего среза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tabs>
                <w:tab w:val="left" w:pos="2492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 технологии </w:t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z w:val="24"/>
              </w:rPr>
              <w:t xml:space="preserve">вподгибку с закрытым </w:t>
            </w:r>
            <w:r>
              <w:rPr>
                <w:spacing w:val="-2"/>
                <w:sz w:val="24"/>
              </w:rPr>
              <w:t>срезом.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с 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474"/>
                <w:tab w:val="left" w:pos="1575"/>
                <w:tab w:val="left" w:pos="1877"/>
                <w:tab w:val="left" w:pos="2002"/>
                <w:tab w:val="left" w:pos="2492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выполнения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закрытым срезом</w:t>
            </w:r>
          </w:p>
        </w:tc>
        <w:tc>
          <w:tcPr>
            <w:tcW w:w="3686" w:type="dxa"/>
          </w:tcPr>
          <w:p w:rsidR="00FE170F" w:rsidRDefault="0016628F">
            <w:pPr>
              <w:pStyle w:val="TableParagraph"/>
              <w:tabs>
                <w:tab w:val="left" w:pos="2350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технологию </w:t>
            </w:r>
            <w:r>
              <w:rPr>
                <w:sz w:val="24"/>
              </w:rPr>
              <w:t>выполнения шва вподгибку с закрытым срезом.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430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способы </w:t>
            </w:r>
            <w:r>
              <w:rPr>
                <w:sz w:val="24"/>
              </w:rPr>
              <w:t xml:space="preserve">обработки нижнего среза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tabs>
                <w:tab w:val="left" w:pos="2067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технологию </w:t>
            </w:r>
            <w:r>
              <w:rPr>
                <w:sz w:val="24"/>
              </w:rPr>
              <w:t>выполнения шва вподгибку с закрытым срезом.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шва вподгибку с закрытым срезом</w:t>
            </w:r>
          </w:p>
        </w:tc>
      </w:tr>
    </w:tbl>
    <w:p w:rsidR="00FE170F" w:rsidRDefault="00FE170F">
      <w:pPr>
        <w:pStyle w:val="TableParagraph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851"/>
        <w:gridCol w:w="3403"/>
      </w:tblGrid>
      <w:tr w:rsidR="00FE170F">
        <w:trPr>
          <w:trHeight w:val="827"/>
        </w:trPr>
        <w:tc>
          <w:tcPr>
            <w:tcW w:w="703" w:type="dxa"/>
          </w:tcPr>
          <w:p w:rsidR="00FE170F" w:rsidRDefault="0016628F">
            <w:pPr>
              <w:pStyle w:val="TableParagraph"/>
              <w:spacing w:before="1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25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нижнего среза пижамных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брюк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before="1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3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среза пижамных брюк</w:t>
            </w:r>
          </w:p>
        </w:tc>
        <w:tc>
          <w:tcPr>
            <w:tcW w:w="3686" w:type="dxa"/>
            <w:gridSpan w:val="2"/>
          </w:tcPr>
          <w:p w:rsidR="00FE170F" w:rsidRDefault="0016628F">
            <w:pPr>
              <w:pStyle w:val="TableParagraph"/>
              <w:tabs>
                <w:tab w:val="left" w:pos="1985"/>
                <w:tab w:val="left" w:pos="3149"/>
              </w:tabs>
              <w:spacing w:before="3" w:line="237" w:lineRule="auto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z w:val="24"/>
              </w:rPr>
              <w:t>пижамных брюк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1842"/>
                <w:tab w:val="left" w:pos="2864"/>
              </w:tabs>
              <w:spacing w:before="3" w:line="237" w:lineRule="auto"/>
              <w:ind w:left="106"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z w:val="24"/>
              </w:rPr>
              <w:t>пижамных брюк</w:t>
            </w:r>
          </w:p>
        </w:tc>
      </w:tr>
      <w:tr w:rsidR="00FE170F">
        <w:trPr>
          <w:trHeight w:val="4139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510"/>
              <w:rPr>
                <w:sz w:val="24"/>
              </w:rPr>
            </w:pPr>
            <w:r>
              <w:rPr>
                <w:spacing w:val="-2"/>
                <w:sz w:val="24"/>
              </w:rPr>
              <w:t>Утюжка, складывание изделия.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180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</w:p>
          <w:p w:rsidR="00FE170F" w:rsidRDefault="0016628F">
            <w:pPr>
              <w:pStyle w:val="TableParagraph"/>
              <w:tabs>
                <w:tab w:val="left" w:pos="1834"/>
                <w:tab w:val="left" w:pos="2062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влажно- тепловой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 xml:space="preserve">изделий из натуральных </w:t>
            </w:r>
            <w:r>
              <w:rPr>
                <w:spacing w:val="-2"/>
                <w:sz w:val="24"/>
              </w:rPr>
              <w:t>тканей.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отделка: удаление копировальных стежков и ниток временного соединения.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2002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выполнения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окончательной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отделки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 утюжки пижамы</w:t>
            </w:r>
          </w:p>
        </w:tc>
        <w:tc>
          <w:tcPr>
            <w:tcW w:w="3686" w:type="dxa"/>
            <w:gridSpan w:val="2"/>
          </w:tcPr>
          <w:p w:rsidR="00FE170F" w:rsidRDefault="0016628F">
            <w:pPr>
              <w:pStyle w:val="TableParagraph"/>
              <w:tabs>
                <w:tab w:val="left" w:pos="2516"/>
                <w:tab w:val="left" w:pos="2753"/>
              </w:tabs>
              <w:ind w:left="106" w:right="94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проведения </w:t>
            </w:r>
            <w:r>
              <w:rPr>
                <w:spacing w:val="-2"/>
                <w:sz w:val="24"/>
              </w:rPr>
              <w:t>влажно-тепловой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 xml:space="preserve">изделий из натуральных тканей. </w:t>
            </w: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  <w:p w:rsidR="00FE170F" w:rsidRDefault="0016628F">
            <w:pPr>
              <w:pStyle w:val="TableParagraph"/>
              <w:tabs>
                <w:tab w:val="left" w:pos="1985"/>
                <w:tab w:val="left" w:pos="2691"/>
              </w:tabs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отделки: удаление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копировальных </w:t>
            </w:r>
            <w:r>
              <w:rPr>
                <w:sz w:val="24"/>
              </w:rPr>
              <w:t xml:space="preserve">стежков и ниток временного </w:t>
            </w:r>
            <w:r>
              <w:rPr>
                <w:spacing w:val="-2"/>
                <w:sz w:val="24"/>
              </w:rPr>
              <w:t>соединения.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tabs>
                <w:tab w:val="left" w:pos="2470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проведения влажно-тепловой обработки изделий из натуральных тканей.</w:t>
            </w:r>
          </w:p>
          <w:p w:rsidR="00FE170F" w:rsidRDefault="0016628F">
            <w:pPr>
              <w:pStyle w:val="TableParagraph"/>
              <w:tabs>
                <w:tab w:val="left" w:pos="2470"/>
              </w:tabs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  <w:p w:rsidR="00FE170F" w:rsidRDefault="0016628F">
            <w:pPr>
              <w:pStyle w:val="TableParagraph"/>
              <w:tabs>
                <w:tab w:val="left" w:pos="1700"/>
                <w:tab w:val="left" w:pos="2408"/>
              </w:tabs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отделки: удаление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копировальных </w:t>
            </w:r>
            <w:r>
              <w:rPr>
                <w:sz w:val="24"/>
              </w:rPr>
              <w:t xml:space="preserve">стежков и ниток временного </w:t>
            </w:r>
            <w:r>
              <w:rPr>
                <w:spacing w:val="-2"/>
                <w:sz w:val="24"/>
              </w:rPr>
              <w:t>соединения.</w:t>
            </w:r>
          </w:p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окончательной отделки и утюжки пижамы</w:t>
            </w:r>
          </w:p>
        </w:tc>
      </w:tr>
      <w:tr w:rsidR="00FE170F">
        <w:trPr>
          <w:trHeight w:val="1379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510"/>
              <w:rPr>
                <w:sz w:val="24"/>
              </w:rPr>
            </w:pPr>
            <w:r>
              <w:rPr>
                <w:spacing w:val="-2"/>
                <w:sz w:val="24"/>
              </w:rPr>
              <w:t>Утюжка, складывание изделия.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Выполнение </w:t>
            </w:r>
            <w:r>
              <w:rPr>
                <w:sz w:val="24"/>
              </w:rPr>
              <w:t>окончательной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отделки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 утюжки ночной сорочки.</w:t>
            </w:r>
          </w:p>
          <w:p w:rsidR="00FE170F" w:rsidRDefault="0016628F">
            <w:pPr>
              <w:pStyle w:val="TableParagraph"/>
              <w:tabs>
                <w:tab w:val="left" w:pos="1513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выполненной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686" w:type="dxa"/>
            <w:gridSpan w:val="2"/>
          </w:tcPr>
          <w:p w:rsidR="00FE170F" w:rsidRDefault="0016628F">
            <w:pPr>
              <w:pStyle w:val="TableParagraph"/>
              <w:tabs>
                <w:tab w:val="left" w:pos="1997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окончательную </w:t>
            </w:r>
            <w:r>
              <w:rPr>
                <w:sz w:val="24"/>
              </w:rPr>
              <w:t xml:space="preserve">отделку и утюжку ночной </w:t>
            </w: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3403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Выполнят окончательную отделку и утюжку ночной </w:t>
            </w:r>
            <w:r>
              <w:rPr>
                <w:spacing w:val="-2"/>
                <w:sz w:val="24"/>
              </w:rPr>
              <w:t>сорочки.</w:t>
            </w:r>
          </w:p>
          <w:p w:rsidR="00FE170F" w:rsidRDefault="0016628F">
            <w:pPr>
              <w:pStyle w:val="TableParagraph"/>
              <w:spacing w:line="270" w:lineRule="atLeast"/>
              <w:ind w:left="106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Анализируют выполненную </w:t>
            </w:r>
            <w:r>
              <w:rPr>
                <w:spacing w:val="-2"/>
                <w:sz w:val="24"/>
              </w:rPr>
              <w:t>работу</w:t>
            </w:r>
          </w:p>
        </w:tc>
      </w:tr>
      <w:tr w:rsidR="00FE170F">
        <w:trPr>
          <w:trHeight w:val="274"/>
        </w:trPr>
        <w:tc>
          <w:tcPr>
            <w:tcW w:w="14029" w:type="dxa"/>
            <w:gridSpan w:val="7"/>
          </w:tcPr>
          <w:p w:rsidR="00FE170F" w:rsidRDefault="0016628F">
            <w:pPr>
              <w:pStyle w:val="TableParagraph"/>
              <w:spacing w:line="255" w:lineRule="exact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складок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женском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детском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платье-6</w:t>
            </w:r>
            <w:r>
              <w:rPr>
                <w:b/>
                <w:spacing w:val="-2"/>
                <w:sz w:val="24"/>
              </w:rPr>
              <w:t xml:space="preserve"> часов</w:t>
            </w:r>
          </w:p>
        </w:tc>
      </w:tr>
      <w:tr w:rsidR="00FE170F">
        <w:trPr>
          <w:trHeight w:val="2206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складок,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конструкция и </w:t>
            </w:r>
            <w:r>
              <w:rPr>
                <w:spacing w:val="-2"/>
                <w:sz w:val="24"/>
              </w:rPr>
              <w:t>назначение.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Знакомство с видами складок,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конструкция, </w:t>
            </w:r>
            <w:r>
              <w:rPr>
                <w:spacing w:val="-2"/>
                <w:sz w:val="24"/>
              </w:rPr>
              <w:t>назначение.</w:t>
            </w:r>
          </w:p>
          <w:p w:rsidR="00FE170F" w:rsidRDefault="0016628F">
            <w:pPr>
              <w:pStyle w:val="TableParagraph"/>
              <w:ind w:left="106" w:right="190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образцов с разными видами </w:t>
            </w:r>
            <w:r>
              <w:rPr>
                <w:spacing w:val="-2"/>
                <w:sz w:val="24"/>
              </w:rPr>
              <w:t>складок.</w:t>
            </w:r>
          </w:p>
          <w:p w:rsidR="00FE170F" w:rsidRDefault="0016628F">
            <w:pPr>
              <w:pStyle w:val="TableParagraph"/>
              <w:spacing w:line="270" w:lineRule="atLeast"/>
              <w:ind w:left="106" w:right="9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мод, нахождение различных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z w:val="24"/>
              </w:rPr>
              <w:t>Знакомятся с видами складок,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конструкция, </w:t>
            </w:r>
            <w:r>
              <w:rPr>
                <w:spacing w:val="-2"/>
                <w:sz w:val="24"/>
              </w:rPr>
              <w:t>назначение.</w:t>
            </w:r>
          </w:p>
          <w:p w:rsidR="00FE170F" w:rsidRDefault="0016628F">
            <w:pPr>
              <w:pStyle w:val="TableParagraph"/>
              <w:spacing w:line="276" w:lineRule="exact"/>
              <w:ind w:left="106" w:right="165"/>
              <w:rPr>
                <w:sz w:val="24"/>
              </w:rPr>
            </w:pPr>
            <w:r>
              <w:rPr>
                <w:sz w:val="24"/>
              </w:rPr>
              <w:t>Рассматривают образцы с разными видами складок.</w:t>
            </w:r>
            <w:r>
              <w:rPr>
                <w:sz w:val="24"/>
              </w:rPr>
              <w:t xml:space="preserve"> Работают с журналами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находят различные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складок</w:t>
            </w:r>
          </w:p>
        </w:tc>
        <w:tc>
          <w:tcPr>
            <w:tcW w:w="4254" w:type="dxa"/>
            <w:gridSpan w:val="2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складок,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 конструкция, назначение.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образцы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разными видами складок.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мод,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находят различные виды складок.</w:t>
            </w:r>
          </w:p>
          <w:p w:rsidR="00FE170F" w:rsidRDefault="0016628F">
            <w:pPr>
              <w:pStyle w:val="TableParagraph"/>
              <w:spacing w:line="270" w:lineRule="atLeast"/>
              <w:ind w:left="108" w:right="1569"/>
              <w:rPr>
                <w:sz w:val="24"/>
              </w:rPr>
            </w:pPr>
            <w:r>
              <w:rPr>
                <w:sz w:val="24"/>
              </w:rPr>
              <w:t xml:space="preserve">Работают с предметно- </w:t>
            </w:r>
            <w:r>
              <w:rPr>
                <w:sz w:val="24"/>
              </w:rPr>
              <w:t>технологической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картой.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1931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3" w:line="237" w:lineRule="auto"/>
              <w:ind w:left="106" w:right="690"/>
              <w:rPr>
                <w:sz w:val="24"/>
              </w:rPr>
            </w:pPr>
            <w:r>
              <w:rPr>
                <w:sz w:val="24"/>
              </w:rPr>
              <w:t>видов складок.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предметно-</w:t>
            </w:r>
          </w:p>
          <w:p w:rsidR="00FE170F" w:rsidRDefault="0016628F">
            <w:pPr>
              <w:pStyle w:val="TableParagraph"/>
              <w:spacing w:line="270" w:lineRule="atLeast"/>
              <w:ind w:left="106" w:right="322"/>
              <w:rPr>
                <w:sz w:val="24"/>
              </w:rPr>
            </w:pPr>
            <w:r>
              <w:rPr>
                <w:sz w:val="24"/>
              </w:rPr>
              <w:t>технологической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картой.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 xml:space="preserve">требования к качеству </w:t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односторонних складок</w:t>
            </w:r>
          </w:p>
        </w:tc>
        <w:tc>
          <w:tcPr>
            <w:tcW w:w="283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1"/>
              <w:ind w:left="108" w:right="99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качеству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односторонних </w:t>
            </w:r>
            <w:r>
              <w:rPr>
                <w:sz w:val="24"/>
              </w:rPr>
              <w:t>складок</w:t>
            </w:r>
          </w:p>
        </w:tc>
      </w:tr>
      <w:tr w:rsidR="00FE170F">
        <w:trPr>
          <w:trHeight w:val="1104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6" w:lineRule="exact"/>
              <w:ind w:left="108" w:right="70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 односторонних складок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образце односторонних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складок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z w:val="24"/>
              </w:rPr>
              <w:t>Выполняют на образце односторонние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складки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образце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односторонние </w:t>
            </w:r>
            <w:r>
              <w:rPr>
                <w:spacing w:val="-2"/>
                <w:sz w:val="24"/>
              </w:rPr>
              <w:t>складки</w:t>
            </w:r>
          </w:p>
        </w:tc>
      </w:tr>
      <w:tr w:rsidR="00FE170F">
        <w:trPr>
          <w:trHeight w:val="2484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308"/>
              <w:rPr>
                <w:sz w:val="24"/>
              </w:rPr>
            </w:pPr>
            <w:r>
              <w:rPr>
                <w:sz w:val="24"/>
              </w:rPr>
              <w:t>Встречная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складка. Выполнение на образце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встречных </w:t>
            </w:r>
            <w:r>
              <w:rPr>
                <w:spacing w:val="-2"/>
                <w:sz w:val="24"/>
              </w:rPr>
              <w:t>складок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line="276" w:lineRule="exact"/>
              <w:ind w:left="106" w:right="190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образцов с встречными складами. Работа с журналами мод. Работа с предметно- технологической картой.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 xml:space="preserve">требования к качеству выполнения встречных </w:t>
            </w:r>
            <w:r>
              <w:rPr>
                <w:spacing w:val="-2"/>
                <w:sz w:val="24"/>
              </w:rPr>
              <w:t>складок.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165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образцы 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встречными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складами. </w:t>
            </w:r>
            <w:r>
              <w:rPr>
                <w:sz w:val="24"/>
              </w:rPr>
              <w:t>Рассматривают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образцы 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встречными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складами. Работают с журналами </w:t>
            </w:r>
            <w:r>
              <w:rPr>
                <w:spacing w:val="-4"/>
                <w:sz w:val="24"/>
              </w:rPr>
              <w:t>мод.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встречными </w:t>
            </w:r>
            <w:r>
              <w:rPr>
                <w:spacing w:val="-2"/>
                <w:sz w:val="24"/>
              </w:rPr>
              <w:t>складами.</w:t>
            </w:r>
          </w:p>
          <w:p w:rsidR="00FE170F" w:rsidRDefault="0016628F">
            <w:pPr>
              <w:pStyle w:val="TableParagraph"/>
              <w:ind w:left="108" w:right="380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мод. 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качеству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выполнения встречных</w:t>
            </w:r>
            <w:r>
              <w:rPr>
                <w:sz w:val="24"/>
              </w:rPr>
              <w:t xml:space="preserve"> складок</w:t>
            </w:r>
          </w:p>
        </w:tc>
      </w:tr>
      <w:tr w:rsidR="00FE170F">
        <w:trPr>
          <w:trHeight w:val="1102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308"/>
              <w:rPr>
                <w:sz w:val="24"/>
              </w:rPr>
            </w:pPr>
            <w:r>
              <w:rPr>
                <w:sz w:val="24"/>
              </w:rPr>
              <w:t>Встречная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складка. Выполнение на образце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встречных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складок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образце встречных складок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образце встречные складки с помощью 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образце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встречные </w:t>
            </w:r>
            <w:r>
              <w:rPr>
                <w:spacing w:val="-2"/>
                <w:sz w:val="24"/>
              </w:rPr>
              <w:t>складки</w:t>
            </w:r>
          </w:p>
        </w:tc>
      </w:tr>
      <w:tr w:rsidR="00FE170F">
        <w:trPr>
          <w:trHeight w:val="2206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444"/>
              <w:rPr>
                <w:sz w:val="24"/>
              </w:rPr>
            </w:pPr>
            <w:r>
              <w:rPr>
                <w:sz w:val="24"/>
              </w:rPr>
              <w:t>Бантовая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складка. Выполнение на образце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бантовых </w:t>
            </w:r>
            <w:r>
              <w:rPr>
                <w:spacing w:val="-2"/>
                <w:sz w:val="24"/>
              </w:rPr>
              <w:t>складок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190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образцов с разными видами бантовых складок.</w:t>
            </w:r>
          </w:p>
          <w:p w:rsidR="00FE170F" w:rsidRDefault="0016628F">
            <w:pPr>
              <w:pStyle w:val="TableParagraph"/>
              <w:spacing w:line="276" w:lineRule="exact"/>
              <w:ind w:left="106" w:right="9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мод. Работа с предметно- технологической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картой.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232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образцы с разными видами бантовых складок.</w:t>
            </w:r>
          </w:p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журналами </w:t>
            </w:r>
            <w:r>
              <w:rPr>
                <w:spacing w:val="-4"/>
                <w:sz w:val="24"/>
              </w:rPr>
              <w:t>мод.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9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образцы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разными видами бантовых складок.</w:t>
            </w:r>
          </w:p>
          <w:p w:rsidR="00FE170F" w:rsidRDefault="0016628F">
            <w:pPr>
              <w:pStyle w:val="TableParagraph"/>
              <w:spacing w:before="1"/>
              <w:ind w:left="108" w:right="380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мод. 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9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качеству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выполнения бантовых складок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827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3" w:line="237" w:lineRule="auto"/>
              <w:ind w:left="106" w:right="602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бантовых </w:t>
            </w:r>
            <w:r>
              <w:rPr>
                <w:spacing w:val="-2"/>
                <w:sz w:val="24"/>
              </w:rPr>
              <w:t>складок</w:t>
            </w:r>
          </w:p>
        </w:tc>
        <w:tc>
          <w:tcPr>
            <w:tcW w:w="283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70F">
        <w:trPr>
          <w:trHeight w:val="1103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6" w:lineRule="exact"/>
              <w:ind w:left="108" w:right="444"/>
              <w:rPr>
                <w:sz w:val="24"/>
              </w:rPr>
            </w:pPr>
            <w:r>
              <w:rPr>
                <w:sz w:val="24"/>
              </w:rPr>
              <w:t>Бантовая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складка. Выполнение на образце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бантовых </w:t>
            </w:r>
            <w:r>
              <w:rPr>
                <w:spacing w:val="-2"/>
                <w:sz w:val="24"/>
              </w:rPr>
              <w:t>складок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образце бантовых складок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line="276" w:lineRule="exact"/>
              <w:ind w:left="106" w:right="289"/>
              <w:rPr>
                <w:sz w:val="24"/>
              </w:rPr>
            </w:pPr>
            <w:r>
              <w:rPr>
                <w:sz w:val="24"/>
              </w:rPr>
              <w:t>Выполняют на образце бантовые складки с опорой на предметно- технологическую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карту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образце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бантовые </w:t>
            </w:r>
            <w:r>
              <w:rPr>
                <w:spacing w:val="-2"/>
                <w:sz w:val="24"/>
              </w:rPr>
              <w:t>складки</w:t>
            </w:r>
          </w:p>
        </w:tc>
      </w:tr>
      <w:tr w:rsidR="00FE170F">
        <w:trPr>
          <w:trHeight w:val="276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117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застежек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боковом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шве поясных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1655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58"/>
              <w:rPr>
                <w:sz w:val="24"/>
              </w:rPr>
            </w:pPr>
            <w:r>
              <w:rPr>
                <w:sz w:val="24"/>
              </w:rPr>
              <w:t xml:space="preserve">Виды застежек в юбках. Фурнитура. </w:t>
            </w: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застежек в юбках из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тканей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190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образцов с разными застежками.</w:t>
            </w:r>
          </w:p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журналами </w:t>
            </w:r>
            <w:r>
              <w:rPr>
                <w:spacing w:val="-5"/>
                <w:sz w:val="24"/>
              </w:rPr>
              <w:t>мод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232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образцы с разными застежками. Работают с журналами </w:t>
            </w:r>
            <w:r>
              <w:rPr>
                <w:spacing w:val="-4"/>
                <w:sz w:val="24"/>
              </w:rPr>
              <w:t>мод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9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образцы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разными </w:t>
            </w:r>
            <w:r>
              <w:rPr>
                <w:spacing w:val="-2"/>
                <w:sz w:val="24"/>
              </w:rPr>
              <w:t>застежками.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мод</w:t>
            </w:r>
          </w:p>
        </w:tc>
      </w:tr>
      <w:tr w:rsidR="00FE170F">
        <w:trPr>
          <w:trHeight w:val="1380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застежек в юбках из различных тканей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1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видами </w:t>
            </w:r>
            <w:r>
              <w:rPr>
                <w:spacing w:val="-2"/>
                <w:sz w:val="24"/>
              </w:rPr>
              <w:t>фурнитур.</w:t>
            </w:r>
          </w:p>
          <w:p w:rsidR="00FE170F" w:rsidRDefault="0016628F">
            <w:pPr>
              <w:pStyle w:val="TableParagraph"/>
              <w:spacing w:before="1"/>
              <w:ind w:left="106" w:right="817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длины </w:t>
            </w:r>
            <w:r>
              <w:rPr>
                <w:spacing w:val="-2"/>
                <w:sz w:val="24"/>
              </w:rPr>
              <w:t>застежки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before="1" w:line="237" w:lineRule="auto"/>
              <w:ind w:left="106" w:right="97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видами </w:t>
            </w:r>
            <w:r>
              <w:rPr>
                <w:spacing w:val="-2"/>
                <w:sz w:val="24"/>
              </w:rPr>
              <w:t>фурнитур.</w:t>
            </w:r>
          </w:p>
          <w:p w:rsidR="00FE170F" w:rsidRDefault="0016628F">
            <w:pPr>
              <w:pStyle w:val="TableParagraph"/>
              <w:spacing w:before="1"/>
              <w:ind w:left="106" w:right="764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длину </w:t>
            </w:r>
            <w:r>
              <w:rPr>
                <w:spacing w:val="-2"/>
                <w:sz w:val="24"/>
              </w:rPr>
              <w:t>застежки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99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фурнитур. Определяют длину застежки</w:t>
            </w:r>
          </w:p>
        </w:tc>
      </w:tr>
      <w:tr w:rsidR="00FE170F">
        <w:trPr>
          <w:trHeight w:val="1103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6" w:lineRule="exact"/>
              <w:ind w:left="108" w:right="2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застежек в юбках из различных тканей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Составление коллекции разных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фурнитуры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line="276" w:lineRule="exact"/>
              <w:ind w:left="106" w:right="97"/>
              <w:rPr>
                <w:sz w:val="24"/>
              </w:rPr>
            </w:pPr>
            <w:r>
              <w:rPr>
                <w:sz w:val="24"/>
              </w:rPr>
              <w:t xml:space="preserve">Составляют коллекцию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фурнитуры в тетради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Составляют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видов фурнитуры в тетради</w:t>
            </w:r>
          </w:p>
        </w:tc>
      </w:tr>
      <w:tr w:rsidR="00FE170F">
        <w:trPr>
          <w:trHeight w:val="2480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308"/>
              <w:rPr>
                <w:sz w:val="24"/>
              </w:rPr>
            </w:pPr>
            <w:r>
              <w:rPr>
                <w:sz w:val="24"/>
              </w:rPr>
              <w:t>Обработка на образце застежки тесьмой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«молния»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Знакомство с особенностями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 застежки тесьмой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«молния».</w:t>
            </w:r>
          </w:p>
          <w:p w:rsidR="00FE170F" w:rsidRDefault="0016628F">
            <w:pPr>
              <w:pStyle w:val="TableParagraph"/>
              <w:spacing w:line="270" w:lineRule="atLeast"/>
              <w:ind w:left="106" w:right="322"/>
              <w:rPr>
                <w:sz w:val="24"/>
              </w:rPr>
            </w:pPr>
            <w:r>
              <w:rPr>
                <w:sz w:val="24"/>
              </w:rPr>
              <w:t xml:space="preserve">Работа с предметно- </w:t>
            </w:r>
            <w:r>
              <w:rPr>
                <w:sz w:val="24"/>
              </w:rPr>
              <w:t>технологической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картой.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вшивания застежки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663"/>
              <w:rPr>
                <w:sz w:val="24"/>
              </w:rPr>
            </w:pPr>
            <w:r>
              <w:rPr>
                <w:sz w:val="24"/>
              </w:rPr>
              <w:t xml:space="preserve">Знакомятся с </w:t>
            </w:r>
            <w:r>
              <w:rPr>
                <w:spacing w:val="-2"/>
                <w:sz w:val="24"/>
              </w:rPr>
              <w:t xml:space="preserve">особенностями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застежки тесьмой «молния».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380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особенностями обработки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застежки </w:t>
            </w:r>
            <w:r>
              <w:rPr>
                <w:spacing w:val="-2"/>
                <w:sz w:val="24"/>
              </w:rPr>
              <w:t>тесьмой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«молния».</w:t>
            </w:r>
          </w:p>
          <w:p w:rsidR="00FE170F" w:rsidRDefault="0016628F">
            <w:pPr>
              <w:pStyle w:val="TableParagraph"/>
              <w:ind w:left="108" w:right="380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 Со</w:t>
            </w:r>
            <w:r>
              <w:rPr>
                <w:sz w:val="24"/>
              </w:rPr>
              <w:t>блюдают технологические 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качеству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вшивания застежки тесьмой «молния»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275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1"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тесьмой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«молния»</w:t>
            </w:r>
          </w:p>
        </w:tc>
        <w:tc>
          <w:tcPr>
            <w:tcW w:w="283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5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1932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308"/>
              <w:rPr>
                <w:sz w:val="24"/>
              </w:rPr>
            </w:pPr>
            <w:r>
              <w:rPr>
                <w:sz w:val="24"/>
              </w:rPr>
              <w:t>Обработка на образце застежки тесьмой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«молния»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образце застежку тесьмой</w:t>
            </w:r>
          </w:p>
          <w:p w:rsidR="00FE170F" w:rsidRDefault="0016628F">
            <w:pPr>
              <w:pStyle w:val="TableParagraph"/>
              <w:ind w:left="106" w:right="6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«молния». </w:t>
            </w:r>
            <w:r>
              <w:rPr>
                <w:sz w:val="24"/>
              </w:rPr>
              <w:t>Прикалывание и приметывание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сторон застежки тесьмой</w:t>
            </w:r>
          </w:p>
          <w:p w:rsidR="00FE170F" w:rsidRDefault="0016628F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«молния»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line="276" w:lineRule="exact"/>
              <w:ind w:left="106" w:right="165"/>
              <w:rPr>
                <w:sz w:val="24"/>
              </w:rPr>
            </w:pPr>
            <w:r>
              <w:rPr>
                <w:sz w:val="24"/>
              </w:rPr>
              <w:t>Обрабатывают на образце застежку тесьмой «молния» с помощью учителя. Приколоть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приметать стороны застежки тесьмой «молния»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образце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застежку тесьмой «молния.</w:t>
            </w:r>
          </w:p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Приколоть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приметать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стороны застежки тесьмой </w:t>
            </w:r>
            <w:r>
              <w:rPr>
                <w:sz w:val="24"/>
              </w:rPr>
              <w:t>«молния»</w:t>
            </w:r>
          </w:p>
        </w:tc>
      </w:tr>
      <w:tr w:rsidR="00FE170F">
        <w:trPr>
          <w:trHeight w:val="1931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308"/>
              <w:rPr>
                <w:sz w:val="24"/>
              </w:rPr>
            </w:pPr>
            <w:r>
              <w:rPr>
                <w:sz w:val="24"/>
              </w:rPr>
              <w:t>Обработка на образце застежки тесьмой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«молния»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образце застежку тесьмой</w:t>
            </w:r>
          </w:p>
          <w:p w:rsidR="00FE170F" w:rsidRDefault="0016628F">
            <w:pPr>
              <w:pStyle w:val="TableParagraph"/>
              <w:ind w:left="106" w:right="248"/>
              <w:rPr>
                <w:sz w:val="24"/>
              </w:rPr>
            </w:pPr>
            <w:r>
              <w:rPr>
                <w:spacing w:val="-2"/>
                <w:sz w:val="24"/>
              </w:rPr>
              <w:t>«молния».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Настрачивание обеих сторон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тесьмы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«молнии», ширина шва 5 мм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line="276" w:lineRule="exact"/>
              <w:ind w:left="106" w:right="165"/>
              <w:rPr>
                <w:sz w:val="24"/>
              </w:rPr>
            </w:pPr>
            <w:r>
              <w:rPr>
                <w:sz w:val="24"/>
              </w:rPr>
              <w:t>Обрабатывают на образце застежку тесьмой «молния» с помощью учителя. Настрочить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стороны тесьмы «молнии», ширина шва 5 мм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образце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застежку тесьмой «молния.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Настрочить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тесьмы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«молнии»,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ширина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</w:p>
        </w:tc>
      </w:tr>
      <w:tr w:rsidR="00FE170F">
        <w:trPr>
          <w:trHeight w:val="276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117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низа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прямой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юбки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FE170F">
        <w:trPr>
          <w:trHeight w:val="1103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60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обработок низа юбок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Рассматривание образцов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разными </w:t>
            </w:r>
            <w:r>
              <w:rPr>
                <w:sz w:val="24"/>
              </w:rPr>
              <w:t>видами обработки низа изделия.</w:t>
            </w:r>
          </w:p>
          <w:p w:rsidR="00FE170F" w:rsidRDefault="0016628F">
            <w:pPr>
              <w:pStyle w:val="TableParagraph"/>
              <w:spacing w:line="257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журналами </w:t>
            </w:r>
            <w:r>
              <w:rPr>
                <w:spacing w:val="-4"/>
                <w:sz w:val="24"/>
              </w:rPr>
              <w:t>мод.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Рассматривают образцы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разными видами обработки низа изделия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881"/>
                <w:tab w:val="left" w:pos="2940"/>
                <w:tab w:val="left" w:pos="3254"/>
              </w:tabs>
              <w:spacing w:before="1" w:line="237" w:lineRule="auto"/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разными </w:t>
            </w:r>
            <w:r>
              <w:rPr>
                <w:sz w:val="24"/>
              </w:rPr>
              <w:t>видами обработки низа изделия.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мод</w:t>
            </w:r>
          </w:p>
        </w:tc>
      </w:tr>
      <w:tr w:rsidR="00FE170F">
        <w:trPr>
          <w:trHeight w:val="1655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60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обработок низа юбок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425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вида </w:t>
            </w:r>
            <w:r>
              <w:rPr>
                <w:sz w:val="24"/>
              </w:rPr>
              <w:t>обработки низа юбки в зависимости от вида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362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Определяют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 </w:t>
            </w:r>
            <w:r>
              <w:rPr>
                <w:sz w:val="24"/>
              </w:rPr>
              <w:t xml:space="preserve">обработки низа юбки в зависимости от вида ткани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56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тетради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Определяют вид обработки низа юбки в зависимости от вида ткани. Оформляют в тетради</w:t>
            </w:r>
          </w:p>
        </w:tc>
      </w:tr>
      <w:tr w:rsidR="00FE170F">
        <w:trPr>
          <w:trHeight w:val="1653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6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308"/>
              <w:rPr>
                <w:sz w:val="24"/>
              </w:rPr>
            </w:pPr>
            <w:r>
              <w:rPr>
                <w:sz w:val="24"/>
              </w:rPr>
              <w:t>Обработка среза швом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открытым срезом </w:t>
            </w:r>
            <w:r>
              <w:rPr>
                <w:spacing w:val="-2"/>
                <w:sz w:val="24"/>
              </w:rPr>
              <w:t>крестообразными стежками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789"/>
              </w:tabs>
              <w:spacing w:line="276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особенностями обработки нижнего среза швом вподгибку с открытым срезом крестообразными </w:t>
            </w:r>
            <w:r>
              <w:rPr>
                <w:spacing w:val="-2"/>
                <w:sz w:val="24"/>
              </w:rPr>
              <w:t>стежками.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619"/>
              </w:tabs>
              <w:spacing w:line="27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114"/>
                <w:tab w:val="left" w:pos="2026"/>
                <w:tab w:val="left" w:pos="2619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4"/>
                <w:sz w:val="24"/>
              </w:rPr>
              <w:t>швом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открытым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срезом крестообразными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особенностями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обработки нижнего среза швом вподгибку с открытым срезом крестообразными стежками.</w:t>
            </w:r>
          </w:p>
          <w:p w:rsidR="00FE170F" w:rsidRDefault="0016628F">
            <w:pPr>
              <w:pStyle w:val="TableParagraph"/>
              <w:tabs>
                <w:tab w:val="left" w:pos="1977"/>
                <w:tab w:val="left" w:pos="2976"/>
              </w:tabs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1931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210"/>
                <w:tab w:val="left" w:pos="1726"/>
              </w:tabs>
              <w:spacing w:before="3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 xml:space="preserve">технологической </w:t>
            </w:r>
            <w:r>
              <w:rPr>
                <w:sz w:val="24"/>
              </w:rPr>
              <w:t>картой.</w:t>
            </w:r>
          </w:p>
          <w:p w:rsidR="00FE170F" w:rsidRDefault="0016628F">
            <w:pPr>
              <w:pStyle w:val="TableParagraph"/>
              <w:tabs>
                <w:tab w:val="left" w:pos="1249"/>
                <w:tab w:val="left" w:pos="1575"/>
                <w:tab w:val="left" w:pos="2002"/>
              </w:tabs>
              <w:spacing w:line="270" w:lineRule="atLeast"/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выполнения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подшивочной </w:t>
            </w:r>
            <w:r>
              <w:rPr>
                <w:spacing w:val="-2"/>
                <w:sz w:val="24"/>
              </w:rPr>
              <w:t>строчки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крестообразных стежков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стежками.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2414"/>
              </w:tabs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выполнения подшивочной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строчки крестообразных </w:t>
            </w:r>
            <w:r>
              <w:rPr>
                <w:spacing w:val="-2"/>
                <w:sz w:val="24"/>
              </w:rPr>
              <w:t>стежков</w:t>
            </w:r>
          </w:p>
        </w:tc>
      </w:tr>
      <w:tr w:rsidR="00FE170F">
        <w:trPr>
          <w:trHeight w:val="2484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308"/>
              <w:rPr>
                <w:sz w:val="24"/>
              </w:rPr>
            </w:pPr>
            <w:r>
              <w:rPr>
                <w:sz w:val="24"/>
              </w:rPr>
              <w:t>Обработка среза швом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открытым срезом </w:t>
            </w:r>
            <w:r>
              <w:rPr>
                <w:spacing w:val="-2"/>
                <w:sz w:val="24"/>
              </w:rPr>
              <w:t>крестообразными стежками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Обработка среза швом вподгибку с открытым срезом крестообразными стежками на образце.</w:t>
            </w:r>
          </w:p>
          <w:p w:rsidR="00FE170F" w:rsidRDefault="0016628F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Заметывание припуска на подгиб строчкой прямых </w:t>
            </w:r>
            <w:r>
              <w:rPr>
                <w:spacing w:val="-2"/>
                <w:sz w:val="24"/>
              </w:rPr>
              <w:t>стежков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114"/>
                <w:tab w:val="left" w:pos="2026"/>
                <w:tab w:val="left" w:pos="2297"/>
                <w:tab w:val="left" w:pos="2619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 швом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открытым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срезом крестообразными </w:t>
            </w:r>
            <w:r>
              <w:rPr>
                <w:sz w:val="24"/>
              </w:rPr>
              <w:t>стежками на образце.</w:t>
            </w:r>
          </w:p>
          <w:p w:rsidR="00FE170F" w:rsidRDefault="0016628F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Заметывают припуск на подгиб строчкой прямых </w:t>
            </w:r>
            <w:r>
              <w:rPr>
                <w:spacing w:val="-2"/>
                <w:sz w:val="24"/>
              </w:rPr>
              <w:t>стежков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срез швом вподгибку с открытым срезом крестообразными стежками на образце.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Заметывают припуск на подгиб строчкой прямых стежков</w:t>
            </w:r>
          </w:p>
        </w:tc>
      </w:tr>
      <w:tr w:rsidR="00FE170F">
        <w:trPr>
          <w:trHeight w:val="2206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308"/>
              <w:rPr>
                <w:sz w:val="24"/>
              </w:rPr>
            </w:pPr>
            <w:r>
              <w:rPr>
                <w:sz w:val="24"/>
              </w:rPr>
              <w:t>Обработка среза швом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открытым срезом </w:t>
            </w:r>
            <w:r>
              <w:rPr>
                <w:spacing w:val="-2"/>
                <w:sz w:val="24"/>
              </w:rPr>
              <w:t>крестообразными стежками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Обработка среза швом вподгибку с открытым срезом крестообразными стежками на образце.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Прикрепление подгиба подшивочной строчкой крестообразных стежков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114"/>
                <w:tab w:val="left" w:pos="2026"/>
                <w:tab w:val="left" w:pos="2297"/>
                <w:tab w:val="left" w:pos="2619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 швом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открытым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срезом крестообразными </w:t>
            </w:r>
            <w:r>
              <w:rPr>
                <w:sz w:val="24"/>
              </w:rPr>
              <w:t>стежками на образце.</w:t>
            </w:r>
          </w:p>
          <w:p w:rsidR="00FE170F" w:rsidRDefault="0016628F">
            <w:pPr>
              <w:pStyle w:val="TableParagraph"/>
              <w:spacing w:line="270" w:lineRule="atLeast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Прикрепляют подгиб подшивочной строчкой крестообразных стежков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срез швом вподгибку с открытым срезом крестообразными стежками на образце.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Прикрепляют подгиб подшивочной строчкой крестообразных стежко</w:t>
            </w:r>
            <w:r>
              <w:rPr>
                <w:sz w:val="24"/>
              </w:rPr>
              <w:t>в</w:t>
            </w:r>
          </w:p>
        </w:tc>
      </w:tr>
      <w:tr w:rsidR="00FE170F">
        <w:trPr>
          <w:trHeight w:val="2205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25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нижнего среза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2"/>
                <w:sz w:val="24"/>
              </w:rPr>
              <w:t xml:space="preserve"> тесьмой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789"/>
              </w:tabs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особенностями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обработки нижнего среза тесьмой.</w:t>
            </w:r>
          </w:p>
          <w:p w:rsidR="00FE170F" w:rsidRDefault="0016628F">
            <w:pPr>
              <w:pStyle w:val="TableParagraph"/>
              <w:tabs>
                <w:tab w:val="left" w:pos="1210"/>
                <w:tab w:val="left" w:pos="1726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2002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обработки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среза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619"/>
              </w:tabs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ind w:left="106" w:right="110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тесьмой.</w:t>
            </w:r>
          </w:p>
          <w:p w:rsidR="00FE170F" w:rsidRDefault="0016628F">
            <w:pPr>
              <w:pStyle w:val="TableParagraph"/>
              <w:tabs>
                <w:tab w:val="left" w:pos="1332"/>
              </w:tabs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нижний </w:t>
            </w:r>
            <w:r>
              <w:rPr>
                <w:spacing w:val="-4"/>
                <w:sz w:val="24"/>
              </w:rPr>
              <w:t>срез</w:t>
            </w:r>
            <w:r>
              <w:rPr>
                <w:sz w:val="24"/>
              </w:rPr>
              <w:tab/>
              <w:t xml:space="preserve">зигзагом на </w:t>
            </w:r>
            <w:r>
              <w:rPr>
                <w:spacing w:val="-2"/>
                <w:sz w:val="24"/>
              </w:rPr>
              <w:t>образце.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особенностями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обработки нижнего среза тесьмой.</w:t>
            </w:r>
          </w:p>
          <w:p w:rsidR="00FE170F" w:rsidRDefault="0016628F">
            <w:pPr>
              <w:pStyle w:val="TableParagraph"/>
              <w:tabs>
                <w:tab w:val="left" w:pos="1977"/>
                <w:tab w:val="left" w:pos="2976"/>
              </w:tabs>
              <w:spacing w:before="1"/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41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обработки нижнего среза тесьмой.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</w:tr>
    </w:tbl>
    <w:p w:rsidR="00FE170F" w:rsidRDefault="00FE170F">
      <w:pPr>
        <w:pStyle w:val="TableParagraph"/>
        <w:spacing w:line="255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827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1"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тесьмой.</w:t>
            </w:r>
          </w:p>
          <w:p w:rsidR="00FE170F" w:rsidRDefault="0016628F">
            <w:pPr>
              <w:pStyle w:val="TableParagraph"/>
              <w:spacing w:line="276" w:lineRule="exact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среза юбки тесьмой</w:t>
            </w:r>
          </w:p>
        </w:tc>
        <w:tc>
          <w:tcPr>
            <w:tcW w:w="283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тесьмой</w:t>
            </w:r>
          </w:p>
        </w:tc>
      </w:tr>
      <w:tr w:rsidR="00FE170F">
        <w:trPr>
          <w:trHeight w:val="3311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5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нижнего среза юбки косой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789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особенностями обработки нижнего среза 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с 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2002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обработки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среза косой обтачкой.</w:t>
            </w:r>
          </w:p>
          <w:p w:rsidR="00FE170F" w:rsidRDefault="0016628F">
            <w:pPr>
              <w:pStyle w:val="TableParagraph"/>
              <w:tabs>
                <w:tab w:val="left" w:pos="1484"/>
                <w:tab w:val="left" w:pos="2305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косой </w:t>
            </w:r>
            <w:r>
              <w:rPr>
                <w:sz w:val="24"/>
              </w:rPr>
              <w:t>обтачкой на образце.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619"/>
              </w:tabs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ind w:left="106" w:right="110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среза косой обтачкой.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нижний срез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косой обтачкой на </w:t>
            </w:r>
            <w:r>
              <w:rPr>
                <w:spacing w:val="-2"/>
                <w:sz w:val="24"/>
              </w:rPr>
              <w:t>образце.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особенностями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обработки нижнего среза 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tabs>
                <w:tab w:val="left" w:pos="1977"/>
                <w:tab w:val="left" w:pos="2976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41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обработки нижнего среза косой обтачкой.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срез косой обтачкой на </w:t>
            </w:r>
            <w:r>
              <w:rPr>
                <w:spacing w:val="-2"/>
                <w:sz w:val="24"/>
              </w:rPr>
              <w:t>образце.</w:t>
            </w:r>
          </w:p>
        </w:tc>
      </w:tr>
      <w:tr w:rsidR="00FE170F">
        <w:trPr>
          <w:trHeight w:val="3311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Обработка нижнего среза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2"/>
                <w:sz w:val="24"/>
              </w:rPr>
              <w:t xml:space="preserve"> зигзагом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789"/>
              </w:tabs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особенностями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обработки нижнего среза зигзагом.</w:t>
            </w:r>
          </w:p>
          <w:p w:rsidR="00FE170F" w:rsidRDefault="0016628F">
            <w:pPr>
              <w:pStyle w:val="TableParagraph"/>
              <w:tabs>
                <w:tab w:val="left" w:pos="1210"/>
                <w:tab w:val="left" w:pos="1726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2002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обработки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зигзагом.</w:t>
            </w:r>
          </w:p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зигзагом на </w:t>
            </w:r>
            <w:r>
              <w:rPr>
                <w:sz w:val="24"/>
              </w:rPr>
              <w:t>образце.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619"/>
              </w:tabs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ind w:left="106" w:right="110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зигзагом.</w:t>
            </w:r>
          </w:p>
          <w:p w:rsidR="00FE170F" w:rsidRDefault="0016628F">
            <w:pPr>
              <w:pStyle w:val="TableParagraph"/>
              <w:tabs>
                <w:tab w:val="left" w:pos="1332"/>
              </w:tabs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нижний </w:t>
            </w:r>
            <w:r>
              <w:rPr>
                <w:spacing w:val="-4"/>
                <w:sz w:val="24"/>
              </w:rPr>
              <w:t>срез</w:t>
            </w:r>
            <w:r>
              <w:rPr>
                <w:sz w:val="24"/>
              </w:rPr>
              <w:tab/>
              <w:t xml:space="preserve">зигзагом на </w:t>
            </w:r>
            <w:r>
              <w:rPr>
                <w:spacing w:val="-2"/>
                <w:sz w:val="24"/>
              </w:rPr>
              <w:t>образце.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особенностями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обработки нижнего среза зигзагом.</w:t>
            </w:r>
          </w:p>
          <w:p w:rsidR="00FE170F" w:rsidRDefault="0016628F">
            <w:pPr>
              <w:pStyle w:val="TableParagraph"/>
              <w:tabs>
                <w:tab w:val="left" w:pos="1977"/>
                <w:tab w:val="left" w:pos="2976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41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обработки нижнего среза зигзагом.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срез зигзагом на </w:t>
            </w:r>
            <w:r>
              <w:rPr>
                <w:spacing w:val="-2"/>
                <w:sz w:val="24"/>
              </w:rPr>
              <w:t>образце.</w:t>
            </w:r>
          </w:p>
        </w:tc>
      </w:tr>
      <w:tr w:rsidR="00FE170F">
        <w:trPr>
          <w:trHeight w:val="276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before="1" w:line="255" w:lineRule="exact"/>
              <w:ind w:left="117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Построение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чертежа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прямой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юбки.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Построение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выкройки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раскрой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1101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Фасоны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юбок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666"/>
                <w:tab w:val="left" w:pos="2144"/>
              </w:tabs>
              <w:ind w:left="106" w:right="98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Рассмотрение образцов. </w:t>
            </w: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видами</w:t>
            </w:r>
          </w:p>
          <w:p w:rsidR="00FE170F" w:rsidRDefault="0016628F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юбок: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фасоны,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980"/>
                <w:tab w:val="left" w:pos="1887"/>
              </w:tabs>
              <w:ind w:left="106" w:right="98"/>
              <w:rPr>
                <w:sz w:val="24"/>
              </w:rPr>
            </w:pPr>
            <w:r>
              <w:rPr>
                <w:sz w:val="24"/>
              </w:rPr>
              <w:t xml:space="preserve">Рассматривают образцы. </w:t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юбок: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фасоны, материалы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9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труда. Рассматривают образцы.</w:t>
            </w:r>
          </w:p>
          <w:p w:rsidR="00FE170F" w:rsidRDefault="0016628F">
            <w:pPr>
              <w:pStyle w:val="TableParagraph"/>
              <w:spacing w:line="270" w:lineRule="atLeast"/>
              <w:ind w:left="108" w:right="99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юбок: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фасоны, </w:t>
            </w:r>
            <w:r>
              <w:rPr>
                <w:spacing w:val="-2"/>
                <w:sz w:val="24"/>
              </w:rPr>
              <w:t>материалы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551"/>
        </w:trPr>
        <w:tc>
          <w:tcPr>
            <w:tcW w:w="703" w:type="dxa"/>
          </w:tcPr>
          <w:p w:rsidR="00FE170F" w:rsidRDefault="0016628F">
            <w:pPr>
              <w:pStyle w:val="TableParagraph"/>
              <w:spacing w:before="1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Фасоны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юбок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before="1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line="274" w:lineRule="exact"/>
              <w:ind w:left="106" w:right="95"/>
              <w:rPr>
                <w:sz w:val="24"/>
              </w:rPr>
            </w:pPr>
            <w:r>
              <w:rPr>
                <w:sz w:val="24"/>
              </w:rPr>
              <w:t xml:space="preserve">Оформление эскизов юбок и их названия в </w:t>
            </w:r>
            <w:r>
              <w:rPr>
                <w:sz w:val="24"/>
              </w:rPr>
              <w:t>тетради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line="274" w:lineRule="exact"/>
              <w:ind w:left="106" w:right="97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эскизы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юбок и их названия в тетради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637"/>
                <w:tab w:val="left" w:pos="2642"/>
                <w:tab w:val="left" w:pos="3473"/>
                <w:tab w:val="left" w:pos="3895"/>
              </w:tabs>
              <w:spacing w:line="274" w:lineRule="exac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Оформляют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эскизы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z w:val="24"/>
              </w:rPr>
              <w:t>названия в тетради</w:t>
            </w:r>
          </w:p>
        </w:tc>
      </w:tr>
      <w:tr w:rsidR="00FE170F">
        <w:trPr>
          <w:trHeight w:val="3036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15"/>
              <w:rPr>
                <w:sz w:val="24"/>
              </w:rPr>
            </w:pPr>
            <w:r>
              <w:rPr>
                <w:sz w:val="24"/>
              </w:rPr>
              <w:t>Шерстяные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волокна и ткани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230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шерстяными </w:t>
            </w:r>
            <w:r>
              <w:rPr>
                <w:spacing w:val="-2"/>
                <w:sz w:val="24"/>
              </w:rPr>
              <w:t>тканями: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сырье, </w:t>
            </w:r>
            <w:r>
              <w:rPr>
                <w:sz w:val="24"/>
              </w:rPr>
              <w:t>изготовление пряжи, виды переплетения, физические свойства ткани.</w:t>
            </w:r>
          </w:p>
          <w:p w:rsidR="00FE170F" w:rsidRDefault="0016628F">
            <w:pPr>
              <w:pStyle w:val="TableParagraph"/>
              <w:ind w:left="106" w:right="1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Просмотр </w:t>
            </w:r>
            <w:r>
              <w:rPr>
                <w:spacing w:val="-2"/>
                <w:sz w:val="24"/>
              </w:rPr>
              <w:t>мультимедийной презентации.</w:t>
            </w:r>
          </w:p>
          <w:p w:rsidR="00FE170F" w:rsidRDefault="0016628F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прядильным производством,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профессии прядильного производства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619"/>
              </w:tabs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356"/>
                <w:tab w:val="left" w:pos="1812"/>
              </w:tabs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>шерстяными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тканями: сырье,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изготовление</w:t>
            </w:r>
          </w:p>
          <w:p w:rsidR="00FE170F" w:rsidRDefault="0016628F">
            <w:pPr>
              <w:pStyle w:val="TableParagraph"/>
              <w:tabs>
                <w:tab w:val="left" w:pos="2201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пряжи,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</w:p>
          <w:p w:rsidR="00FE170F" w:rsidRDefault="0016628F">
            <w:pPr>
              <w:pStyle w:val="TableParagraph"/>
              <w:tabs>
                <w:tab w:val="left" w:pos="1827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переплетения,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 ткани.</w:t>
            </w:r>
          </w:p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Просматривают мультимедийную презентацию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шерстяными тканями: сырье, изготовление пряжи, виды переплетения, физические свойства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ind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Просматривают мультимедийную </w:t>
            </w:r>
            <w:r>
              <w:rPr>
                <w:spacing w:val="-2"/>
                <w:sz w:val="24"/>
              </w:rPr>
              <w:t>презентацию.</w:t>
            </w:r>
          </w:p>
          <w:p w:rsidR="00FE170F" w:rsidRDefault="0016628F">
            <w:pPr>
              <w:pStyle w:val="TableParagraph"/>
              <w:tabs>
                <w:tab w:val="left" w:pos="2021"/>
                <w:tab w:val="left" w:pos="2863"/>
                <w:tab w:val="left" w:pos="3043"/>
              </w:tabs>
              <w:ind w:left="108"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прядильным производством,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профессии </w:t>
            </w:r>
            <w:r>
              <w:rPr>
                <w:sz w:val="24"/>
              </w:rPr>
              <w:t>прядильного производства</w:t>
            </w:r>
            <w:r>
              <w:rPr>
                <w:color w:val="00AFEF"/>
                <w:sz w:val="24"/>
              </w:rPr>
              <w:t>.</w:t>
            </w:r>
          </w:p>
        </w:tc>
      </w:tr>
      <w:tr w:rsidR="00FE170F">
        <w:trPr>
          <w:trHeight w:val="1931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15"/>
              <w:rPr>
                <w:sz w:val="24"/>
              </w:rPr>
            </w:pPr>
            <w:r>
              <w:rPr>
                <w:sz w:val="24"/>
              </w:rPr>
              <w:t>Шерстяные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волокна и ткани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Определение шерстяных </w:t>
            </w:r>
            <w:r>
              <w:rPr>
                <w:spacing w:val="-2"/>
                <w:sz w:val="24"/>
              </w:rPr>
              <w:t>тканей.</w:t>
            </w:r>
          </w:p>
          <w:p w:rsidR="00FE170F" w:rsidRDefault="0016628F">
            <w:pPr>
              <w:pStyle w:val="TableParagraph"/>
              <w:tabs>
                <w:tab w:val="left" w:pos="1589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Оформление листа в </w:t>
            </w:r>
            <w:r>
              <w:rPr>
                <w:spacing w:val="-2"/>
                <w:sz w:val="24"/>
              </w:rPr>
              <w:t>тетради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«Шерстяные ткани»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Определяют шерстяные ткани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Оформляют лист в тетради «Шерстяные ткани» с помощью </w:t>
            </w: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821"/>
                <w:tab w:val="left" w:pos="2760"/>
                <w:tab w:val="left" w:pos="3350"/>
              </w:tabs>
              <w:ind w:left="108" w:right="99"/>
              <w:rPr>
                <w:sz w:val="24"/>
              </w:rPr>
            </w:pPr>
            <w:r>
              <w:rPr>
                <w:sz w:val="24"/>
              </w:rPr>
              <w:t xml:space="preserve">Определяют шерстяные ткани. </w:t>
            </w:r>
            <w:r>
              <w:rPr>
                <w:spacing w:val="-2"/>
                <w:sz w:val="24"/>
              </w:rPr>
              <w:t>Оформляют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лист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тетради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«Шерстяные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ткани»</w:t>
            </w:r>
          </w:p>
        </w:tc>
      </w:tr>
      <w:tr w:rsidR="00FE170F">
        <w:trPr>
          <w:trHeight w:val="1378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67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образца прямой 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юбок. Анализ объекта труда.</w:t>
            </w:r>
          </w:p>
          <w:p w:rsidR="00FE170F" w:rsidRDefault="0016628F">
            <w:pPr>
              <w:pStyle w:val="TableParagraph"/>
              <w:spacing w:line="270" w:lineRule="atLeast"/>
              <w:ind w:left="106" w:right="95"/>
              <w:rPr>
                <w:sz w:val="24"/>
              </w:rPr>
            </w:pPr>
            <w:r>
              <w:rPr>
                <w:sz w:val="24"/>
              </w:rPr>
              <w:t>Рассмотрение образцов. Подбор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пошива </w:t>
            </w:r>
            <w:r>
              <w:rPr>
                <w:spacing w:val="-4"/>
                <w:sz w:val="24"/>
              </w:rPr>
              <w:t>юбок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юбок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380"/>
              <w:rPr>
                <w:sz w:val="24"/>
              </w:rPr>
            </w:pPr>
            <w:r>
              <w:rPr>
                <w:sz w:val="24"/>
              </w:rPr>
              <w:t>Повторяют виды юбок. 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труда. Рассматривают образцы.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Подбирают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пошива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юбок</w:t>
            </w:r>
          </w:p>
        </w:tc>
      </w:tr>
      <w:tr w:rsidR="00FE170F">
        <w:trPr>
          <w:trHeight w:val="1380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67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образца прямой 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расхода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изделие.</w:t>
            </w:r>
          </w:p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Рассчитывают расход ткани на изделие с помощью учителя.</w:t>
            </w:r>
          </w:p>
          <w:p w:rsidR="00FE170F" w:rsidRDefault="0016628F">
            <w:pPr>
              <w:pStyle w:val="TableParagraph"/>
              <w:spacing w:line="276" w:lineRule="exac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Оформляют расчеты в </w:t>
            </w: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929"/>
                <w:tab w:val="left" w:pos="2976"/>
                <w:tab w:val="left" w:pos="3909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Рассчитывают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расход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изделие.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расчеты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</w:tr>
      <w:tr w:rsidR="00FE170F">
        <w:trPr>
          <w:trHeight w:val="550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Построение </w:t>
            </w:r>
            <w:r>
              <w:rPr>
                <w:sz w:val="24"/>
              </w:rPr>
              <w:t>чертежа прямой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1:4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736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назначения </w:t>
            </w:r>
            <w:r>
              <w:rPr>
                <w:sz w:val="24"/>
              </w:rPr>
              <w:t>мерок, их название.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Повторяют </w:t>
            </w:r>
            <w:r>
              <w:rPr>
                <w:sz w:val="24"/>
              </w:rPr>
              <w:t>ориентировочные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точки,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524"/>
                <w:tab w:val="left" w:pos="2949"/>
                <w:tab w:val="left" w:pos="3895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назначение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мерок,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название.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1379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561"/>
                <w:tab w:val="left" w:pos="2168"/>
                <w:tab w:val="left" w:pos="2266"/>
                <w:tab w:val="left" w:pos="2660"/>
              </w:tabs>
              <w:spacing w:before="1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 ориентировочных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точек, условных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манекене,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фигуре</w:t>
            </w:r>
          </w:p>
          <w:p w:rsidR="00FE170F" w:rsidRDefault="0016628F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человека.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997"/>
              </w:tabs>
              <w:spacing w:before="1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условные линии на </w:t>
            </w:r>
            <w:r>
              <w:rPr>
                <w:spacing w:val="-2"/>
                <w:sz w:val="24"/>
              </w:rPr>
              <w:t>манекене,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фигуре человека.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1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ориентировочные точки, условные линии на манекене, фигуре </w:t>
            </w:r>
            <w:r>
              <w:rPr>
                <w:spacing w:val="-2"/>
                <w:sz w:val="24"/>
              </w:rPr>
              <w:t>человека.</w:t>
            </w:r>
          </w:p>
        </w:tc>
      </w:tr>
      <w:tr w:rsidR="00FE170F">
        <w:trPr>
          <w:trHeight w:val="1380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Построение чертежа прямой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1:4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Снятие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мерок.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таблицу.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532"/>
                <w:tab w:val="left" w:pos="2619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Снимают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мерки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tabs>
                <w:tab w:val="left" w:pos="1676"/>
                <w:tab w:val="left" w:pos="2612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мерки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таблицу.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Снимают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мерки.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таблицу.</w:t>
            </w:r>
          </w:p>
        </w:tc>
      </w:tr>
      <w:tr w:rsidR="00FE170F">
        <w:trPr>
          <w:trHeight w:val="1656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Построение чертежа прямой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1:4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65"/>
              </w:tabs>
              <w:ind w:left="106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чертежа </w:t>
            </w:r>
            <w:r>
              <w:rPr>
                <w:sz w:val="24"/>
              </w:rPr>
              <w:t>прямой юбки в М 1:4.</w:t>
            </w:r>
          </w:p>
          <w:p w:rsidR="00FE170F" w:rsidRDefault="0016628F">
            <w:pPr>
              <w:pStyle w:val="TableParagraph"/>
              <w:tabs>
                <w:tab w:val="left" w:pos="2319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Построение сетки и </w:t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места вытачек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Строят чертеж прямой юбки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М 1:4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2148"/>
              </w:tabs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Строят сетку и </w:t>
            </w:r>
            <w:r>
              <w:rPr>
                <w:spacing w:val="-2"/>
                <w:sz w:val="24"/>
              </w:rPr>
              <w:t>определяют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места вытачек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037"/>
                <w:tab w:val="left" w:pos="1802"/>
                <w:tab w:val="left" w:pos="2141"/>
                <w:tab w:val="left" w:pos="3569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Строят чертеж прямой юбки в М 1:4. </w:t>
            </w: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сетку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места </w:t>
            </w:r>
            <w:r>
              <w:rPr>
                <w:spacing w:val="-2"/>
                <w:sz w:val="24"/>
              </w:rPr>
              <w:t>вытачек</w:t>
            </w:r>
          </w:p>
        </w:tc>
      </w:tr>
      <w:tr w:rsidR="00FE170F">
        <w:trPr>
          <w:trHeight w:val="1380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Построение чертежа прямой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1:4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65"/>
              </w:tabs>
              <w:spacing w:before="2" w:line="237" w:lineRule="auto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чертежа </w:t>
            </w:r>
            <w:r>
              <w:rPr>
                <w:sz w:val="24"/>
              </w:rPr>
              <w:t>прямой юбки в М 1:4.</w:t>
            </w:r>
          </w:p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раствора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вытачек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Строят чертеж прямой юбки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М 1:4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76" w:lineRule="exact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Рассчитывают раствор </w:t>
            </w:r>
            <w:r>
              <w:rPr>
                <w:spacing w:val="-2"/>
                <w:sz w:val="24"/>
              </w:rPr>
              <w:t>вытачек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9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1:4. Рассчитывают раствор вытачек</w:t>
            </w:r>
          </w:p>
        </w:tc>
      </w:tr>
      <w:tr w:rsidR="00FE170F">
        <w:trPr>
          <w:trHeight w:val="1102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Построение чертежа прямой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1:4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65"/>
              </w:tabs>
              <w:spacing w:before="1" w:line="237" w:lineRule="auto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чертежа </w:t>
            </w:r>
            <w:r>
              <w:rPr>
                <w:sz w:val="24"/>
              </w:rPr>
              <w:t>прямой юбки в М 1:4.</w:t>
            </w:r>
          </w:p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2"/>
                <w:sz w:val="24"/>
              </w:rPr>
              <w:t xml:space="preserve"> вытачек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Строят чертеж прямой юбки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М 1:4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56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2"/>
                <w:sz w:val="24"/>
              </w:rPr>
              <w:t xml:space="preserve"> вытачки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99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1:4. Строят вытачки</w:t>
            </w:r>
          </w:p>
        </w:tc>
      </w:tr>
      <w:tr w:rsidR="00FE170F">
        <w:trPr>
          <w:trHeight w:val="828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Построение чертежа прямой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1:4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189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Запись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инструкционной </w:t>
            </w:r>
            <w:r>
              <w:rPr>
                <w:spacing w:val="-4"/>
                <w:sz w:val="24"/>
              </w:rPr>
              <w:t>карты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Записывают </w:t>
            </w:r>
            <w:r>
              <w:rPr>
                <w:sz w:val="24"/>
              </w:rPr>
              <w:t>инструкционную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карту в </w:t>
            </w:r>
            <w:r>
              <w:rPr>
                <w:spacing w:val="-2"/>
                <w:sz w:val="24"/>
              </w:rPr>
              <w:t>тетрадь.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инструкционную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</w:tc>
      </w:tr>
      <w:tr w:rsidR="00FE170F">
        <w:trPr>
          <w:trHeight w:val="1101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6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4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551"/>
                <w:tab w:val="left" w:pos="1961"/>
                <w:tab w:val="left" w:pos="2782"/>
              </w:tabs>
              <w:spacing w:line="276" w:lineRule="exact"/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названий </w:t>
            </w:r>
            <w:r>
              <w:rPr>
                <w:sz w:val="24"/>
              </w:rPr>
              <w:t>контурных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срезов. Изготовление выкройки </w:t>
            </w:r>
            <w:r>
              <w:rPr>
                <w:spacing w:val="-2"/>
                <w:sz w:val="24"/>
              </w:rPr>
              <w:t>прямой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названия контурных линий и </w:t>
            </w:r>
            <w:r>
              <w:rPr>
                <w:spacing w:val="-2"/>
                <w:sz w:val="24"/>
              </w:rPr>
              <w:t>срезов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Повторяют названия контурных линий и срезов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275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1"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натуральную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величину</w:t>
            </w:r>
          </w:p>
        </w:tc>
        <w:tc>
          <w:tcPr>
            <w:tcW w:w="283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5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1380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4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551"/>
                <w:tab w:val="left" w:pos="2782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Изготовление выкройки </w:t>
            </w:r>
            <w:r>
              <w:rPr>
                <w:spacing w:val="-2"/>
                <w:sz w:val="24"/>
              </w:rPr>
              <w:t>прямой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натуральную величину.</w:t>
            </w:r>
          </w:p>
          <w:p w:rsidR="00FE170F" w:rsidRDefault="0016628F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Вырезание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выкройки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Изготавливают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натуральную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величину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 помощью учителя.</w:t>
            </w:r>
          </w:p>
          <w:p w:rsidR="00FE170F" w:rsidRDefault="0016628F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2"/>
                <w:sz w:val="24"/>
              </w:rPr>
              <w:t xml:space="preserve"> выкройку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2030"/>
                <w:tab w:val="left" w:pos="3386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Изготавливают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прямой </w:t>
            </w:r>
            <w:r>
              <w:rPr>
                <w:sz w:val="24"/>
              </w:rPr>
              <w:t>юбки в натуральную</w:t>
            </w:r>
            <w:r>
              <w:rPr>
                <w:sz w:val="24"/>
              </w:rPr>
              <w:t xml:space="preserve"> величину.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выкройку</w:t>
            </w:r>
          </w:p>
        </w:tc>
      </w:tr>
      <w:tr w:rsidR="00FE170F">
        <w:trPr>
          <w:trHeight w:val="1932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180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 xml:space="preserve">подготовки ткани к </w:t>
            </w:r>
            <w:r>
              <w:rPr>
                <w:spacing w:val="-2"/>
                <w:sz w:val="24"/>
              </w:rPr>
              <w:t>раскрою.</w:t>
            </w:r>
          </w:p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Декатирование ткани. Определение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направления нитей в ткани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904"/>
              </w:tabs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подготовки ткани к </w:t>
            </w:r>
            <w:r>
              <w:rPr>
                <w:spacing w:val="-2"/>
                <w:sz w:val="24"/>
              </w:rPr>
              <w:t>раскрою.</w:t>
            </w:r>
          </w:p>
          <w:p w:rsidR="00FE170F" w:rsidRDefault="0016628F">
            <w:pPr>
              <w:pStyle w:val="TableParagraph"/>
              <w:tabs>
                <w:tab w:val="left" w:pos="1157"/>
                <w:tab w:val="left" w:pos="1707"/>
                <w:tab w:val="left" w:pos="2612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Определяют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ткани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 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ткани к раскрою.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Декатируют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ткань.</w:t>
            </w:r>
          </w:p>
          <w:p w:rsidR="00FE170F" w:rsidRDefault="0016628F">
            <w:pPr>
              <w:pStyle w:val="TableParagraph"/>
              <w:tabs>
                <w:tab w:val="left" w:pos="1632"/>
                <w:tab w:val="left" w:pos="3180"/>
                <w:tab w:val="left" w:pos="4032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Определяют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ткани</w:t>
            </w:r>
          </w:p>
        </w:tc>
      </w:tr>
      <w:tr w:rsidR="00FE170F">
        <w:trPr>
          <w:trHeight w:val="551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748"/>
                <w:tab w:val="left" w:pos="2780"/>
              </w:tabs>
              <w:spacing w:line="274" w:lineRule="exac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ткани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Готовят ткань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раскрою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раскрою</w:t>
            </w:r>
          </w:p>
        </w:tc>
      </w:tr>
      <w:tr w:rsidR="00FE170F">
        <w:trPr>
          <w:trHeight w:val="1380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6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636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964"/>
              </w:tabs>
              <w:spacing w:before="1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размеров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062"/>
              </w:tabs>
              <w:spacing w:before="1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 при раскрое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before="1" w:line="237" w:lineRule="auto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Повторяют размеры припусков на швы.</w:t>
            </w:r>
          </w:p>
          <w:p w:rsidR="00FE170F" w:rsidRDefault="0016628F">
            <w:pPr>
              <w:pStyle w:val="TableParagraph"/>
              <w:tabs>
                <w:tab w:val="left" w:pos="1901"/>
                <w:tab w:val="left" w:pos="2350"/>
              </w:tabs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технику безопасности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раскрое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490"/>
                <w:tab w:val="left" w:pos="2589"/>
                <w:tab w:val="left" w:pos="3909"/>
              </w:tabs>
              <w:spacing w:before="1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припусков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швы.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раскрое</w:t>
            </w:r>
          </w:p>
        </w:tc>
      </w:tr>
      <w:tr w:rsidR="00FE170F">
        <w:trPr>
          <w:trHeight w:val="551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6" w:lineRule="exact"/>
              <w:ind w:left="108" w:right="636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line="276" w:lineRule="exact"/>
              <w:ind w:left="106" w:right="97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прямую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юбку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юбку</w:t>
            </w:r>
          </w:p>
        </w:tc>
      </w:tr>
      <w:tr w:rsidR="00FE170F">
        <w:trPr>
          <w:trHeight w:val="275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5" w:lineRule="exact"/>
              <w:ind w:left="117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верхнего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среза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прямой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юбки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поясом 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1380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564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кроя прямой юбки к </w:t>
            </w: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568"/>
                <w:tab w:val="left" w:pos="2185"/>
              </w:tabs>
              <w:spacing w:line="276" w:lineRule="exact"/>
              <w:ind w:left="106" w:right="96"/>
              <w:rPr>
                <w:sz w:val="24"/>
              </w:rPr>
            </w:pPr>
            <w:r>
              <w:rPr>
                <w:sz w:val="24"/>
              </w:rPr>
              <w:t>Обозначение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середины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переднем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заднем </w:t>
            </w:r>
            <w:r>
              <w:rPr>
                <w:sz w:val="24"/>
              </w:rPr>
              <w:t xml:space="preserve">полотнище прямой юбки. </w:t>
            </w:r>
            <w:r>
              <w:rPr>
                <w:sz w:val="24"/>
              </w:rPr>
              <w:t>Подготовка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прямой юбки к обработке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200"/>
                <w:tab w:val="left" w:pos="1966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Готовят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прямой </w:t>
            </w:r>
            <w:r>
              <w:rPr>
                <w:sz w:val="24"/>
              </w:rPr>
              <w:t>юбки к обработке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Обозначают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середину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переднем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заднем полотнище прямой юбки.</w:t>
            </w:r>
          </w:p>
          <w:p w:rsidR="00FE170F" w:rsidRDefault="0016628F">
            <w:pPr>
              <w:pStyle w:val="TableParagraph"/>
              <w:tabs>
                <w:tab w:val="left" w:pos="1248"/>
                <w:tab w:val="left" w:pos="2064"/>
                <w:tab w:val="left" w:pos="3151"/>
                <w:tab w:val="left" w:pos="4027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Готовят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</w:t>
            </w:r>
          </w:p>
        </w:tc>
      </w:tr>
      <w:tr w:rsidR="00FE170F">
        <w:trPr>
          <w:trHeight w:val="1101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564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кроя прямой юбки к </w:t>
            </w: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101"/>
              </w:tabs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Прокладывание копировальных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строчек </w:t>
            </w:r>
            <w:r>
              <w:rPr>
                <w:sz w:val="24"/>
              </w:rPr>
              <w:t>контурных линий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599"/>
                <w:tab w:val="left" w:pos="2619"/>
              </w:tabs>
              <w:spacing w:line="276" w:lineRule="exac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Прокладывают </w:t>
            </w:r>
            <w:r>
              <w:rPr>
                <w:sz w:val="24"/>
              </w:rPr>
              <w:t>копировальные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 xml:space="preserve">строчки, </w:t>
            </w:r>
            <w:r>
              <w:rPr>
                <w:spacing w:val="-2"/>
                <w:sz w:val="24"/>
              </w:rPr>
              <w:t>контурные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линии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2565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копировальные </w:t>
            </w:r>
            <w:r>
              <w:rPr>
                <w:sz w:val="24"/>
              </w:rPr>
              <w:t>строчки, контурные линии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1655"/>
        </w:trPr>
        <w:tc>
          <w:tcPr>
            <w:tcW w:w="703" w:type="dxa"/>
          </w:tcPr>
          <w:p w:rsidR="00FE170F" w:rsidRDefault="0016628F">
            <w:pPr>
              <w:pStyle w:val="TableParagraph"/>
              <w:spacing w:before="1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/>
              <w:ind w:left="108" w:right="337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работы по пошиву прямой 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before="1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307"/>
              </w:tabs>
              <w:spacing w:before="1"/>
              <w:ind w:left="106" w:right="96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</w:t>
            </w: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плана </w:t>
            </w:r>
            <w:r>
              <w:rPr>
                <w:sz w:val="24"/>
              </w:rPr>
              <w:t>пошива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коллективной беседе.</w:t>
            </w:r>
          </w:p>
          <w:p w:rsidR="00FE170F" w:rsidRDefault="0016628F">
            <w:pPr>
              <w:pStyle w:val="TableParagraph"/>
              <w:tabs>
                <w:tab w:val="left" w:pos="1165"/>
                <w:tab w:val="left" w:pos="2115"/>
              </w:tabs>
              <w:spacing w:line="276" w:lineRule="exac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Запись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пошива </w:t>
            </w:r>
            <w:r>
              <w:rPr>
                <w:sz w:val="24"/>
              </w:rPr>
              <w:t>прямой юбки в тетрадь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136"/>
              </w:tabs>
              <w:spacing w:before="1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плана </w:t>
            </w:r>
            <w:r>
              <w:rPr>
                <w:sz w:val="24"/>
              </w:rPr>
              <w:t>пошива прямой юбки с помощью учителя.</w:t>
            </w:r>
          </w:p>
          <w:p w:rsidR="00FE170F" w:rsidRDefault="0016628F">
            <w:pPr>
              <w:pStyle w:val="TableParagraph"/>
              <w:tabs>
                <w:tab w:val="left" w:pos="2242"/>
              </w:tabs>
              <w:spacing w:line="276" w:lineRule="exact"/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план </w:t>
            </w:r>
            <w:r>
              <w:rPr>
                <w:sz w:val="24"/>
              </w:rPr>
              <w:t xml:space="preserve">пошива прямой юбки в </w:t>
            </w: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560"/>
                <w:tab w:val="left" w:pos="2378"/>
                <w:tab w:val="left" w:pos="3386"/>
              </w:tabs>
              <w:spacing w:before="1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Анализируют объект труда. </w:t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пошива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прямой </w:t>
            </w:r>
            <w:r>
              <w:rPr>
                <w:sz w:val="24"/>
              </w:rPr>
              <w:t xml:space="preserve">юбки в </w:t>
            </w:r>
            <w:r>
              <w:rPr>
                <w:sz w:val="24"/>
              </w:rPr>
              <w:t>коллективной беседе.</w:t>
            </w:r>
          </w:p>
          <w:p w:rsidR="00FE170F" w:rsidRDefault="0016628F">
            <w:pPr>
              <w:pStyle w:val="TableParagraph"/>
              <w:tabs>
                <w:tab w:val="left" w:pos="1615"/>
                <w:tab w:val="left" w:pos="2352"/>
                <w:tab w:val="left" w:pos="3386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пошива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прямой </w:t>
            </w:r>
            <w:r>
              <w:rPr>
                <w:sz w:val="24"/>
              </w:rPr>
              <w:t>юбки в тетрадь</w:t>
            </w:r>
          </w:p>
        </w:tc>
      </w:tr>
      <w:tr w:rsidR="00FE170F">
        <w:trPr>
          <w:trHeight w:val="826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3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7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прямой юбки к примерке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3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line="276" w:lineRule="exac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порядком подготовки изделия к </w:t>
            </w: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line="276" w:lineRule="exac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порядком подготовки изделия к </w:t>
            </w: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порядком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подготовки изделия к </w:t>
            </w:r>
            <w:r>
              <w:rPr>
                <w:sz w:val="24"/>
              </w:rPr>
              <w:t>примерке.</w:t>
            </w:r>
          </w:p>
        </w:tc>
      </w:tr>
      <w:tr w:rsidR="00FE170F">
        <w:trPr>
          <w:trHeight w:val="1103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3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7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прямой юбки к примерке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3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Подготовка прямой юбки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 примерке. Сметывание </w:t>
            </w:r>
            <w:r>
              <w:rPr>
                <w:spacing w:val="-2"/>
                <w:sz w:val="24"/>
              </w:rPr>
              <w:t>вытачек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Готовят прямую юбку к примерке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58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Сметывают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вытачки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прямую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юбку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примерке. Сметывают вытачки</w:t>
            </w:r>
          </w:p>
        </w:tc>
      </w:tr>
      <w:tr w:rsidR="00FE170F">
        <w:trPr>
          <w:trHeight w:val="1655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27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юбки к </w:t>
            </w:r>
            <w:r>
              <w:rPr>
                <w:sz w:val="24"/>
              </w:rPr>
              <w:t>примерке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Подготовка прямой юбки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 примерке. Сметывание и заметывание боковых </w:t>
            </w:r>
            <w:r>
              <w:rPr>
                <w:spacing w:val="-2"/>
                <w:sz w:val="24"/>
              </w:rPr>
              <w:t>срезов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Готовят прямую юбку к примерке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2597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Сметывают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E170F" w:rsidRDefault="0016628F">
            <w:pPr>
              <w:pStyle w:val="TableParagraph"/>
              <w:spacing w:line="270" w:lineRule="atLeas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заметывают боковые </w:t>
            </w:r>
            <w:r>
              <w:rPr>
                <w:spacing w:val="-2"/>
                <w:sz w:val="24"/>
              </w:rPr>
              <w:t>срезы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505"/>
                <w:tab w:val="left" w:pos="1843"/>
                <w:tab w:val="left" w:pos="3283"/>
              </w:tabs>
              <w:ind w:left="108" w:right="98"/>
              <w:rPr>
                <w:sz w:val="24"/>
              </w:rPr>
            </w:pPr>
            <w:r>
              <w:rPr>
                <w:sz w:val="24"/>
              </w:rPr>
              <w:t xml:space="preserve">Готовят прямую юбку к примерке. </w:t>
            </w:r>
            <w:r>
              <w:rPr>
                <w:spacing w:val="-2"/>
                <w:sz w:val="24"/>
              </w:rPr>
              <w:t>Сметывают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боковые срезы</w:t>
            </w:r>
          </w:p>
        </w:tc>
      </w:tr>
      <w:tr w:rsidR="00FE170F">
        <w:trPr>
          <w:trHeight w:val="2483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444"/>
              <w:rPr>
                <w:sz w:val="24"/>
              </w:rPr>
            </w:pPr>
            <w:r>
              <w:rPr>
                <w:sz w:val="24"/>
              </w:rPr>
              <w:t>Примерка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789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2777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проведению примерки прямой юбки.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2002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примерки.</w:t>
            </w:r>
          </w:p>
          <w:p w:rsidR="00FE170F" w:rsidRDefault="0016628F">
            <w:pPr>
              <w:pStyle w:val="TableParagraph"/>
              <w:tabs>
                <w:tab w:val="left" w:pos="1894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примерки </w:t>
            </w:r>
            <w:r>
              <w:rPr>
                <w:sz w:val="24"/>
              </w:rPr>
              <w:t>прямой юбки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733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примерку </w:t>
            </w:r>
            <w:r>
              <w:rPr>
                <w:sz w:val="24"/>
              </w:rPr>
              <w:t>прямой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682"/>
                <w:tab w:val="left" w:pos="2189"/>
                <w:tab w:val="left" w:pos="4027"/>
              </w:tabs>
              <w:spacing w:before="1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 xml:space="preserve">проведению примерки </w:t>
            </w:r>
            <w:r>
              <w:rPr>
                <w:sz w:val="24"/>
              </w:rPr>
              <w:t>прямой юбки.</w:t>
            </w:r>
          </w:p>
          <w:p w:rsidR="00FE170F" w:rsidRDefault="0016628F">
            <w:pPr>
              <w:pStyle w:val="TableParagraph"/>
              <w:tabs>
                <w:tab w:val="left" w:pos="2414"/>
              </w:tabs>
              <w:spacing w:before="1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примерки.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</w:tr>
      <w:tr w:rsidR="00FE170F">
        <w:trPr>
          <w:trHeight w:val="1101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0" w:lineRule="atLeast"/>
              <w:ind w:left="108" w:right="4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Исправление </w:t>
            </w:r>
            <w:r>
              <w:rPr>
                <w:sz w:val="24"/>
              </w:rPr>
              <w:t>недочетов после примерки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314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видами </w:t>
            </w:r>
            <w:r>
              <w:rPr>
                <w:spacing w:val="-2"/>
                <w:sz w:val="24"/>
              </w:rPr>
              <w:t>недочетов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примерки.</w:t>
            </w:r>
          </w:p>
          <w:p w:rsidR="00FE170F" w:rsidRDefault="0016628F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755"/>
                <w:tab w:val="left" w:pos="2120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Исправляют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недочеты прямой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юбки,</w:t>
            </w:r>
          </w:p>
          <w:p w:rsidR="00FE170F" w:rsidRDefault="0016628F">
            <w:pPr>
              <w:pStyle w:val="TableParagraph"/>
              <w:tabs>
                <w:tab w:val="left" w:pos="1589"/>
                <w:tab w:val="left" w:pos="2146"/>
                <w:tab w:val="left" w:pos="2619"/>
              </w:tabs>
              <w:spacing w:line="270" w:lineRule="atLeast"/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>выявленные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недочетов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примерки.</w:t>
            </w:r>
          </w:p>
          <w:p w:rsidR="00FE170F" w:rsidRDefault="0016628F">
            <w:pPr>
              <w:pStyle w:val="TableParagraph"/>
              <w:tabs>
                <w:tab w:val="left" w:pos="2414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качеству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исправления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1931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1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требования к качеству исправления недочетов юбки, выявленных после </w:t>
            </w:r>
            <w:r>
              <w:rPr>
                <w:spacing w:val="-2"/>
                <w:sz w:val="24"/>
              </w:rPr>
              <w:t>примерки.</w:t>
            </w:r>
          </w:p>
          <w:p w:rsidR="00FE170F" w:rsidRDefault="0016628F">
            <w:pPr>
              <w:pStyle w:val="TableParagraph"/>
              <w:spacing w:line="276" w:lineRule="exac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Исправление недочетов прямой юбки, выявленных после примерки юбки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99"/>
              <w:rPr>
                <w:sz w:val="24"/>
              </w:rPr>
            </w:pPr>
            <w:r>
              <w:rPr>
                <w:sz w:val="24"/>
              </w:rPr>
              <w:t>недочетов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юбки,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выявленных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примерки.</w:t>
            </w:r>
          </w:p>
          <w:p w:rsidR="00FE170F" w:rsidRDefault="0016628F">
            <w:pPr>
              <w:pStyle w:val="TableParagraph"/>
              <w:spacing w:before="1"/>
              <w:ind w:left="108" w:right="99"/>
              <w:rPr>
                <w:sz w:val="24"/>
              </w:rPr>
            </w:pPr>
            <w:r>
              <w:rPr>
                <w:sz w:val="24"/>
              </w:rPr>
              <w:t>Исправляют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недочеты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юбки, выявленные после примерки юбки</w:t>
            </w:r>
          </w:p>
        </w:tc>
      </w:tr>
      <w:tr w:rsidR="00FE170F">
        <w:trPr>
          <w:trHeight w:val="2759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3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Обработка складок, вытачек, боковых срезов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3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959"/>
              </w:tabs>
              <w:spacing w:line="273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способов</w:t>
            </w:r>
          </w:p>
          <w:p w:rsidR="00FE170F" w:rsidRDefault="0016628F">
            <w:pPr>
              <w:pStyle w:val="TableParagraph"/>
              <w:tabs>
                <w:tab w:val="left" w:pos="2026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складок, </w:t>
            </w:r>
            <w:r>
              <w:rPr>
                <w:sz w:val="24"/>
              </w:rPr>
              <w:t>вытачек, боковых срезов прямой юбки.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2002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обработки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складок, </w:t>
            </w:r>
            <w:r>
              <w:rPr>
                <w:sz w:val="24"/>
              </w:rPr>
              <w:t>вытачек, боковых срезов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line="273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61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способы</w:t>
            </w:r>
          </w:p>
          <w:p w:rsidR="00FE170F" w:rsidRDefault="0016628F">
            <w:pPr>
              <w:pStyle w:val="TableParagraph"/>
              <w:tabs>
                <w:tab w:val="left" w:pos="1858"/>
              </w:tabs>
              <w:ind w:left="106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складок, </w:t>
            </w:r>
            <w:r>
              <w:rPr>
                <w:sz w:val="24"/>
              </w:rPr>
              <w:t>вытачек, боко</w:t>
            </w:r>
            <w:r>
              <w:rPr>
                <w:sz w:val="24"/>
              </w:rPr>
              <w:t>вых срезов прямой юбки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способы обработки складок, вытачек, боковых срезов прямой юбки.</w:t>
            </w:r>
          </w:p>
          <w:p w:rsidR="00FE170F" w:rsidRDefault="0016628F">
            <w:pPr>
              <w:pStyle w:val="TableParagraph"/>
              <w:tabs>
                <w:tab w:val="left" w:pos="1977"/>
                <w:tab w:val="left" w:pos="2976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41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обработки складок, вытачек, боковых срезов</w:t>
            </w:r>
          </w:p>
        </w:tc>
      </w:tr>
      <w:tr w:rsidR="00FE170F">
        <w:trPr>
          <w:trHeight w:val="827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Обработка </w:t>
            </w:r>
            <w:r>
              <w:rPr>
                <w:sz w:val="24"/>
              </w:rPr>
              <w:t>складок, вытачек, боковых срезов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складок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</w:t>
            </w:r>
            <w:r>
              <w:rPr>
                <w:spacing w:val="-2"/>
                <w:sz w:val="24"/>
              </w:rPr>
              <w:t>юбки.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line="276" w:lineRule="exac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складки прямой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 помощью </w:t>
            </w: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складки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юбки.</w:t>
            </w:r>
          </w:p>
        </w:tc>
      </w:tr>
      <w:tr w:rsidR="00FE170F">
        <w:trPr>
          <w:trHeight w:val="827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266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складок, вытачек, боковых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срезов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935"/>
              </w:tabs>
              <w:spacing w:before="2" w:line="237" w:lineRule="auto"/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передних </w:t>
            </w:r>
            <w:r>
              <w:rPr>
                <w:sz w:val="24"/>
              </w:rPr>
              <w:t xml:space="preserve">вытачек </w:t>
            </w:r>
            <w:r>
              <w:rPr>
                <w:sz w:val="24"/>
              </w:rPr>
              <w:t>прямой юбки.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96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передние вытачки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987"/>
                <w:tab w:val="left" w:pos="3293"/>
              </w:tabs>
              <w:spacing w:before="2" w:line="237" w:lineRule="auto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передние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вытачки </w:t>
            </w:r>
            <w:r>
              <w:rPr>
                <w:sz w:val="24"/>
              </w:rPr>
              <w:t>прямой юбки.</w:t>
            </w:r>
          </w:p>
        </w:tc>
      </w:tr>
      <w:tr w:rsidR="00FE170F">
        <w:trPr>
          <w:trHeight w:val="827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266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складок, вытачек, боковых</w:t>
            </w:r>
          </w:p>
          <w:p w:rsidR="00FE170F" w:rsidRDefault="0016628F">
            <w:pPr>
              <w:pStyle w:val="TableParagraph"/>
              <w:spacing w:before="1"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срезов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 задних вытачек прямой юбки.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038"/>
              </w:tabs>
              <w:spacing w:before="2" w:line="237" w:lineRule="auto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задние </w:t>
            </w:r>
            <w:r>
              <w:rPr>
                <w:sz w:val="24"/>
              </w:rPr>
              <w:t>вытачки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before="1"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Обрабатывают задние вытачки прямой </w:t>
            </w:r>
            <w:r>
              <w:rPr>
                <w:spacing w:val="-2"/>
                <w:sz w:val="24"/>
              </w:rPr>
              <w:t>юбки.</w:t>
            </w:r>
          </w:p>
        </w:tc>
      </w:tr>
      <w:tr w:rsidR="00FE170F">
        <w:trPr>
          <w:trHeight w:val="1653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Обработка складок, вытачек, боковых срезов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 боковых срезов прямой юбки.</w:t>
            </w:r>
          </w:p>
          <w:p w:rsidR="00FE170F" w:rsidRDefault="0016628F">
            <w:pPr>
              <w:pStyle w:val="TableParagraph"/>
              <w:tabs>
                <w:tab w:val="left" w:pos="2021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боковых срезов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складки, вытачки, боковые срезы прямой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70" w:lineRule="atLeas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Сметывают боковые </w:t>
            </w:r>
            <w:r>
              <w:rPr>
                <w:spacing w:val="-2"/>
                <w:sz w:val="24"/>
              </w:rPr>
              <w:t>срезы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992"/>
                <w:tab w:val="left" w:pos="3233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складки,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вытачки, </w:t>
            </w:r>
            <w:r>
              <w:rPr>
                <w:sz w:val="24"/>
              </w:rPr>
              <w:t>боковые срезы прямой юбки.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1655"/>
        </w:trPr>
        <w:tc>
          <w:tcPr>
            <w:tcW w:w="703" w:type="dxa"/>
          </w:tcPr>
          <w:p w:rsidR="00FE170F" w:rsidRDefault="0016628F">
            <w:pPr>
              <w:pStyle w:val="TableParagraph"/>
              <w:spacing w:before="1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Обработка складок, вытачек, боковых срезов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before="1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3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 боковых срезов прямой юбки.</w:t>
            </w:r>
          </w:p>
          <w:p w:rsidR="00FE170F" w:rsidRDefault="0016628F">
            <w:pPr>
              <w:pStyle w:val="TableParagraph"/>
              <w:tabs>
                <w:tab w:val="left" w:pos="2021"/>
              </w:tabs>
              <w:spacing w:before="1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боковых срезов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before="1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</w:t>
            </w:r>
            <w:r>
              <w:rPr>
                <w:sz w:val="24"/>
              </w:rPr>
              <w:t>складки, вытачки, боковые срезы прямой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1865"/>
              </w:tabs>
              <w:spacing w:line="276" w:lineRule="exact"/>
              <w:ind w:left="106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Стачивают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боковые срезы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992"/>
                <w:tab w:val="left" w:pos="3233"/>
              </w:tabs>
              <w:spacing w:before="3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складки,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вытачки, </w:t>
            </w:r>
            <w:r>
              <w:rPr>
                <w:sz w:val="24"/>
              </w:rPr>
              <w:t>боковые срезы прямой юбки.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Стачивают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срезы</w:t>
            </w:r>
          </w:p>
        </w:tc>
      </w:tr>
      <w:tr w:rsidR="00FE170F">
        <w:trPr>
          <w:trHeight w:val="2483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3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04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застежки прямой юбки тесьмой «молнией»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3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966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 особенностей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застежки </w:t>
            </w:r>
            <w:r>
              <w:rPr>
                <w:sz w:val="24"/>
              </w:rPr>
              <w:t>тесьмой «молния».</w:t>
            </w:r>
          </w:p>
          <w:p w:rsidR="00FE170F" w:rsidRDefault="0016628F">
            <w:pPr>
              <w:pStyle w:val="TableParagraph"/>
              <w:tabs>
                <w:tab w:val="left" w:pos="1210"/>
                <w:tab w:val="left" w:pos="1726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2002"/>
                <w:tab w:val="left" w:pos="2156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втачивания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тесьмы</w:t>
            </w:r>
          </w:p>
          <w:p w:rsidR="00FE170F" w:rsidRDefault="0016628F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«молния»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Повторяют особенности обработки застежки тесьмой «молния»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особенности обработки застежки тесьмой «</w:t>
            </w:r>
            <w:r>
              <w:rPr>
                <w:sz w:val="24"/>
              </w:rPr>
              <w:t>молния».</w:t>
            </w:r>
          </w:p>
          <w:p w:rsidR="00FE170F" w:rsidRDefault="0016628F">
            <w:pPr>
              <w:pStyle w:val="TableParagraph"/>
              <w:tabs>
                <w:tab w:val="left" w:pos="1977"/>
                <w:tab w:val="left" w:pos="2976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41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втачивания тесьмы «молния»</w:t>
            </w:r>
          </w:p>
        </w:tc>
      </w:tr>
      <w:tr w:rsidR="00FE170F">
        <w:trPr>
          <w:trHeight w:val="1656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04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застежки прямой юбки тесьмой «молнией»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193"/>
                <w:tab w:val="left" w:pos="1966"/>
                <w:tab w:val="left" w:pos="2067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застежки прямой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тесьмой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«молния».</w:t>
            </w:r>
          </w:p>
          <w:p w:rsidR="00FE170F" w:rsidRDefault="0016628F">
            <w:pPr>
              <w:pStyle w:val="TableParagraph"/>
              <w:tabs>
                <w:tab w:val="left" w:pos="2156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Прикалывание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тесьмы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«молния»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109"/>
                <w:tab w:val="left" w:pos="1899"/>
              </w:tabs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застежку </w:t>
            </w:r>
            <w:r>
              <w:rPr>
                <w:spacing w:val="-2"/>
                <w:sz w:val="24"/>
              </w:rPr>
              <w:t>прямой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тесьмой</w:t>
            </w:r>
          </w:p>
          <w:p w:rsidR="00FE170F" w:rsidRDefault="0016628F">
            <w:pPr>
              <w:pStyle w:val="TableParagraph"/>
              <w:tabs>
                <w:tab w:val="left" w:pos="1366"/>
                <w:tab w:val="left" w:pos="1733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«молния»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tabs>
                <w:tab w:val="left" w:pos="2026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Прикалывают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тесьму</w:t>
            </w:r>
          </w:p>
          <w:p w:rsidR="00FE170F" w:rsidRDefault="0016628F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«молния»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застежку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юбки тесьмой «молния».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Прикалывают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тесьму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«молния»</w:t>
            </w:r>
          </w:p>
        </w:tc>
      </w:tr>
      <w:tr w:rsidR="00FE170F">
        <w:trPr>
          <w:trHeight w:val="1655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04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застежки прямой юбки тесьмой «молнией»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193"/>
                <w:tab w:val="left" w:pos="1966"/>
                <w:tab w:val="left" w:pos="2067"/>
              </w:tabs>
              <w:spacing w:before="2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застежки прямой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тесьмой</w:t>
            </w:r>
          </w:p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«молния».</w:t>
            </w:r>
          </w:p>
          <w:p w:rsidR="00FE170F" w:rsidRDefault="0016628F">
            <w:pPr>
              <w:pStyle w:val="TableParagraph"/>
              <w:tabs>
                <w:tab w:val="left" w:pos="2156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Приметывание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тесьмы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«молния»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109"/>
                <w:tab w:val="left" w:pos="1899"/>
              </w:tabs>
              <w:spacing w:before="2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застежку </w:t>
            </w:r>
            <w:r>
              <w:rPr>
                <w:spacing w:val="-2"/>
                <w:sz w:val="24"/>
              </w:rPr>
              <w:t>прямой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тесьмой</w:t>
            </w:r>
          </w:p>
          <w:p w:rsidR="00FE170F" w:rsidRDefault="0016628F">
            <w:pPr>
              <w:pStyle w:val="TableParagraph"/>
              <w:tabs>
                <w:tab w:val="left" w:pos="1366"/>
                <w:tab w:val="left" w:pos="1733"/>
              </w:tabs>
              <w:spacing w:before="1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«молния»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tabs>
                <w:tab w:val="left" w:pos="2026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Приметывают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тесьму</w:t>
            </w:r>
          </w:p>
          <w:p w:rsidR="00FE170F" w:rsidRDefault="0016628F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«молния»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застежку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юбки тесьмой «молния».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Приметывают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тесьму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«молния»</w:t>
            </w:r>
          </w:p>
        </w:tc>
      </w:tr>
      <w:tr w:rsidR="00FE170F">
        <w:trPr>
          <w:trHeight w:val="1377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04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застежки прямой юбки тесьмой «молнией»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193"/>
                <w:tab w:val="left" w:pos="1966"/>
                <w:tab w:val="left" w:pos="2067"/>
              </w:tabs>
              <w:spacing w:before="2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застежки прямой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тесьмой</w:t>
            </w:r>
          </w:p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«молния».</w:t>
            </w:r>
          </w:p>
          <w:p w:rsidR="00FE170F" w:rsidRDefault="0016628F">
            <w:pPr>
              <w:pStyle w:val="TableParagraph"/>
              <w:tabs>
                <w:tab w:val="left" w:pos="2156"/>
              </w:tabs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Настрачивание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тесьмы</w:t>
            </w:r>
          </w:p>
          <w:p w:rsidR="00FE170F" w:rsidRDefault="0016628F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«молния»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109"/>
                <w:tab w:val="left" w:pos="1899"/>
              </w:tabs>
              <w:spacing w:before="2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застежку </w:t>
            </w:r>
            <w:r>
              <w:rPr>
                <w:spacing w:val="-2"/>
                <w:sz w:val="24"/>
              </w:rPr>
              <w:t>прямой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тесьмой</w:t>
            </w:r>
          </w:p>
          <w:p w:rsidR="00FE170F" w:rsidRDefault="0016628F">
            <w:pPr>
              <w:pStyle w:val="TableParagraph"/>
              <w:tabs>
                <w:tab w:val="left" w:pos="1366"/>
                <w:tab w:val="left" w:pos="1733"/>
              </w:tabs>
              <w:spacing w:before="1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«молния»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tabs>
                <w:tab w:val="left" w:pos="2026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Настрачивают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тесьму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застежку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юбки </w:t>
            </w:r>
            <w:r>
              <w:rPr>
                <w:sz w:val="24"/>
              </w:rPr>
              <w:t>тесьмой «молния».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Настрачивают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тесьму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«молния»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275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0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before="1" w:line="25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«молния»</w:t>
            </w:r>
          </w:p>
        </w:tc>
        <w:tc>
          <w:tcPr>
            <w:tcW w:w="425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484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563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пояса прямой 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способами обработки пояса.</w:t>
            </w:r>
          </w:p>
          <w:p w:rsidR="00FE170F" w:rsidRDefault="0016628F">
            <w:pPr>
              <w:pStyle w:val="TableParagraph"/>
              <w:tabs>
                <w:tab w:val="left" w:pos="1597"/>
                <w:tab w:val="left" w:pos="2005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разными </w:t>
            </w:r>
            <w:r>
              <w:rPr>
                <w:sz w:val="24"/>
              </w:rPr>
              <w:t>видами прокладок пояса.</w:t>
            </w:r>
          </w:p>
          <w:p w:rsidR="00FE170F" w:rsidRDefault="0016628F">
            <w:pPr>
              <w:pStyle w:val="TableParagraph"/>
              <w:tabs>
                <w:tab w:val="left" w:pos="1210"/>
                <w:tab w:val="left" w:pos="1726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2002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обработки пояса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способами обработки пояса.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со способами обработки </w:t>
            </w:r>
            <w:r>
              <w:rPr>
                <w:spacing w:val="-2"/>
                <w:sz w:val="24"/>
              </w:rPr>
              <w:t>пояса.</w:t>
            </w:r>
          </w:p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разными видами прокладок пояса.</w:t>
            </w:r>
          </w:p>
          <w:p w:rsidR="00FE170F" w:rsidRDefault="0016628F">
            <w:pPr>
              <w:pStyle w:val="TableParagraph"/>
              <w:tabs>
                <w:tab w:val="left" w:pos="1977"/>
                <w:tab w:val="left" w:pos="2976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414"/>
              </w:tabs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обработки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пояса</w:t>
            </w:r>
          </w:p>
        </w:tc>
      </w:tr>
      <w:tr w:rsidR="00FE170F">
        <w:trPr>
          <w:trHeight w:val="828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563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пояса прямой 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пояса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261"/>
              </w:tabs>
              <w:spacing w:line="276" w:lineRule="exact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пояс </w:t>
            </w:r>
            <w:r>
              <w:rPr>
                <w:sz w:val="24"/>
              </w:rPr>
              <w:t>прямой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пояс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</w:tr>
      <w:tr w:rsidR="00FE170F">
        <w:trPr>
          <w:trHeight w:val="2482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221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верхнего среза юбки поясом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со способами обработки верхнего среза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2002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верхнего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среза юбки поясом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491"/>
                <w:tab w:val="left" w:pos="1832"/>
              </w:tabs>
              <w:ind w:left="106" w:right="97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предметно- технологической картой. </w:t>
            </w:r>
            <w:r>
              <w:rPr>
                <w:spacing w:val="-2"/>
                <w:sz w:val="24"/>
              </w:rPr>
              <w:t>Соблюдают технологические требова</w:t>
            </w:r>
            <w:r>
              <w:rPr>
                <w:spacing w:val="-2"/>
                <w:sz w:val="24"/>
              </w:rPr>
              <w:t>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операции.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со способами обработки верхнего среза изделия.</w:t>
            </w:r>
          </w:p>
          <w:p w:rsidR="00FE170F" w:rsidRDefault="0016628F">
            <w:pPr>
              <w:pStyle w:val="TableParagraph"/>
              <w:tabs>
                <w:tab w:val="left" w:pos="1977"/>
                <w:tab w:val="left" w:pos="2976"/>
              </w:tabs>
              <w:spacing w:before="1"/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41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обработка верхнего среза юбки поясом</w:t>
            </w:r>
          </w:p>
        </w:tc>
      </w:tr>
      <w:tr w:rsidR="00FE170F">
        <w:trPr>
          <w:trHeight w:val="2483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6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221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верхнего среза юбки поясом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Обработка верхнего среза юбки поясом.</w:t>
            </w:r>
          </w:p>
          <w:p w:rsidR="00FE170F" w:rsidRDefault="0016628F">
            <w:pPr>
              <w:pStyle w:val="TableParagraph"/>
              <w:tabs>
                <w:tab w:val="left" w:pos="1352"/>
                <w:tab w:val="left" w:pos="2660"/>
              </w:tabs>
              <w:spacing w:before="1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Накладывание нижней </w:t>
            </w:r>
            <w:r>
              <w:rPr>
                <w:spacing w:val="-4"/>
                <w:sz w:val="24"/>
              </w:rPr>
              <w:t>части</w:t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пояса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 xml:space="preserve">изнаночную сторону юбки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приметывание, </w:t>
            </w:r>
            <w:r>
              <w:rPr>
                <w:sz w:val="24"/>
              </w:rPr>
              <w:t>притачивание, ширина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шва 10 мм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верхний срез юбки поясом с помощью учителя.</w:t>
            </w:r>
          </w:p>
          <w:p w:rsidR="00FE170F" w:rsidRDefault="0016628F">
            <w:pPr>
              <w:pStyle w:val="TableParagraph"/>
              <w:tabs>
                <w:tab w:val="left" w:pos="1287"/>
                <w:tab w:val="left" w:pos="2489"/>
              </w:tabs>
              <w:spacing w:line="276" w:lineRule="exac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Накладывают нижнюю </w:t>
            </w:r>
            <w:r>
              <w:rPr>
                <w:spacing w:val="-4"/>
                <w:sz w:val="24"/>
              </w:rPr>
              <w:t>часть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пояса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изнаночную сторону</w:t>
            </w:r>
            <w:r>
              <w:rPr>
                <w:sz w:val="24"/>
              </w:rPr>
              <w:t xml:space="preserve"> юбки и приметывают, притачивают, ширина шва 10 мм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верхний срез юбки </w:t>
            </w:r>
            <w:r>
              <w:rPr>
                <w:spacing w:val="-2"/>
                <w:sz w:val="24"/>
              </w:rPr>
              <w:t>поясом.</w:t>
            </w:r>
          </w:p>
          <w:p w:rsidR="00FE170F" w:rsidRDefault="0016628F">
            <w:pPr>
              <w:pStyle w:val="TableParagraph"/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Накладывают нижнюю часть пояса на изнаночную сторону юбки и приметывают, притачивают, ширина шва 10 мм</w:t>
            </w:r>
          </w:p>
        </w:tc>
      </w:tr>
      <w:tr w:rsidR="00FE170F">
        <w:trPr>
          <w:trHeight w:val="272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53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верхнего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53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верхнего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среза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880"/>
              </w:tabs>
              <w:spacing w:line="25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верхний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860"/>
                <w:tab w:val="left" w:pos="2937"/>
                <w:tab w:val="left" w:pos="3597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верхний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2483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среза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2"/>
                <w:sz w:val="24"/>
              </w:rPr>
              <w:t xml:space="preserve"> поясом</w:t>
            </w: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1" w:line="275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юбки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поясом.</w:t>
            </w:r>
          </w:p>
          <w:p w:rsidR="00FE170F" w:rsidRDefault="0016628F">
            <w:pPr>
              <w:pStyle w:val="TableParagraph"/>
              <w:tabs>
                <w:tab w:val="left" w:pos="1767"/>
              </w:tabs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Подгибание верхней части пояса на изнаночную сторону, наметывание, </w:t>
            </w:r>
            <w:r>
              <w:rPr>
                <w:spacing w:val="-2"/>
                <w:sz w:val="24"/>
              </w:rPr>
              <w:t>закрывая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машинную </w:t>
            </w:r>
            <w:r>
              <w:rPr>
                <w:sz w:val="24"/>
              </w:rPr>
              <w:t>строчку, настрачивание, ширина шва 1-2 мм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before="3" w:line="237" w:lineRule="auto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срез юбки поясом с помощью </w:t>
            </w:r>
            <w:r>
              <w:rPr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1287"/>
                <w:tab w:val="left" w:pos="2489"/>
              </w:tabs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Подгибают верхнюю </w:t>
            </w:r>
            <w:r>
              <w:rPr>
                <w:spacing w:val="-4"/>
                <w:sz w:val="24"/>
              </w:rPr>
              <w:t>часть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пояса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изнаночную сторону, наметывают, закрывая машинную строчку, настрачивают, ширина шва 1-2 мм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поясом.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Подгибают верхнюю часть пояса на изнаночную сторону, наметывают, закрывая машинную строчку, настрачивают, ширина шв</w:t>
            </w:r>
            <w:r>
              <w:rPr>
                <w:sz w:val="24"/>
              </w:rPr>
              <w:t>а 1-2 мм</w:t>
            </w:r>
          </w:p>
        </w:tc>
      </w:tr>
      <w:tr w:rsidR="00FE170F">
        <w:trPr>
          <w:trHeight w:val="1380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21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верхнего среза юбки поясом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верхнего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среза юбки поясом.</w:t>
            </w:r>
          </w:p>
          <w:p w:rsidR="00FE170F" w:rsidRDefault="0016628F">
            <w:pPr>
              <w:pStyle w:val="TableParagraph"/>
              <w:tabs>
                <w:tab w:val="left" w:pos="2247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Обметывание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петли, </w:t>
            </w:r>
            <w:r>
              <w:rPr>
                <w:sz w:val="24"/>
              </w:rPr>
              <w:t>пришивание пуговицы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верхний срез юбки поясом 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Обметывают петлю, пришивают пуговицу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860"/>
                <w:tab w:val="left" w:pos="2937"/>
                <w:tab w:val="left" w:pos="3597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верхний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юбки </w:t>
            </w:r>
            <w:r>
              <w:rPr>
                <w:spacing w:val="-2"/>
                <w:sz w:val="24"/>
              </w:rPr>
              <w:t>поясом.</w:t>
            </w:r>
          </w:p>
          <w:p w:rsidR="00FE170F" w:rsidRDefault="0016628F">
            <w:pPr>
              <w:pStyle w:val="TableParagraph"/>
              <w:tabs>
                <w:tab w:val="left" w:pos="1841"/>
                <w:tab w:val="left" w:pos="2949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петлю,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пришивают пуговицу</w:t>
            </w:r>
          </w:p>
        </w:tc>
      </w:tr>
      <w:tr w:rsidR="00FE170F">
        <w:trPr>
          <w:trHeight w:val="3587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676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низа прямой 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959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способов </w:t>
            </w:r>
            <w:r>
              <w:rPr>
                <w:sz w:val="24"/>
              </w:rPr>
              <w:t xml:space="preserve">обработки нижнего среза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tabs>
                <w:tab w:val="left" w:pos="2492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 технологии </w:t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z w:val="24"/>
              </w:rPr>
              <w:t xml:space="preserve">вподгибку с закрытым </w:t>
            </w:r>
            <w:r>
              <w:rPr>
                <w:spacing w:val="-2"/>
                <w:sz w:val="24"/>
              </w:rPr>
              <w:t>срезом.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2002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обработки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нижней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части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Повторяют способы обработки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способы обработки нижнего среза изделия.</w:t>
            </w:r>
          </w:p>
          <w:p w:rsidR="00FE170F" w:rsidRDefault="0016628F">
            <w:pPr>
              <w:pStyle w:val="TableParagraph"/>
              <w:tabs>
                <w:tab w:val="left" w:pos="1977"/>
                <w:tab w:val="left" w:pos="2976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технологию выполнения шва вподгибку с закрытым срезом. </w:t>
            </w: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</w:t>
            </w:r>
            <w:r>
              <w:rPr>
                <w:sz w:val="24"/>
              </w:rPr>
              <w:t>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41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обработки нижней части юбки</w:t>
            </w:r>
          </w:p>
        </w:tc>
      </w:tr>
      <w:tr w:rsidR="00FE170F">
        <w:trPr>
          <w:trHeight w:val="826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676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низа прямой 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среза прямой юбки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795"/>
                <w:tab w:val="left" w:pos="1812"/>
                <w:tab w:val="left" w:pos="1918"/>
                <w:tab w:val="left" w:pos="2619"/>
              </w:tabs>
              <w:spacing w:before="2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нижний </w:t>
            </w:r>
            <w:r>
              <w:rPr>
                <w:spacing w:val="-4"/>
                <w:sz w:val="24"/>
              </w:rPr>
              <w:t>срез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9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</w:t>
            </w:r>
            <w:r>
              <w:rPr>
                <w:spacing w:val="-4"/>
                <w:sz w:val="24"/>
              </w:rPr>
              <w:t>юбки</w:t>
            </w:r>
          </w:p>
        </w:tc>
      </w:tr>
      <w:tr w:rsidR="00FE170F">
        <w:trPr>
          <w:trHeight w:val="550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утюжка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180"/>
              </w:tabs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</w:p>
          <w:p w:rsidR="00FE170F" w:rsidRDefault="0016628F">
            <w:pPr>
              <w:pStyle w:val="TableParagraph"/>
              <w:tabs>
                <w:tab w:val="left" w:pos="2062"/>
              </w:tabs>
              <w:spacing w:line="25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влажно-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904"/>
              </w:tabs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  <w:p w:rsidR="00FE170F" w:rsidRDefault="0016628F">
            <w:pPr>
              <w:pStyle w:val="TableParagraph"/>
              <w:tabs>
                <w:tab w:val="left" w:pos="1892"/>
              </w:tabs>
              <w:spacing w:line="25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влажно-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694"/>
                <w:tab w:val="left" w:pos="2961"/>
              </w:tabs>
              <w:spacing w:line="274" w:lineRule="exact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проведения </w:t>
            </w:r>
            <w:r>
              <w:rPr>
                <w:sz w:val="24"/>
              </w:rPr>
              <w:t>влажно-тепловой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обработки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изделий</w:t>
            </w:r>
          </w:p>
        </w:tc>
      </w:tr>
    </w:tbl>
    <w:p w:rsidR="00FE170F" w:rsidRDefault="00FE170F">
      <w:pPr>
        <w:pStyle w:val="TableParagraph"/>
        <w:spacing w:line="27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2759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834"/>
              </w:tabs>
              <w:spacing w:before="1"/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тепловой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 xml:space="preserve">изделий из натуральных </w:t>
            </w:r>
            <w:r>
              <w:rPr>
                <w:spacing w:val="-2"/>
                <w:sz w:val="24"/>
              </w:rPr>
              <w:t>тканей.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Окончательная отделка: удаление копировальных стежков и ниток временного соединения.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2002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отделки и утюжки юбки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before="1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тепловой обработки изделий из натуральных </w:t>
            </w:r>
            <w:r>
              <w:rPr>
                <w:spacing w:val="-2"/>
                <w:sz w:val="24"/>
              </w:rPr>
              <w:t>тканей.</w:t>
            </w:r>
          </w:p>
          <w:p w:rsidR="00FE170F" w:rsidRDefault="0016628F">
            <w:pPr>
              <w:pStyle w:val="TableParagraph"/>
              <w:tabs>
                <w:tab w:val="left" w:pos="1904"/>
              </w:tabs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окончательной отделки: удаление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копировальных стежков и ниток временного соединения.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1" w:line="27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тканей.</w:t>
            </w:r>
          </w:p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правила окончательной отделки: удаление копировальных стежков и ниток временного </w:t>
            </w:r>
            <w:r>
              <w:rPr>
                <w:spacing w:val="-2"/>
                <w:sz w:val="24"/>
              </w:rPr>
              <w:t>соединения.</w:t>
            </w:r>
          </w:p>
          <w:p w:rsidR="00FE170F" w:rsidRDefault="0016628F">
            <w:pPr>
              <w:pStyle w:val="TableParagraph"/>
              <w:tabs>
                <w:tab w:val="left" w:pos="241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отделки и утюжки юбки</w:t>
            </w:r>
          </w:p>
        </w:tc>
      </w:tr>
      <w:tr w:rsidR="00FE170F">
        <w:trPr>
          <w:trHeight w:val="1379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утюжка </w:t>
            </w: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Выполнение </w:t>
            </w:r>
            <w:r>
              <w:rPr>
                <w:sz w:val="24"/>
              </w:rPr>
              <w:t>окончательной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отделки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 утюжки прямой юбки.</w:t>
            </w:r>
          </w:p>
          <w:p w:rsidR="00FE170F" w:rsidRDefault="0016628F">
            <w:pPr>
              <w:pStyle w:val="TableParagraph"/>
              <w:tabs>
                <w:tab w:val="left" w:pos="1513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выполненной работы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916"/>
              </w:tabs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 окончательную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отделку </w:t>
            </w:r>
            <w:r>
              <w:rPr>
                <w:sz w:val="24"/>
              </w:rPr>
              <w:t>и утюжку прямой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окончательную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отделку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 утюжку прямой юбки.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выполненную </w:t>
            </w:r>
            <w:r>
              <w:rPr>
                <w:spacing w:val="-2"/>
                <w:sz w:val="24"/>
              </w:rPr>
              <w:t>работу</w:t>
            </w:r>
          </w:p>
        </w:tc>
      </w:tr>
      <w:tr w:rsidR="00FE170F">
        <w:trPr>
          <w:trHeight w:val="275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5" w:lineRule="exact"/>
              <w:ind w:left="117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Построение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чертежа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расклешенной юбки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раскрой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1931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171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Расклешенная</w:t>
            </w:r>
            <w:r>
              <w:rPr>
                <w:spacing w:val="-4"/>
                <w:sz w:val="24"/>
              </w:rPr>
              <w:t xml:space="preserve"> юбка:</w:t>
            </w:r>
          </w:p>
          <w:p w:rsidR="00FE170F" w:rsidRDefault="0016628F">
            <w:pPr>
              <w:pStyle w:val="TableParagraph"/>
              <w:numPr>
                <w:ilvl w:val="0"/>
                <w:numId w:val="4"/>
              </w:numPr>
              <w:tabs>
                <w:tab w:val="left" w:pos="431"/>
              </w:tabs>
              <w:spacing w:line="293" w:lineRule="exact"/>
              <w:ind w:left="431" w:hanging="282"/>
              <w:rPr>
                <w:sz w:val="24"/>
              </w:rPr>
            </w:pPr>
            <w:r>
              <w:rPr>
                <w:sz w:val="24"/>
              </w:rPr>
              <w:t>юбка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клиньев</w:t>
            </w:r>
          </w:p>
          <w:p w:rsidR="00FE170F" w:rsidRDefault="0016628F">
            <w:pPr>
              <w:pStyle w:val="TableParagraph"/>
              <w:numPr>
                <w:ilvl w:val="0"/>
                <w:numId w:val="4"/>
              </w:numPr>
              <w:tabs>
                <w:tab w:val="left" w:pos="431"/>
              </w:tabs>
              <w:spacing w:before="1" w:line="294" w:lineRule="exact"/>
              <w:ind w:left="431" w:hanging="282"/>
              <w:rPr>
                <w:sz w:val="24"/>
              </w:rPr>
            </w:pPr>
            <w:r>
              <w:rPr>
                <w:spacing w:val="-4"/>
                <w:sz w:val="24"/>
              </w:rPr>
              <w:t>юбка</w:t>
            </w:r>
          </w:p>
          <w:p w:rsidR="00FE170F" w:rsidRDefault="0016628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«полусолнце»</w:t>
            </w:r>
          </w:p>
          <w:p w:rsidR="00FE170F" w:rsidRDefault="0016628F">
            <w:pPr>
              <w:pStyle w:val="TableParagraph"/>
              <w:numPr>
                <w:ilvl w:val="0"/>
                <w:numId w:val="4"/>
              </w:numPr>
              <w:tabs>
                <w:tab w:val="left" w:pos="431"/>
              </w:tabs>
              <w:spacing w:line="294" w:lineRule="exact"/>
              <w:ind w:left="431" w:hanging="282"/>
              <w:rPr>
                <w:sz w:val="24"/>
              </w:rPr>
            </w:pPr>
            <w:r>
              <w:rPr>
                <w:sz w:val="24"/>
              </w:rPr>
              <w:t>юбка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«солнце»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666"/>
                <w:tab w:val="left" w:pos="2144"/>
              </w:tabs>
              <w:spacing w:before="2" w:line="237" w:lineRule="auto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видами </w:t>
            </w:r>
            <w:r>
              <w:rPr>
                <w:sz w:val="24"/>
              </w:rPr>
              <w:t>расклешенных юбок.</w:t>
            </w:r>
          </w:p>
          <w:p w:rsidR="00FE170F" w:rsidRDefault="0016628F">
            <w:pPr>
              <w:pStyle w:val="TableParagraph"/>
              <w:tabs>
                <w:tab w:val="left" w:pos="1390"/>
              </w:tabs>
              <w:spacing w:line="270" w:lineRule="atLeast"/>
              <w:ind w:left="106" w:right="95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Рассматривание образцов. </w:t>
            </w:r>
            <w:r>
              <w:rPr>
                <w:sz w:val="24"/>
              </w:rPr>
              <w:t>Знакомство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тканями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пошива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расклешенных </w:t>
            </w:r>
            <w:r>
              <w:rPr>
                <w:spacing w:val="-4"/>
                <w:sz w:val="24"/>
              </w:rPr>
              <w:t>юбок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575"/>
                <w:tab w:val="left" w:pos="1976"/>
              </w:tabs>
              <w:spacing w:before="2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видами </w:t>
            </w:r>
            <w:r>
              <w:rPr>
                <w:sz w:val="24"/>
              </w:rPr>
              <w:t>расклешенных юбок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9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расклешенных </w:t>
            </w:r>
            <w:r>
              <w:rPr>
                <w:spacing w:val="-2"/>
                <w:sz w:val="24"/>
              </w:rPr>
              <w:t>юбок.</w:t>
            </w:r>
          </w:p>
          <w:p w:rsidR="00FE170F" w:rsidRDefault="0016628F">
            <w:pPr>
              <w:pStyle w:val="TableParagraph"/>
              <w:spacing w:before="1"/>
              <w:ind w:left="108" w:right="99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труда. Рассматривают образцы.</w:t>
            </w:r>
          </w:p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тканями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пошива расклешенных юбок</w:t>
            </w:r>
          </w:p>
        </w:tc>
      </w:tr>
      <w:tr w:rsidR="00FE170F">
        <w:trPr>
          <w:trHeight w:val="1380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172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Расклешенная</w:t>
            </w:r>
            <w:r>
              <w:rPr>
                <w:spacing w:val="-4"/>
                <w:sz w:val="24"/>
              </w:rPr>
              <w:t xml:space="preserve"> юбка:</w:t>
            </w:r>
          </w:p>
          <w:p w:rsidR="00FE170F" w:rsidRDefault="0016628F">
            <w:pPr>
              <w:pStyle w:val="TableParagraph"/>
              <w:numPr>
                <w:ilvl w:val="0"/>
                <w:numId w:val="5"/>
              </w:numPr>
              <w:tabs>
                <w:tab w:val="left" w:pos="258"/>
              </w:tabs>
              <w:spacing w:line="293" w:lineRule="exact"/>
              <w:ind w:left="258" w:hanging="186"/>
              <w:rPr>
                <w:sz w:val="24"/>
              </w:rPr>
            </w:pPr>
            <w:r>
              <w:rPr>
                <w:sz w:val="24"/>
              </w:rPr>
              <w:t xml:space="preserve">юбка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клиньев</w:t>
            </w:r>
          </w:p>
          <w:p w:rsidR="00FE170F" w:rsidRDefault="0016628F">
            <w:pPr>
              <w:pStyle w:val="TableParagraph"/>
              <w:numPr>
                <w:ilvl w:val="0"/>
                <w:numId w:val="5"/>
              </w:numPr>
              <w:tabs>
                <w:tab w:val="left" w:pos="258"/>
              </w:tabs>
              <w:spacing w:before="1" w:line="293" w:lineRule="exact"/>
              <w:ind w:left="258" w:hanging="186"/>
              <w:rPr>
                <w:sz w:val="24"/>
              </w:rPr>
            </w:pPr>
            <w:r>
              <w:rPr>
                <w:sz w:val="24"/>
              </w:rPr>
              <w:t>юбка</w:t>
            </w:r>
            <w:r>
              <w:rPr>
                <w:spacing w:val="-2"/>
                <w:sz w:val="24"/>
              </w:rPr>
              <w:t xml:space="preserve"> «полусолнце»</w:t>
            </w:r>
          </w:p>
          <w:p w:rsidR="00FE170F" w:rsidRDefault="0016628F">
            <w:pPr>
              <w:pStyle w:val="TableParagraph"/>
              <w:numPr>
                <w:ilvl w:val="0"/>
                <w:numId w:val="5"/>
              </w:numPr>
              <w:tabs>
                <w:tab w:val="left" w:pos="258"/>
              </w:tabs>
              <w:spacing w:line="293" w:lineRule="exact"/>
              <w:ind w:left="258" w:hanging="186"/>
              <w:rPr>
                <w:sz w:val="24"/>
              </w:rPr>
            </w:pPr>
            <w:r>
              <w:rPr>
                <w:sz w:val="24"/>
              </w:rPr>
              <w:t xml:space="preserve">юбка </w:t>
            </w:r>
            <w:r>
              <w:rPr>
                <w:spacing w:val="-2"/>
                <w:sz w:val="24"/>
              </w:rPr>
              <w:t>«солнце»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расхода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изделие.</w:t>
            </w:r>
          </w:p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Рассчитывают расход ткани на изделие с помощью учителя.</w:t>
            </w:r>
          </w:p>
          <w:p w:rsidR="00FE170F" w:rsidRDefault="0016628F">
            <w:pPr>
              <w:pStyle w:val="TableParagraph"/>
              <w:spacing w:line="276" w:lineRule="exac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Оформляют расчеты в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929"/>
                <w:tab w:val="left" w:pos="2976"/>
                <w:tab w:val="left" w:pos="3909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Рассчитывают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расход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изделие.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расчеты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</w:tr>
      <w:tr w:rsidR="00FE170F">
        <w:trPr>
          <w:trHeight w:val="1101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181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чертежа расклешенной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719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назначений </w:t>
            </w:r>
            <w:r>
              <w:rPr>
                <w:sz w:val="24"/>
              </w:rPr>
              <w:t>мерок, их названий.</w:t>
            </w:r>
          </w:p>
          <w:p w:rsidR="00FE170F" w:rsidRDefault="0016628F">
            <w:pPr>
              <w:pStyle w:val="TableParagraph"/>
              <w:spacing w:line="270" w:lineRule="atLeast"/>
              <w:ind w:left="106" w:right="1410"/>
              <w:rPr>
                <w:sz w:val="24"/>
              </w:rPr>
            </w:pPr>
            <w:r>
              <w:rPr>
                <w:sz w:val="24"/>
              </w:rPr>
              <w:t>Снятие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мерок.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570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назначение </w:t>
            </w:r>
            <w:r>
              <w:rPr>
                <w:sz w:val="24"/>
              </w:rPr>
              <w:t>мерок, их название.</w:t>
            </w:r>
          </w:p>
          <w:p w:rsidR="00FE170F" w:rsidRDefault="0016628F">
            <w:pPr>
              <w:pStyle w:val="TableParagraph"/>
              <w:tabs>
                <w:tab w:val="left" w:pos="1532"/>
                <w:tab w:val="left" w:pos="2619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Снимают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мерки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524"/>
                <w:tab w:val="left" w:pos="2949"/>
                <w:tab w:val="left" w:pos="3895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назначение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мерок,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название.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Снимают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мерки.</w:t>
            </w:r>
          </w:p>
          <w:p w:rsidR="00FE170F" w:rsidRDefault="0016628F">
            <w:pPr>
              <w:pStyle w:val="TableParagraph"/>
              <w:tabs>
                <w:tab w:val="left" w:pos="1459"/>
                <w:tab w:val="left" w:pos="3494"/>
              </w:tabs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ориентировочные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точки,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1931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168"/>
              </w:tabs>
              <w:spacing w:before="1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ориентировочных точек, условных линий на </w:t>
            </w:r>
            <w:r>
              <w:rPr>
                <w:spacing w:val="-2"/>
                <w:sz w:val="24"/>
              </w:rPr>
              <w:t>манекене,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фигуре человека.</w:t>
            </w:r>
          </w:p>
          <w:p w:rsidR="00FE170F" w:rsidRDefault="0016628F">
            <w:pPr>
              <w:pStyle w:val="TableParagraph"/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таблицу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469"/>
                <w:tab w:val="left" w:pos="1997"/>
                <w:tab w:val="left" w:pos="2492"/>
              </w:tabs>
              <w:spacing w:before="1"/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Повторяют </w:t>
            </w:r>
            <w:r>
              <w:rPr>
                <w:sz w:val="24"/>
              </w:rPr>
              <w:t>ориентировочные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точки, </w:t>
            </w:r>
            <w:r>
              <w:rPr>
                <w:spacing w:val="-2"/>
                <w:sz w:val="24"/>
              </w:rPr>
              <w:t>условные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линии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манекене,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фигуре человека.</w:t>
            </w:r>
          </w:p>
          <w:p w:rsidR="00FE170F" w:rsidRDefault="0016628F">
            <w:pPr>
              <w:pStyle w:val="TableParagraph"/>
              <w:tabs>
                <w:tab w:val="left" w:pos="1676"/>
                <w:tab w:val="left" w:pos="2612"/>
              </w:tabs>
              <w:spacing w:line="276" w:lineRule="exac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мерки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таблицу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99"/>
              <w:rPr>
                <w:sz w:val="24"/>
              </w:rPr>
            </w:pPr>
            <w:r>
              <w:rPr>
                <w:sz w:val="24"/>
              </w:rPr>
              <w:t>условные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манекене,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фигуре </w:t>
            </w:r>
            <w:r>
              <w:rPr>
                <w:spacing w:val="-2"/>
                <w:sz w:val="24"/>
              </w:rPr>
              <w:t>человека.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таблицу</w:t>
            </w:r>
          </w:p>
        </w:tc>
      </w:tr>
      <w:tr w:rsidR="00FE170F">
        <w:trPr>
          <w:trHeight w:val="1655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3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181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чертежа расклешенной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3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65"/>
              </w:tabs>
              <w:ind w:left="106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чертежа </w:t>
            </w:r>
            <w:r>
              <w:rPr>
                <w:sz w:val="24"/>
              </w:rPr>
              <w:t xml:space="preserve">расклешенной юбки в М </w:t>
            </w:r>
            <w:r>
              <w:rPr>
                <w:spacing w:val="-4"/>
                <w:sz w:val="24"/>
              </w:rPr>
              <w:t>1:4.</w:t>
            </w:r>
          </w:p>
          <w:p w:rsidR="00FE170F" w:rsidRDefault="0016628F">
            <w:pPr>
              <w:pStyle w:val="TableParagraph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Запись инструкционную </w:t>
            </w:r>
            <w:r>
              <w:rPr>
                <w:spacing w:val="-4"/>
                <w:sz w:val="24"/>
              </w:rPr>
              <w:t>карту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002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чертеж </w:t>
            </w:r>
            <w:r>
              <w:rPr>
                <w:sz w:val="24"/>
              </w:rPr>
              <w:t xml:space="preserve">расклешенной юбки в М </w:t>
            </w:r>
            <w:r>
              <w:rPr>
                <w:spacing w:val="-4"/>
                <w:sz w:val="24"/>
              </w:rPr>
              <w:t>1:4.</w:t>
            </w:r>
          </w:p>
          <w:p w:rsidR="00FE170F" w:rsidRDefault="0016628F">
            <w:pPr>
              <w:pStyle w:val="TableParagraph"/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Записывают </w:t>
            </w:r>
            <w:r>
              <w:rPr>
                <w:sz w:val="24"/>
              </w:rPr>
              <w:t>инструкционную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карту в </w:t>
            </w:r>
            <w:r>
              <w:rPr>
                <w:spacing w:val="-2"/>
                <w:sz w:val="24"/>
              </w:rPr>
              <w:t>тетрадь.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расклешенной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М 1:4.</w:t>
            </w:r>
          </w:p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инструкционную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</w:tc>
      </w:tr>
      <w:tr w:rsidR="00FE170F">
        <w:trPr>
          <w:trHeight w:val="1102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3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выкройки </w:t>
            </w:r>
            <w:r>
              <w:rPr>
                <w:sz w:val="24"/>
              </w:rPr>
              <w:t>расклешенной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3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961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названий </w:t>
            </w:r>
            <w:r>
              <w:rPr>
                <w:sz w:val="24"/>
              </w:rPr>
              <w:t xml:space="preserve">контурных линий и срезов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названия контурных линий и срезов юбки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 xml:space="preserve">Повторяют </w:t>
            </w:r>
            <w:r>
              <w:rPr>
                <w:sz w:val="24"/>
              </w:rPr>
              <w:t>названия контурных линий и срезов юбки</w:t>
            </w:r>
          </w:p>
        </w:tc>
      </w:tr>
      <w:tr w:rsidR="00FE170F">
        <w:trPr>
          <w:trHeight w:val="1378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выкройки </w:t>
            </w:r>
            <w:r>
              <w:rPr>
                <w:sz w:val="24"/>
              </w:rPr>
              <w:t>расклешенной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Изготовление выкройки расклешенной юбки в натуральную величину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960"/>
                <w:tab w:val="left" w:pos="1349"/>
                <w:tab w:val="left" w:pos="1383"/>
                <w:tab w:val="left" w:pos="1733"/>
              </w:tabs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>Изготавливают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расклешенной </w:t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натуральную величину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</w:p>
          <w:p w:rsidR="00FE170F" w:rsidRDefault="0016628F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3149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Изготавливают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выкройку </w:t>
            </w:r>
            <w:r>
              <w:rPr>
                <w:sz w:val="24"/>
              </w:rPr>
              <w:t xml:space="preserve">расклешенной юбки в натуральную </w:t>
            </w:r>
            <w:r>
              <w:rPr>
                <w:spacing w:val="-2"/>
                <w:sz w:val="24"/>
              </w:rPr>
              <w:t>величину</w:t>
            </w:r>
          </w:p>
        </w:tc>
      </w:tr>
      <w:tr w:rsidR="00FE170F">
        <w:trPr>
          <w:trHeight w:val="1656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330"/>
              <w:rPr>
                <w:sz w:val="24"/>
              </w:rPr>
            </w:pPr>
            <w:r>
              <w:rPr>
                <w:sz w:val="24"/>
              </w:rPr>
              <w:t>Подготовкаткани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180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 xml:space="preserve">подготовки ткани к </w:t>
            </w:r>
            <w:r>
              <w:rPr>
                <w:spacing w:val="-2"/>
                <w:sz w:val="24"/>
              </w:rPr>
              <w:t>раскрою.</w:t>
            </w:r>
          </w:p>
          <w:p w:rsidR="00FE170F" w:rsidRDefault="0016628F">
            <w:pPr>
              <w:pStyle w:val="TableParagraph"/>
              <w:spacing w:line="276" w:lineRule="exact"/>
              <w:ind w:left="106" w:right="95"/>
              <w:rPr>
                <w:sz w:val="24"/>
              </w:rPr>
            </w:pPr>
            <w:r>
              <w:rPr>
                <w:sz w:val="24"/>
              </w:rPr>
              <w:t>Декатирование ткани. Определение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направления нитей в ткани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904"/>
              </w:tabs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подготовки ткани 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ткани к раскрою.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Декатируют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ткань.</w:t>
            </w:r>
          </w:p>
          <w:p w:rsidR="00FE170F" w:rsidRDefault="0016628F">
            <w:pPr>
              <w:pStyle w:val="TableParagraph"/>
              <w:tabs>
                <w:tab w:val="left" w:pos="1632"/>
                <w:tab w:val="left" w:pos="3180"/>
                <w:tab w:val="left" w:pos="4032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Определяют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ткани</w:t>
            </w:r>
          </w:p>
        </w:tc>
      </w:tr>
      <w:tr w:rsidR="00FE170F">
        <w:trPr>
          <w:trHeight w:val="1101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Раскрой </w:t>
            </w:r>
            <w:r>
              <w:rPr>
                <w:sz w:val="24"/>
              </w:rPr>
              <w:t>расклешенной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964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размеров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062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 при раскрое.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901"/>
                <w:tab w:val="left" w:pos="2350"/>
              </w:tabs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технику безопасности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раскрое.</w:t>
            </w:r>
          </w:p>
          <w:p w:rsidR="00FE170F" w:rsidRDefault="0016628F">
            <w:pPr>
              <w:pStyle w:val="TableParagraph"/>
              <w:spacing w:line="25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70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расклешенную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490"/>
                <w:tab w:val="left" w:pos="2589"/>
                <w:tab w:val="left" w:pos="3909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припусков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швы.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раскрое.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551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424"/>
              </w:tabs>
              <w:spacing w:line="274" w:lineRule="exac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Раскрой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расклешенной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136"/>
                <w:tab w:val="left" w:pos="1733"/>
              </w:tabs>
              <w:spacing w:line="274" w:lineRule="exact"/>
              <w:ind w:left="106" w:right="96"/>
              <w:rPr>
                <w:sz w:val="24"/>
              </w:rPr>
            </w:pPr>
            <w:r>
              <w:rPr>
                <w:spacing w:val="-4"/>
                <w:sz w:val="24"/>
              </w:rPr>
              <w:t>юбку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 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расклешенную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юбку</w:t>
            </w:r>
          </w:p>
        </w:tc>
      </w:tr>
      <w:tr w:rsidR="00FE170F">
        <w:trPr>
          <w:trHeight w:val="276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117"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оборок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8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FE170F">
        <w:trPr>
          <w:trHeight w:val="1103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179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Оборки,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отделка швейных изделий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31"/>
              </w:tabs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оборками: </w:t>
            </w:r>
            <w:r>
              <w:rPr>
                <w:spacing w:val="-2"/>
                <w:sz w:val="24"/>
              </w:rPr>
              <w:t>виды,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 изготовления.</w:t>
            </w:r>
          </w:p>
          <w:p w:rsidR="00FE170F" w:rsidRDefault="0016628F">
            <w:pPr>
              <w:pStyle w:val="TableParagraph"/>
              <w:spacing w:line="258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журналами.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860"/>
              </w:tabs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оборками: </w:t>
            </w:r>
            <w:r>
              <w:rPr>
                <w:spacing w:val="-2"/>
                <w:sz w:val="24"/>
              </w:rPr>
              <w:t>виды,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 изготовления.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оборками: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способы </w:t>
            </w:r>
            <w:r>
              <w:rPr>
                <w:spacing w:val="-2"/>
                <w:sz w:val="24"/>
              </w:rPr>
              <w:t>изготовления.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журналами.</w:t>
            </w:r>
          </w:p>
        </w:tc>
      </w:tr>
      <w:tr w:rsidR="00FE170F">
        <w:trPr>
          <w:trHeight w:val="552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Оборки,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отделка швейных изделий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815"/>
                <w:tab w:val="left" w:pos="2782"/>
              </w:tabs>
              <w:spacing w:line="274" w:lineRule="exac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листа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тетради «Оборки»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748"/>
                <w:tab w:val="left" w:pos="2612"/>
              </w:tabs>
              <w:spacing w:line="274" w:lineRule="exac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Оформляют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лист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тетради «Оборки»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тетради</w:t>
            </w:r>
            <w:r>
              <w:rPr>
                <w:spacing w:val="-2"/>
                <w:sz w:val="24"/>
              </w:rPr>
              <w:t xml:space="preserve"> «Оборки»</w:t>
            </w:r>
          </w:p>
        </w:tc>
      </w:tr>
      <w:tr w:rsidR="00FE170F">
        <w:trPr>
          <w:trHeight w:val="2760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6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181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11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отлетного среза оборки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со способами обработки отлетного среза </w:t>
            </w:r>
            <w:r>
              <w:rPr>
                <w:spacing w:val="-2"/>
                <w:sz w:val="24"/>
              </w:rPr>
              <w:t>оборки.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2002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 xml:space="preserve">обработки отлетного среза </w:t>
            </w:r>
            <w:r>
              <w:rPr>
                <w:spacing w:val="-2"/>
                <w:sz w:val="24"/>
              </w:rPr>
              <w:t>оборки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способами обработки отлетного среза оборки.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со способами обработки отлетного среза оборки.</w:t>
            </w:r>
          </w:p>
          <w:p w:rsidR="00FE170F" w:rsidRDefault="0016628F">
            <w:pPr>
              <w:pStyle w:val="TableParagraph"/>
              <w:tabs>
                <w:tab w:val="left" w:pos="1977"/>
                <w:tab w:val="left" w:pos="2976"/>
              </w:tabs>
              <w:spacing w:before="1"/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41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об</w:t>
            </w:r>
            <w:r>
              <w:rPr>
                <w:sz w:val="24"/>
              </w:rPr>
              <w:t>работки отлетного среза оборки</w:t>
            </w:r>
          </w:p>
        </w:tc>
      </w:tr>
      <w:tr w:rsidR="00FE170F">
        <w:trPr>
          <w:trHeight w:val="1931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182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11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отлетного среза оборки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отлетного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оборки.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Подгиб отлетного среза детали на изнаночную сторону, заметывание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отлетной срез оборки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1169"/>
                <w:tab w:val="left" w:pos="2492"/>
              </w:tabs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Подгибают отлетной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 xml:space="preserve">изнаночную сторону, </w:t>
            </w:r>
            <w:r>
              <w:rPr>
                <w:spacing w:val="-2"/>
                <w:sz w:val="24"/>
              </w:rPr>
              <w:t>заметывают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Обрабатывают отлетной срез оборки. Подгибают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отлетной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изнаночную сторону, заметывают</w:t>
            </w:r>
          </w:p>
        </w:tc>
      </w:tr>
      <w:tr w:rsidR="00FE170F">
        <w:trPr>
          <w:trHeight w:val="1652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11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отлетного среза оборки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отлетного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оборки.</w:t>
            </w:r>
          </w:p>
          <w:p w:rsidR="00FE170F" w:rsidRDefault="0016628F">
            <w:pPr>
              <w:pStyle w:val="TableParagraph"/>
              <w:ind w:left="106" w:right="117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отлетного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зигзагообразной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машинной строчкой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отлетной срез оборки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отлетной срез зигзагообразной машинной строчкой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2205"/>
                <w:tab w:val="left" w:pos="3715"/>
              </w:tabs>
              <w:ind w:left="108" w:right="100"/>
              <w:rPr>
                <w:sz w:val="24"/>
              </w:rPr>
            </w:pPr>
            <w:r>
              <w:rPr>
                <w:sz w:val="24"/>
              </w:rPr>
              <w:t xml:space="preserve">Обрабатывают отлетной срез оборки. </w:t>
            </w: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отлетной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z w:val="24"/>
              </w:rPr>
              <w:t>зигзагообразной машинной строчкой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2483"/>
        </w:trPr>
        <w:tc>
          <w:tcPr>
            <w:tcW w:w="703" w:type="dxa"/>
          </w:tcPr>
          <w:p w:rsidR="00FE170F" w:rsidRDefault="0016628F">
            <w:pPr>
              <w:pStyle w:val="TableParagraph"/>
              <w:spacing w:before="1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основной деталью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before="1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1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со способами соединения оборок с </w:t>
            </w:r>
            <w:r>
              <w:rPr>
                <w:spacing w:val="-2"/>
                <w:sz w:val="24"/>
              </w:rPr>
              <w:t>изделием.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1681"/>
                <w:tab w:val="left" w:pos="2002"/>
                <w:tab w:val="left" w:pos="2789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соединения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основной деталью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before="1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способами соединения оборок с </w:t>
            </w:r>
            <w:r>
              <w:rPr>
                <w:spacing w:val="-2"/>
                <w:sz w:val="24"/>
              </w:rPr>
              <w:t>изделием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со способами соединения оборок с изделием.</w:t>
            </w:r>
          </w:p>
          <w:p w:rsidR="00FE170F" w:rsidRDefault="0016628F">
            <w:pPr>
              <w:pStyle w:val="TableParagraph"/>
              <w:tabs>
                <w:tab w:val="left" w:pos="1977"/>
                <w:tab w:val="left" w:pos="2976"/>
              </w:tabs>
              <w:spacing w:before="1"/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414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соединения оборок с основной деталью</w:t>
            </w:r>
          </w:p>
        </w:tc>
      </w:tr>
      <w:tr w:rsidR="00FE170F">
        <w:trPr>
          <w:trHeight w:val="1655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z w:val="24"/>
              </w:rPr>
              <w:t>основной деталью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Соединение оборки с основной деталью.</w:t>
            </w:r>
          </w:p>
          <w:p w:rsidR="00FE170F" w:rsidRDefault="0016628F">
            <w:pPr>
              <w:pStyle w:val="TableParagraph"/>
              <w:tabs>
                <w:tab w:val="left" w:pos="2170"/>
              </w:tabs>
              <w:ind w:left="106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оборки </w:t>
            </w:r>
            <w:r>
              <w:rPr>
                <w:sz w:val="24"/>
              </w:rPr>
              <w:t>сборкой, приметывание к основной детали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Соединяют оборки с основной деталью 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оборку сборкой, приметывают к основной детали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627"/>
                <w:tab w:val="left" w:pos="2714"/>
                <w:tab w:val="left" w:pos="318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Соединяют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деталью.</w:t>
            </w:r>
          </w:p>
          <w:p w:rsidR="00FE170F" w:rsidRDefault="0016628F">
            <w:pPr>
              <w:pStyle w:val="TableParagraph"/>
              <w:tabs>
                <w:tab w:val="left" w:pos="2081"/>
                <w:tab w:val="left" w:pos="3252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сборкой, </w:t>
            </w:r>
            <w:r>
              <w:rPr>
                <w:sz w:val="24"/>
              </w:rPr>
              <w:t>приметывают к основной детали</w:t>
            </w:r>
          </w:p>
        </w:tc>
      </w:tr>
      <w:tr w:rsidR="00FE170F">
        <w:trPr>
          <w:trHeight w:val="1102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3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основной деталью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3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702"/>
                <w:tab w:val="left" w:pos="2789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изделием.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Притачивание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Соединяют оборки с основной деталью с помощью учителя.</w:t>
            </w:r>
          </w:p>
          <w:p w:rsidR="00FE170F" w:rsidRDefault="0016628F">
            <w:pPr>
              <w:pStyle w:val="TableParagraph"/>
              <w:spacing w:line="258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Притачивают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оборку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627"/>
                <w:tab w:val="left" w:pos="2714"/>
                <w:tab w:val="left" w:pos="318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Соединяют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основной деталью.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Притачивают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оборку</w:t>
            </w:r>
          </w:p>
        </w:tc>
      </w:tr>
      <w:tr w:rsidR="00FE170F">
        <w:trPr>
          <w:trHeight w:val="276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1413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верхнего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среза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расклешенной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юбки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обтачкой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вкладыванием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эластичной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тесьмы-28</w:t>
            </w:r>
            <w:r>
              <w:rPr>
                <w:b/>
                <w:spacing w:val="-2"/>
                <w:sz w:val="24"/>
              </w:rPr>
              <w:t xml:space="preserve"> часов</w:t>
            </w:r>
          </w:p>
        </w:tc>
      </w:tr>
      <w:tr w:rsidR="00FE170F">
        <w:trPr>
          <w:trHeight w:val="1931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6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41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деталей кроя расклешенной юбки к обработке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429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кроя </w:t>
            </w:r>
            <w:r>
              <w:rPr>
                <w:sz w:val="24"/>
              </w:rPr>
              <w:t xml:space="preserve">расклешенной юбки 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spacing w:line="276" w:lineRule="exac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Обозначение середины на переднем и заднем полотнище расклешенной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242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Готовят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крой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расклешенной юбки к обработке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Готовят крой расклешенной юбки 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Обозначают середину на переднем и заднем полотнище расклешенной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</w:tr>
      <w:tr w:rsidR="00FE170F">
        <w:trPr>
          <w:trHeight w:val="826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6" w:lineRule="exact"/>
              <w:ind w:left="108" w:right="241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деталей кроя расклешенной юбки к обработке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41"/>
              </w:tabs>
              <w:spacing w:line="276" w:lineRule="exac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 копировальных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строчек, </w:t>
            </w:r>
            <w:r>
              <w:rPr>
                <w:sz w:val="24"/>
              </w:rPr>
              <w:t>контурных линий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line="276" w:lineRule="exac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Прокладывают </w:t>
            </w:r>
            <w:r>
              <w:rPr>
                <w:sz w:val="24"/>
              </w:rPr>
              <w:t>копировальные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строчки, контурные линии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2565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копировальные </w:t>
            </w:r>
            <w:r>
              <w:rPr>
                <w:sz w:val="24"/>
              </w:rPr>
              <w:t>строчки, контурные линии</w:t>
            </w:r>
          </w:p>
        </w:tc>
      </w:tr>
      <w:tr w:rsidR="00FE170F">
        <w:trPr>
          <w:trHeight w:val="549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189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6" w:lineRule="exact"/>
              <w:ind w:left="108" w:right="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Подготовка </w:t>
            </w:r>
            <w:r>
              <w:rPr>
                <w:sz w:val="24"/>
              </w:rPr>
              <w:t>расклешенной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623"/>
                <w:tab w:val="left" w:pos="2072"/>
                <w:tab w:val="left" w:pos="2780"/>
              </w:tabs>
              <w:spacing w:line="276" w:lineRule="exac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порядка подготовки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изделия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354"/>
                <w:tab w:val="left" w:pos="1731"/>
                <w:tab w:val="left" w:pos="2609"/>
              </w:tabs>
              <w:spacing w:line="276" w:lineRule="exac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Готовят</w:t>
            </w:r>
            <w:r>
              <w:rPr>
                <w:sz w:val="24"/>
              </w:rPr>
              <w:tab/>
            </w:r>
            <w:r>
              <w:rPr>
                <w:spacing w:val="-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примерке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694"/>
                <w:tab w:val="left" w:pos="2971"/>
              </w:tabs>
              <w:spacing w:line="276" w:lineRule="exac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порядок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подготовки </w:t>
            </w:r>
            <w:r>
              <w:rPr>
                <w:sz w:val="24"/>
              </w:rPr>
              <w:t>изделия к примерке.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827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1"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примерке.</w:t>
            </w:r>
          </w:p>
          <w:p w:rsidR="00FE170F" w:rsidRDefault="0016628F">
            <w:pPr>
              <w:pStyle w:val="TableParagraph"/>
              <w:tabs>
                <w:tab w:val="left" w:pos="1635"/>
                <w:tab w:val="left" w:pos="2780"/>
              </w:tabs>
              <w:spacing w:line="276" w:lineRule="exac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изделия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изделие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примерке</w:t>
            </w:r>
          </w:p>
        </w:tc>
      </w:tr>
      <w:tr w:rsidR="00FE170F">
        <w:trPr>
          <w:trHeight w:val="827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190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6" w:lineRule="exact"/>
              <w:ind w:left="108" w:right="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Подготовка </w:t>
            </w:r>
            <w:r>
              <w:rPr>
                <w:sz w:val="24"/>
              </w:rPr>
              <w:t>расклешенной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 к примерке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05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Сметывание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вытачек, </w:t>
            </w:r>
            <w:r>
              <w:rPr>
                <w:sz w:val="24"/>
              </w:rPr>
              <w:t>боковых срезов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815"/>
              </w:tabs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Сметывают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вытачки, </w:t>
            </w:r>
            <w:r>
              <w:rPr>
                <w:sz w:val="24"/>
              </w:rPr>
              <w:t>боковые срезы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Сметывают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вытачки,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срезы</w:t>
            </w:r>
          </w:p>
        </w:tc>
      </w:tr>
      <w:tr w:rsidR="00FE170F">
        <w:trPr>
          <w:trHeight w:val="2207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191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Проведение примерки </w:t>
            </w:r>
            <w:r>
              <w:rPr>
                <w:sz w:val="24"/>
              </w:rPr>
              <w:t>расклешенной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789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2777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проведению примерки расклешенной юбки.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1897"/>
                <w:tab w:val="left" w:pos="2002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проведения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примерки </w:t>
            </w:r>
            <w:r>
              <w:rPr>
                <w:sz w:val="24"/>
              </w:rPr>
              <w:t>расклешенной юбки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733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примерку </w:t>
            </w:r>
            <w:r>
              <w:rPr>
                <w:sz w:val="24"/>
              </w:rPr>
              <w:t>расклешенной юбки с помощью 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требованиями к проведению примерки расклешенной </w:t>
            </w:r>
            <w:r>
              <w:rPr>
                <w:spacing w:val="-2"/>
                <w:sz w:val="24"/>
              </w:rPr>
              <w:t>юбки.</w:t>
            </w:r>
          </w:p>
          <w:p w:rsidR="00FE170F" w:rsidRDefault="0016628F">
            <w:pPr>
              <w:pStyle w:val="TableParagraph"/>
              <w:tabs>
                <w:tab w:val="left" w:pos="2414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 xml:space="preserve">требования к качеству проведения примерки </w:t>
            </w:r>
            <w:r>
              <w:rPr>
                <w:sz w:val="24"/>
              </w:rPr>
              <w:t>расклешенной юбки</w:t>
            </w:r>
          </w:p>
        </w:tc>
      </w:tr>
      <w:tr w:rsidR="00FE170F">
        <w:trPr>
          <w:trHeight w:val="828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192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510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 примерки</w:t>
            </w:r>
          </w:p>
          <w:p w:rsidR="00FE170F" w:rsidRDefault="0016628F">
            <w:pPr>
              <w:pStyle w:val="TableParagraph"/>
              <w:spacing w:before="1"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расклешенной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894"/>
              </w:tabs>
              <w:spacing w:before="2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примерки </w:t>
            </w:r>
            <w:r>
              <w:rPr>
                <w:sz w:val="24"/>
              </w:rPr>
              <w:t>расклешенной юбки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733"/>
                <w:tab w:val="left" w:pos="1827"/>
                <w:tab w:val="left" w:pos="2619"/>
              </w:tabs>
              <w:spacing w:before="2" w:line="237" w:lineRule="auto"/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примерку расклешенной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before="1"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387"/>
                <w:tab w:val="left" w:pos="2671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расклешенной </w:t>
            </w:r>
            <w:r>
              <w:rPr>
                <w:spacing w:val="-4"/>
                <w:sz w:val="24"/>
              </w:rPr>
              <w:t>юбки</w:t>
            </w:r>
          </w:p>
        </w:tc>
      </w:tr>
      <w:tr w:rsidR="00FE170F">
        <w:trPr>
          <w:trHeight w:val="1930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6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510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 выявленных недочетов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314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видами </w:t>
            </w:r>
            <w:r>
              <w:rPr>
                <w:spacing w:val="-2"/>
                <w:sz w:val="24"/>
              </w:rPr>
              <w:t>недочетов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1853"/>
                <w:tab w:val="left" w:pos="2002"/>
              </w:tabs>
              <w:spacing w:line="276" w:lineRule="exac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исправления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недочетов </w:t>
            </w:r>
            <w:r>
              <w:rPr>
                <w:sz w:val="24"/>
              </w:rPr>
              <w:t>после примерки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144"/>
              </w:tabs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видами </w:t>
            </w:r>
            <w:r>
              <w:rPr>
                <w:spacing w:val="-2"/>
                <w:sz w:val="24"/>
              </w:rPr>
              <w:t>недочетов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видами недочетов после </w:t>
            </w:r>
            <w:r>
              <w:rPr>
                <w:spacing w:val="-2"/>
                <w:sz w:val="24"/>
              </w:rPr>
              <w:t>примерки.</w:t>
            </w:r>
          </w:p>
          <w:p w:rsidR="00FE170F" w:rsidRDefault="0016628F">
            <w:pPr>
              <w:pStyle w:val="TableParagraph"/>
              <w:tabs>
                <w:tab w:val="left" w:pos="2414"/>
              </w:tabs>
              <w:spacing w:before="1"/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 xml:space="preserve">требования к качеству исправления </w:t>
            </w:r>
            <w:r>
              <w:rPr>
                <w:sz w:val="24"/>
              </w:rPr>
              <w:t>недочетов после примерки</w:t>
            </w:r>
          </w:p>
        </w:tc>
      </w:tr>
      <w:tr w:rsidR="00FE170F">
        <w:trPr>
          <w:trHeight w:val="1379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510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 выявленных недочетов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290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Исправление недочетов </w:t>
            </w:r>
            <w:r>
              <w:rPr>
                <w:spacing w:val="-2"/>
                <w:sz w:val="24"/>
              </w:rPr>
              <w:t>расклешенной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юбки, </w:t>
            </w:r>
            <w:r>
              <w:rPr>
                <w:sz w:val="24"/>
              </w:rPr>
              <w:t xml:space="preserve">выявленных после первой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Исправляют недочеты расклешенной</w:t>
            </w:r>
            <w:r>
              <w:rPr>
                <w:spacing w:val="74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юбки,</w:t>
            </w:r>
          </w:p>
          <w:p w:rsidR="00FE170F" w:rsidRDefault="0016628F">
            <w:pPr>
              <w:pStyle w:val="TableParagraph"/>
              <w:tabs>
                <w:tab w:val="left" w:pos="2146"/>
              </w:tabs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выявленные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z w:val="24"/>
              </w:rPr>
              <w:t>первой примерки с помощью 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Исправляют недочеты расклешенной юбки, выявленные после первой </w:t>
            </w:r>
            <w:r>
              <w:rPr>
                <w:spacing w:val="-2"/>
                <w:sz w:val="24"/>
              </w:rPr>
              <w:t>примерки</w:t>
            </w:r>
          </w:p>
        </w:tc>
      </w:tr>
      <w:tr w:rsidR="00FE170F">
        <w:trPr>
          <w:trHeight w:val="825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6" w:lineRule="exact"/>
              <w:ind w:left="108" w:right="151"/>
              <w:jc w:val="both"/>
              <w:rPr>
                <w:sz w:val="24"/>
              </w:rPr>
            </w:pPr>
            <w:r>
              <w:rPr>
                <w:sz w:val="24"/>
              </w:rPr>
              <w:t>Стачивание клиньев расклешенной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юбки. Обработка швов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789"/>
              </w:tabs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424"/>
              </w:tabs>
              <w:spacing w:line="270" w:lineRule="atLeast"/>
              <w:ind w:left="106" w:right="95"/>
              <w:rPr>
                <w:sz w:val="24"/>
              </w:rPr>
            </w:pPr>
            <w:r>
              <w:rPr>
                <w:sz w:val="24"/>
              </w:rPr>
              <w:t>особенностями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стачивания </w:t>
            </w:r>
            <w:r>
              <w:rPr>
                <w:spacing w:val="-2"/>
                <w:sz w:val="24"/>
              </w:rPr>
              <w:t>клиньев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расклешенной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619"/>
              </w:tabs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904"/>
              </w:tabs>
              <w:spacing w:line="270" w:lineRule="atLeast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особенностями стачивания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клиньев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</w:t>
            </w:r>
            <w:r>
              <w:rPr>
                <w:sz w:val="24"/>
              </w:rPr>
              <w:t>особенностями стачивания клиньев расклешенной юбки и обработки швов.</w:t>
            </w:r>
          </w:p>
        </w:tc>
      </w:tr>
    </w:tbl>
    <w:p w:rsidR="00FE170F" w:rsidRDefault="00FE170F">
      <w:pPr>
        <w:pStyle w:val="TableParagraph"/>
        <w:spacing w:line="276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1655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210"/>
                <w:tab w:val="left" w:pos="1726"/>
              </w:tabs>
              <w:spacing w:before="1"/>
              <w:ind w:left="106" w:right="96"/>
              <w:rPr>
                <w:sz w:val="24"/>
              </w:rPr>
            </w:pPr>
            <w:r>
              <w:rPr>
                <w:sz w:val="24"/>
              </w:rPr>
              <w:t xml:space="preserve">юбки и обработки швов.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spacing w:line="276" w:lineRule="exact"/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выполнению </w:t>
            </w:r>
            <w:r>
              <w:rPr>
                <w:spacing w:val="-2"/>
                <w:sz w:val="24"/>
              </w:rPr>
              <w:t>операции.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815"/>
                <w:tab w:val="left" w:pos="2597"/>
              </w:tabs>
              <w:spacing w:before="3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расклешенной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обработки швов.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977"/>
                <w:tab w:val="left" w:pos="2976"/>
              </w:tabs>
              <w:spacing w:before="3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414"/>
              </w:tabs>
              <w:spacing w:before="1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выполнению операции.</w:t>
            </w:r>
          </w:p>
        </w:tc>
      </w:tr>
      <w:tr w:rsidR="00FE170F">
        <w:trPr>
          <w:trHeight w:val="1379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3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151"/>
              <w:jc w:val="both"/>
              <w:rPr>
                <w:sz w:val="24"/>
              </w:rPr>
            </w:pPr>
            <w:r>
              <w:rPr>
                <w:sz w:val="24"/>
              </w:rPr>
              <w:t>Стачивание клиньев расклешенной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юбки. Обработка швов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3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74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Стачивание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клиньев </w:t>
            </w:r>
            <w:r>
              <w:rPr>
                <w:sz w:val="24"/>
              </w:rPr>
              <w:t>расклешенной юбки.</w:t>
            </w:r>
          </w:p>
          <w:p w:rsidR="00FE170F" w:rsidRDefault="0016628F">
            <w:pPr>
              <w:pStyle w:val="TableParagraph"/>
              <w:tabs>
                <w:tab w:val="left" w:pos="2074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Сметывание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клиньев </w:t>
            </w:r>
            <w:r>
              <w:rPr>
                <w:sz w:val="24"/>
              </w:rPr>
              <w:t>расклешенной юбки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012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Стачивают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клинья </w:t>
            </w:r>
            <w:r>
              <w:rPr>
                <w:sz w:val="24"/>
              </w:rPr>
              <w:t>расклешенной юбки с помощью учителя.</w:t>
            </w:r>
          </w:p>
          <w:p w:rsidR="00FE170F" w:rsidRDefault="0016628F">
            <w:pPr>
              <w:pStyle w:val="TableParagraph"/>
              <w:tabs>
                <w:tab w:val="left" w:pos="2012"/>
              </w:tabs>
              <w:spacing w:line="270" w:lineRule="atLeast"/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клинья </w:t>
            </w:r>
            <w:r>
              <w:rPr>
                <w:sz w:val="24"/>
              </w:rPr>
              <w:t>расклешенной юбки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596"/>
                <w:tab w:val="left" w:pos="2671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Стачивают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клинья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расклешенной юбки.</w:t>
            </w:r>
          </w:p>
          <w:p w:rsidR="00FE170F" w:rsidRDefault="0016628F">
            <w:pPr>
              <w:pStyle w:val="TableParagraph"/>
              <w:tabs>
                <w:tab w:val="left" w:pos="1627"/>
                <w:tab w:val="left" w:pos="2671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клинья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расклешенной </w:t>
            </w:r>
            <w:r>
              <w:rPr>
                <w:spacing w:val="-4"/>
                <w:sz w:val="24"/>
              </w:rPr>
              <w:t>юбки</w:t>
            </w:r>
          </w:p>
        </w:tc>
      </w:tr>
      <w:tr w:rsidR="00FE170F">
        <w:trPr>
          <w:trHeight w:val="1379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3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151"/>
              <w:jc w:val="both"/>
              <w:rPr>
                <w:sz w:val="24"/>
              </w:rPr>
            </w:pPr>
            <w:r>
              <w:rPr>
                <w:sz w:val="24"/>
              </w:rPr>
              <w:t>Стачивание клиньев расклешенной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юбки. Обработка швов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3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74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Стачивание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клиньев </w:t>
            </w:r>
            <w:r>
              <w:rPr>
                <w:sz w:val="24"/>
              </w:rPr>
              <w:t>расклешенной юбки.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012"/>
              </w:tabs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Стачивают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клинья </w:t>
            </w:r>
            <w:r>
              <w:rPr>
                <w:sz w:val="24"/>
              </w:rPr>
              <w:t>расклешенной юбки с помощью учителя.</w:t>
            </w:r>
          </w:p>
          <w:p w:rsidR="00FE170F" w:rsidRDefault="0016628F">
            <w:pPr>
              <w:pStyle w:val="TableParagraph"/>
              <w:tabs>
                <w:tab w:val="left" w:pos="2012"/>
              </w:tabs>
              <w:spacing w:line="270" w:lineRule="atLeast"/>
              <w:ind w:left="106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Стачивают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клинья </w:t>
            </w:r>
            <w:r>
              <w:rPr>
                <w:sz w:val="24"/>
              </w:rPr>
              <w:t>расклешенной юбки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596"/>
                <w:tab w:val="left" w:pos="2671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Стачивают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клинья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расклешенной юбки.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Стачивают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клинья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расклешенной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</w:tr>
      <w:tr w:rsidR="00FE170F">
        <w:trPr>
          <w:trHeight w:val="826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147"/>
              <w:rPr>
                <w:sz w:val="24"/>
              </w:rPr>
            </w:pPr>
            <w:r>
              <w:rPr>
                <w:sz w:val="24"/>
              </w:rPr>
              <w:t>Стачивание клиньев расклешенной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юбки.</w:t>
            </w:r>
          </w:p>
          <w:p w:rsidR="00FE170F" w:rsidRDefault="0016628F">
            <w:pPr>
              <w:pStyle w:val="TableParagraph"/>
              <w:spacing w:before="1"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швов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365"/>
              </w:tabs>
              <w:spacing w:before="1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швов </w:t>
            </w:r>
            <w:r>
              <w:rPr>
                <w:spacing w:val="-2"/>
                <w:sz w:val="24"/>
              </w:rPr>
              <w:t>оверлоком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266"/>
              </w:tabs>
              <w:spacing w:before="1" w:line="237" w:lineRule="auto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швы </w:t>
            </w:r>
            <w:r>
              <w:rPr>
                <w:spacing w:val="-2"/>
                <w:sz w:val="24"/>
              </w:rPr>
              <w:t>оверлоком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швы</w:t>
            </w:r>
            <w:r>
              <w:rPr>
                <w:spacing w:val="-2"/>
                <w:sz w:val="24"/>
              </w:rPr>
              <w:t xml:space="preserve"> оверлоком</w:t>
            </w:r>
          </w:p>
        </w:tc>
      </w:tr>
      <w:tr w:rsidR="00FE170F">
        <w:trPr>
          <w:trHeight w:val="2483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199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Влажно-тепловая </w:t>
            </w:r>
            <w:r>
              <w:rPr>
                <w:sz w:val="24"/>
              </w:rPr>
              <w:t>обработка швов расклешенной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180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</w:p>
          <w:p w:rsidR="00FE170F" w:rsidRDefault="0016628F">
            <w:pPr>
              <w:pStyle w:val="TableParagraph"/>
              <w:tabs>
                <w:tab w:val="left" w:pos="1834"/>
                <w:tab w:val="left" w:pos="2062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влажно- тепловой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 xml:space="preserve">изделий из натуральных </w:t>
            </w:r>
            <w:r>
              <w:rPr>
                <w:spacing w:val="-2"/>
                <w:sz w:val="24"/>
              </w:rPr>
              <w:t>тканей.</w:t>
            </w:r>
          </w:p>
          <w:p w:rsidR="00FE170F" w:rsidRDefault="0016628F">
            <w:pPr>
              <w:pStyle w:val="TableParagraph"/>
              <w:tabs>
                <w:tab w:val="left" w:pos="1834"/>
              </w:tabs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со значением промежуточной влажно- </w:t>
            </w:r>
            <w:r>
              <w:rPr>
                <w:spacing w:val="-2"/>
                <w:sz w:val="24"/>
              </w:rPr>
              <w:t>тепловой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обработки изделия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904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  <w:p w:rsidR="00FE170F" w:rsidRDefault="0016628F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проведения влажно- тепловой обработки изделий из натуральных </w:t>
            </w:r>
            <w:r>
              <w:rPr>
                <w:spacing w:val="-2"/>
                <w:sz w:val="24"/>
              </w:rPr>
              <w:t>тканей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Повторяют правила проведения влажно-тепловой обработки изделий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 натуральных тканей.</w:t>
            </w:r>
          </w:p>
          <w:p w:rsidR="00FE170F" w:rsidRDefault="0016628F">
            <w:pPr>
              <w:pStyle w:val="TableParagraph"/>
              <w:tabs>
                <w:tab w:val="left" w:pos="2064"/>
                <w:tab w:val="left" w:pos="3072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значением </w:t>
            </w:r>
            <w:r>
              <w:rPr>
                <w:sz w:val="24"/>
              </w:rPr>
              <w:t>промежуточной влажно-тепловой обработки изделия</w:t>
            </w:r>
          </w:p>
        </w:tc>
      </w:tr>
      <w:tr w:rsidR="00FE170F">
        <w:trPr>
          <w:trHeight w:val="1101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Влажно-тепловая </w:t>
            </w:r>
            <w:r>
              <w:rPr>
                <w:sz w:val="24"/>
              </w:rPr>
              <w:t>обработка швов расклешенной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62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влажно- </w:t>
            </w:r>
            <w:r>
              <w:rPr>
                <w:sz w:val="24"/>
              </w:rPr>
              <w:t>тепловой обработки швов расклешенной юбки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Выполняют влажно- тепловую обработку швов расклешенной юбки</w:t>
            </w:r>
            <w:r>
              <w:rPr>
                <w:spacing w:val="71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</w:t>
            </w:r>
            <w:r>
              <w:rPr>
                <w:spacing w:val="72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помощью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2318"/>
              </w:tabs>
              <w:ind w:left="108" w:right="102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влажно-тепловую </w:t>
            </w:r>
            <w:r>
              <w:rPr>
                <w:sz w:val="24"/>
              </w:rPr>
              <w:t>обработку швов расклешенной юбки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275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0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before="1" w:line="25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425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484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201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Обработка верхнего среза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2"/>
                <w:sz w:val="24"/>
              </w:rPr>
              <w:t xml:space="preserve"> обтачкой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обработкой верхнего среза изделия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2002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обработки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верхнего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среза юбки </w:t>
            </w:r>
            <w:r>
              <w:rPr>
                <w:sz w:val="24"/>
              </w:rPr>
              <w:t>обтачкой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обработкой верхнего среза изделия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обработкой верхнего среза изделия обтачкой.</w:t>
            </w:r>
          </w:p>
          <w:p w:rsidR="00FE170F" w:rsidRDefault="0016628F">
            <w:pPr>
              <w:pStyle w:val="TableParagraph"/>
              <w:tabs>
                <w:tab w:val="left" w:pos="1977"/>
                <w:tab w:val="left" w:pos="2976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41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обработки верхнего среза юбки обтачкой</w:t>
            </w:r>
          </w:p>
        </w:tc>
      </w:tr>
      <w:tr w:rsidR="00FE170F">
        <w:trPr>
          <w:trHeight w:val="2207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202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Обработка верхнего среза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2"/>
                <w:sz w:val="24"/>
              </w:rPr>
              <w:t xml:space="preserve"> обтачкой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верхнего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юбки.</w:t>
            </w:r>
          </w:p>
          <w:p w:rsidR="00FE170F" w:rsidRDefault="0016628F">
            <w:pPr>
              <w:pStyle w:val="TableParagraph"/>
              <w:tabs>
                <w:tab w:val="left" w:pos="1333"/>
                <w:tab w:val="left" w:pos="2077"/>
                <w:tab w:val="left" w:pos="2662"/>
              </w:tabs>
              <w:ind w:left="106" w:right="94"/>
              <w:rPr>
                <w:sz w:val="24"/>
              </w:rPr>
            </w:pPr>
            <w:r>
              <w:rPr>
                <w:sz w:val="24"/>
              </w:rPr>
              <w:t xml:space="preserve">Раскрой обтачки. Стачивание в кольцо. </w:t>
            </w:r>
            <w:r>
              <w:rPr>
                <w:spacing w:val="-2"/>
                <w:sz w:val="24"/>
              </w:rPr>
              <w:t>Приметывание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обтачки лицевой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стороной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лицевую сторону юбки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верхний срез юбки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1246"/>
                <w:tab w:val="left" w:pos="1916"/>
                <w:tab w:val="left" w:pos="2492"/>
              </w:tabs>
              <w:spacing w:line="270" w:lineRule="atLeast"/>
              <w:ind w:left="106" w:right="94"/>
              <w:rPr>
                <w:sz w:val="24"/>
              </w:rPr>
            </w:pPr>
            <w:r>
              <w:rPr>
                <w:sz w:val="24"/>
              </w:rPr>
              <w:t xml:space="preserve">Кроят обтачку. Стачивают в кольцо. </w:t>
            </w:r>
            <w:r>
              <w:rPr>
                <w:spacing w:val="-2"/>
                <w:sz w:val="24"/>
              </w:rPr>
              <w:t>Приметывают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обтачку лицевой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стороной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лицевую сторону юбки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верхний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юбки. Кроят обтачку.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Стачивают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кольцо.</w:t>
            </w:r>
          </w:p>
          <w:p w:rsidR="00FE170F" w:rsidRDefault="0016628F">
            <w:pPr>
              <w:pStyle w:val="TableParagraph"/>
              <w:tabs>
                <w:tab w:val="left" w:pos="2023"/>
                <w:tab w:val="left" w:pos="3300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Приметывают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обтачку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лицевой </w:t>
            </w:r>
            <w:r>
              <w:rPr>
                <w:sz w:val="24"/>
              </w:rPr>
              <w:t>стороной на лицевую сторону юбки</w:t>
            </w:r>
          </w:p>
        </w:tc>
      </w:tr>
      <w:tr w:rsidR="00FE170F">
        <w:trPr>
          <w:trHeight w:val="1931"/>
        </w:trPr>
        <w:tc>
          <w:tcPr>
            <w:tcW w:w="703" w:type="dxa"/>
          </w:tcPr>
          <w:p w:rsidR="00FE170F" w:rsidRDefault="0016628F">
            <w:pPr>
              <w:pStyle w:val="TableParagraph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Обработка верхнего среза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2"/>
                <w:sz w:val="24"/>
              </w:rPr>
              <w:t xml:space="preserve"> обтачкой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верхнего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юбки.</w:t>
            </w:r>
          </w:p>
          <w:p w:rsidR="00FE170F" w:rsidRDefault="0016628F">
            <w:pPr>
              <w:pStyle w:val="TableParagraph"/>
              <w:tabs>
                <w:tab w:val="left" w:pos="1983"/>
              </w:tabs>
              <w:spacing w:before="1"/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верхнего среза.</w:t>
            </w:r>
          </w:p>
          <w:p w:rsidR="00FE170F" w:rsidRDefault="0016628F">
            <w:pPr>
              <w:pStyle w:val="TableParagraph"/>
              <w:tabs>
                <w:tab w:val="left" w:pos="1822"/>
                <w:tab w:val="left" w:pos="2674"/>
              </w:tabs>
              <w:ind w:left="106" w:right="93"/>
              <w:rPr>
                <w:sz w:val="24"/>
              </w:rPr>
            </w:pPr>
            <w:r>
              <w:rPr>
                <w:spacing w:val="-2"/>
                <w:sz w:val="24"/>
              </w:rPr>
              <w:t>Выметывание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канта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>ткани юбки.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верхний срез юбки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Обтачивают верхний </w:t>
            </w:r>
            <w:r>
              <w:rPr>
                <w:spacing w:val="-2"/>
                <w:sz w:val="24"/>
              </w:rPr>
              <w:t>срез.</w:t>
            </w:r>
          </w:p>
          <w:p w:rsidR="00FE170F" w:rsidRDefault="0016628F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Выметывают кант из ткани юбки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9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верхний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юбки. Обтачивают </w:t>
            </w:r>
            <w:r>
              <w:rPr>
                <w:sz w:val="24"/>
              </w:rPr>
              <w:t>верхний срез.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Выметывают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</w:tr>
      <w:tr w:rsidR="00FE170F">
        <w:trPr>
          <w:trHeight w:val="1929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6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Обработка верхнего среза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2"/>
                <w:sz w:val="24"/>
              </w:rPr>
              <w:t xml:space="preserve"> обтачкой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2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верхнего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юбки.</w:t>
            </w:r>
          </w:p>
          <w:p w:rsidR="00FE170F" w:rsidRDefault="0016628F">
            <w:pPr>
              <w:pStyle w:val="TableParagraph"/>
              <w:spacing w:before="1"/>
              <w:ind w:left="106" w:right="95"/>
              <w:rPr>
                <w:sz w:val="24"/>
              </w:rPr>
            </w:pPr>
            <w:r>
              <w:rPr>
                <w:sz w:val="24"/>
              </w:rPr>
              <w:t>Наметывание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подогнутого среза обтачки.</w:t>
            </w:r>
          </w:p>
          <w:p w:rsidR="00FE170F" w:rsidRDefault="0016628F">
            <w:pPr>
              <w:pStyle w:val="TableParagraph"/>
              <w:tabs>
                <w:tab w:val="left" w:pos="1892"/>
                <w:tab w:val="left" w:pos="2374"/>
              </w:tabs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Настрачивание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краю </w:t>
            </w:r>
            <w:r>
              <w:rPr>
                <w:spacing w:val="-2"/>
                <w:sz w:val="24"/>
              </w:rPr>
              <w:t>подгиба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верхний срез юбки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Наметывают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подогнутый срез обтачки.</w:t>
            </w:r>
          </w:p>
          <w:p w:rsidR="00FE170F" w:rsidRDefault="0016628F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Настрачивают по краю </w:t>
            </w:r>
            <w:r>
              <w:rPr>
                <w:spacing w:val="-2"/>
                <w:sz w:val="24"/>
              </w:rPr>
              <w:t>подгиба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Обрабатывают верхний срез юбки. Наметывают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подогнутый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обтачки. Настрачивают по краю подгиба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3035"/>
        </w:trPr>
        <w:tc>
          <w:tcPr>
            <w:tcW w:w="703" w:type="dxa"/>
          </w:tcPr>
          <w:p w:rsidR="00FE170F" w:rsidRDefault="0016628F">
            <w:pPr>
              <w:pStyle w:val="TableParagraph"/>
              <w:spacing w:before="1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/>
              <w:ind w:left="108" w:right="11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отлетного среза оборки расклешенной 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before="1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959"/>
              </w:tabs>
              <w:spacing w:before="1"/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способов </w:t>
            </w:r>
            <w:r>
              <w:rPr>
                <w:sz w:val="24"/>
              </w:rPr>
              <w:t xml:space="preserve">обработки отлетного среза </w:t>
            </w:r>
            <w:r>
              <w:rPr>
                <w:spacing w:val="-2"/>
                <w:sz w:val="24"/>
              </w:rPr>
              <w:t>оборки.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2002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операции.</w:t>
            </w:r>
          </w:p>
          <w:p w:rsidR="00FE170F" w:rsidRDefault="0016628F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отлетного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среза оборки расклешенной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997"/>
              </w:tabs>
              <w:spacing w:before="3" w:line="237" w:lineRule="auto"/>
              <w:ind w:left="106" w:right="96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 xml:space="preserve">отлетной </w:t>
            </w:r>
            <w:r>
              <w:rPr>
                <w:spacing w:val="-4"/>
                <w:sz w:val="24"/>
              </w:rPr>
              <w:t>срез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оборки</w:t>
            </w:r>
          </w:p>
          <w:p w:rsidR="00FE170F" w:rsidRDefault="0016628F">
            <w:pPr>
              <w:pStyle w:val="TableParagraph"/>
              <w:tabs>
                <w:tab w:val="left" w:pos="1827"/>
                <w:tab w:val="left" w:pos="2619"/>
              </w:tabs>
              <w:spacing w:before="1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расклешенной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735"/>
                <w:tab w:val="left" w:pos="3084"/>
              </w:tabs>
              <w:spacing w:before="3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>отлетного среза оборки.</w:t>
            </w:r>
          </w:p>
          <w:p w:rsidR="00FE170F" w:rsidRDefault="0016628F">
            <w:pPr>
              <w:pStyle w:val="TableParagraph"/>
              <w:tabs>
                <w:tab w:val="left" w:pos="1977"/>
                <w:tab w:val="left" w:pos="2976"/>
              </w:tabs>
              <w:spacing w:before="1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414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операции.</w:t>
            </w:r>
          </w:p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отлетной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оборки расклешенной юбки</w:t>
            </w:r>
          </w:p>
        </w:tc>
      </w:tr>
      <w:tr w:rsidR="00FE170F">
        <w:trPr>
          <w:trHeight w:val="1655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11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отлетного среза оборки расклешенной 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отлетного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оборки.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Подгиб отлетного среза детали на изнаночную </w:t>
            </w:r>
            <w:r>
              <w:rPr>
                <w:spacing w:val="-2"/>
                <w:sz w:val="24"/>
              </w:rPr>
              <w:t>сторону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отлетной срез оборки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1169"/>
                <w:tab w:val="left" w:pos="2492"/>
              </w:tabs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Подгибают отлетной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изнаночную сторону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Обрабатывают отлетной срез оборки. Подгибают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отлетной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дета</w:t>
            </w:r>
            <w:r>
              <w:rPr>
                <w:sz w:val="24"/>
              </w:rPr>
              <w:t>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изнаночную сторону</w:t>
            </w:r>
          </w:p>
        </w:tc>
      </w:tr>
      <w:tr w:rsidR="00FE170F">
        <w:trPr>
          <w:trHeight w:val="1654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3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11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отлетного среза оборки расклешенной 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3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отлетного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оборки.</w:t>
            </w:r>
          </w:p>
          <w:p w:rsidR="00FE170F" w:rsidRDefault="0016628F">
            <w:pPr>
              <w:pStyle w:val="TableParagraph"/>
              <w:tabs>
                <w:tab w:val="left" w:pos="1306"/>
                <w:tab w:val="left" w:pos="2660"/>
              </w:tabs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Заметывание отлетного </w:t>
            </w:r>
            <w:r>
              <w:rPr>
                <w:spacing w:val="-2"/>
                <w:sz w:val="24"/>
              </w:rPr>
              <w:t>среза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изнаночную сторону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отлетной срез оборки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1169"/>
                <w:tab w:val="left" w:pos="2492"/>
              </w:tabs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Заметывают отлетной </w:t>
            </w:r>
            <w:r>
              <w:rPr>
                <w:spacing w:val="-4"/>
                <w:sz w:val="24"/>
              </w:rPr>
              <w:t>срез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изнаночную сторону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Обрабатывают отлетной срез оборки. Заметывают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отлетной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изнаночную сторону</w:t>
            </w:r>
          </w:p>
        </w:tc>
      </w:tr>
      <w:tr w:rsidR="00FE170F">
        <w:trPr>
          <w:trHeight w:val="1654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11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отлетного среза оборки расклешенной 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1" w:line="237" w:lineRule="auto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отлетного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оборки.</w:t>
            </w:r>
          </w:p>
          <w:p w:rsidR="00FE170F" w:rsidRDefault="0016628F">
            <w:pPr>
              <w:pStyle w:val="TableParagraph"/>
              <w:spacing w:before="1"/>
              <w:ind w:left="106" w:right="117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отлетного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зигзагообразной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машинной строчкой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отлетной срез оборки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76" w:lineRule="exac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отлетной срез зигзагообразной машинной строчкой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2205"/>
                <w:tab w:val="left" w:pos="3715"/>
              </w:tabs>
              <w:ind w:left="108" w:right="100"/>
              <w:rPr>
                <w:sz w:val="24"/>
              </w:rPr>
            </w:pPr>
            <w:r>
              <w:rPr>
                <w:sz w:val="24"/>
              </w:rPr>
              <w:t xml:space="preserve">Обрабатывают отлетной срез оборки. </w:t>
            </w: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отлетной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z w:val="24"/>
              </w:rPr>
              <w:t>зигзагообразной машинной строчкой</w:t>
            </w:r>
          </w:p>
        </w:tc>
      </w:tr>
      <w:tr w:rsidR="00FE170F">
        <w:trPr>
          <w:trHeight w:val="825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7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209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нижнего среза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2"/>
                <w:sz w:val="24"/>
              </w:rPr>
              <w:t xml:space="preserve"> оборкой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681"/>
                <w:tab w:val="left" w:pos="1959"/>
                <w:tab w:val="left" w:pos="2789"/>
              </w:tabs>
              <w:spacing w:before="1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способов 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before="1"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изделием.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before="1" w:line="237" w:lineRule="auto"/>
              <w:ind w:left="106" w:right="97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918"/>
              </w:tabs>
              <w:spacing w:before="1"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673"/>
                <w:tab w:val="left" w:pos="2959"/>
              </w:tabs>
              <w:spacing w:before="1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соединения </w:t>
            </w:r>
            <w:r>
              <w:rPr>
                <w:sz w:val="24"/>
              </w:rPr>
              <w:t>оборок с изделием.</w:t>
            </w:r>
          </w:p>
          <w:p w:rsidR="00FE170F" w:rsidRDefault="0016628F">
            <w:pPr>
              <w:pStyle w:val="TableParagraph"/>
              <w:tabs>
                <w:tab w:val="left" w:pos="1977"/>
                <w:tab w:val="left" w:pos="2976"/>
              </w:tabs>
              <w:spacing w:before="1"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предметно-</w:t>
            </w:r>
          </w:p>
        </w:tc>
      </w:tr>
    </w:tbl>
    <w:p w:rsidR="00FE170F" w:rsidRDefault="00FE170F">
      <w:pPr>
        <w:pStyle w:val="TableParagraph"/>
        <w:spacing w:line="25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1931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210"/>
                <w:tab w:val="left" w:pos="1726"/>
              </w:tabs>
              <w:spacing w:before="3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5"/>
                <w:tab w:val="left" w:pos="2002"/>
              </w:tabs>
              <w:spacing w:before="1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операции.</w:t>
            </w:r>
          </w:p>
          <w:p w:rsidR="00FE170F" w:rsidRDefault="0016628F">
            <w:pPr>
              <w:pStyle w:val="TableParagraph"/>
              <w:spacing w:line="270" w:lineRule="atLeast"/>
              <w:ind w:left="106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среза юбки оборкой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766"/>
                <w:tab w:val="left" w:pos="1541"/>
                <w:tab w:val="left" w:pos="2619"/>
              </w:tabs>
              <w:spacing w:before="3" w:line="237" w:lineRule="auto"/>
              <w:ind w:left="106" w:right="97"/>
              <w:rPr>
                <w:sz w:val="24"/>
              </w:rPr>
            </w:pPr>
            <w:r>
              <w:rPr>
                <w:spacing w:val="-4"/>
                <w:sz w:val="24"/>
              </w:rPr>
              <w:t>срез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оборкой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картой.</w:t>
            </w:r>
          </w:p>
          <w:p w:rsidR="00FE170F" w:rsidRDefault="0016628F">
            <w:pPr>
              <w:pStyle w:val="TableParagraph"/>
              <w:tabs>
                <w:tab w:val="left" w:pos="2414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операции.</w:t>
            </w:r>
          </w:p>
          <w:p w:rsidR="00FE170F" w:rsidRDefault="0016628F">
            <w:pPr>
              <w:pStyle w:val="TableParagraph"/>
              <w:tabs>
                <w:tab w:val="left" w:pos="1872"/>
                <w:tab w:val="left" w:pos="2925"/>
                <w:tab w:val="left" w:pos="3597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юбки </w:t>
            </w:r>
            <w:r>
              <w:rPr>
                <w:spacing w:val="-2"/>
                <w:sz w:val="24"/>
              </w:rPr>
              <w:t>оборкой</w:t>
            </w:r>
          </w:p>
        </w:tc>
      </w:tr>
      <w:tr w:rsidR="00FE170F">
        <w:trPr>
          <w:trHeight w:val="1380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0" w:right="1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нижнего среза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2"/>
                <w:sz w:val="24"/>
              </w:rPr>
              <w:t xml:space="preserve"> оборкой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702"/>
                <w:tab w:val="left" w:pos="2789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основной деталью.</w:t>
            </w:r>
          </w:p>
          <w:p w:rsidR="00FE170F" w:rsidRDefault="0016628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оборки</w:t>
            </w:r>
            <w:r>
              <w:rPr>
                <w:spacing w:val="-2"/>
                <w:sz w:val="24"/>
              </w:rPr>
              <w:t xml:space="preserve"> сборкой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Соединяют оборки с основной деталью 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оборку </w:t>
            </w:r>
            <w:r>
              <w:rPr>
                <w:spacing w:val="-2"/>
                <w:sz w:val="24"/>
              </w:rPr>
              <w:t>сборкой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627"/>
                <w:tab w:val="left" w:pos="2714"/>
                <w:tab w:val="left" w:pos="318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Соединяют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основной деталью.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оборку</w:t>
            </w:r>
            <w:r>
              <w:rPr>
                <w:spacing w:val="-2"/>
                <w:sz w:val="24"/>
              </w:rPr>
              <w:t xml:space="preserve"> сборкой</w:t>
            </w:r>
          </w:p>
        </w:tc>
      </w:tr>
      <w:tr w:rsidR="00FE170F">
        <w:trPr>
          <w:trHeight w:val="1380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0" w:right="1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211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нижнего среза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2"/>
                <w:sz w:val="24"/>
              </w:rPr>
              <w:t xml:space="preserve"> оборкой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702"/>
                <w:tab w:val="left" w:pos="2789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основной деталью.</w:t>
            </w:r>
          </w:p>
          <w:p w:rsidR="00FE170F" w:rsidRDefault="0016628F">
            <w:pPr>
              <w:pStyle w:val="TableParagraph"/>
              <w:ind w:left="106" w:right="95"/>
              <w:rPr>
                <w:sz w:val="24"/>
              </w:rPr>
            </w:pPr>
            <w:r>
              <w:rPr>
                <w:sz w:val="24"/>
              </w:rPr>
              <w:t xml:space="preserve">Приметывание к основной </w:t>
            </w:r>
            <w:r>
              <w:rPr>
                <w:spacing w:val="-2"/>
                <w:sz w:val="24"/>
              </w:rPr>
              <w:t>детали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Соединяют оборки с основной деталью с помощью учителя.</w:t>
            </w:r>
          </w:p>
          <w:p w:rsidR="00FE170F" w:rsidRDefault="0016628F">
            <w:pPr>
              <w:pStyle w:val="TableParagraph"/>
              <w:tabs>
                <w:tab w:val="left" w:pos="2609"/>
              </w:tabs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Приметывают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основной детали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627"/>
                <w:tab w:val="left" w:pos="2714"/>
                <w:tab w:val="left" w:pos="318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Соединяют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основной деталью.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Приметывают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детали</w:t>
            </w:r>
          </w:p>
        </w:tc>
      </w:tr>
      <w:tr w:rsidR="00FE170F">
        <w:trPr>
          <w:trHeight w:val="1103"/>
        </w:trPr>
        <w:tc>
          <w:tcPr>
            <w:tcW w:w="703" w:type="dxa"/>
          </w:tcPr>
          <w:p w:rsidR="00FE170F" w:rsidRDefault="0016628F">
            <w:pPr>
              <w:pStyle w:val="TableParagraph"/>
              <w:ind w:left="0" w:right="1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212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нижнего среза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2"/>
                <w:sz w:val="24"/>
              </w:rPr>
              <w:t xml:space="preserve"> оборкой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702"/>
                <w:tab w:val="left" w:pos="2789"/>
              </w:tabs>
              <w:spacing w:before="2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изделием.</w:t>
            </w:r>
          </w:p>
          <w:p w:rsidR="00FE170F" w:rsidRDefault="0016628F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Притачивание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Соединяют оборки с основной деталью с помощью учителя.</w:t>
            </w:r>
          </w:p>
          <w:p w:rsidR="00FE170F" w:rsidRDefault="0016628F">
            <w:pPr>
              <w:pStyle w:val="TableParagraph"/>
              <w:spacing w:line="256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Притачивают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оборку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627"/>
                <w:tab w:val="left" w:pos="2714"/>
                <w:tab w:val="left" w:pos="3180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Соединяют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основной деталью.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Притачивают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оборку</w:t>
            </w:r>
          </w:p>
        </w:tc>
      </w:tr>
      <w:tr w:rsidR="00FE170F">
        <w:trPr>
          <w:trHeight w:val="3032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213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обработка </w:t>
            </w:r>
            <w:r>
              <w:rPr>
                <w:sz w:val="24"/>
              </w:rPr>
              <w:t>расклешенной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5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180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</w:p>
          <w:p w:rsidR="00FE170F" w:rsidRDefault="0016628F">
            <w:pPr>
              <w:pStyle w:val="TableParagraph"/>
              <w:tabs>
                <w:tab w:val="left" w:pos="1834"/>
                <w:tab w:val="left" w:pos="2062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влажно- тепловой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 xml:space="preserve">изделий из натуральных </w:t>
            </w:r>
            <w:r>
              <w:rPr>
                <w:spacing w:val="-2"/>
                <w:sz w:val="24"/>
              </w:rPr>
              <w:t>тканей.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Окончательная отделка: удаление копировальных стежков и ниток временного соединения.</w:t>
            </w:r>
          </w:p>
          <w:p w:rsidR="00FE170F" w:rsidRDefault="0016628F">
            <w:pPr>
              <w:pStyle w:val="TableParagraph"/>
              <w:spacing w:line="270" w:lineRule="atLeast"/>
              <w:ind w:left="106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качеству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009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</w:p>
          <w:p w:rsidR="00FE170F" w:rsidRDefault="0016628F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проведения влажно- тепловой обработки изделий из натуральных </w:t>
            </w:r>
            <w:r>
              <w:rPr>
                <w:spacing w:val="-2"/>
                <w:sz w:val="24"/>
              </w:rPr>
              <w:t>тканей.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Повторение правил проведения влажно-тепловой обработки изделий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 натуральных тканей.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Окончательная отделка: удаление копировальных стежков и ниток временного с</w:t>
            </w:r>
            <w:r>
              <w:rPr>
                <w:sz w:val="24"/>
              </w:rPr>
              <w:t>оединения.</w:t>
            </w:r>
          </w:p>
          <w:p w:rsidR="00FE170F" w:rsidRDefault="0016628F">
            <w:pPr>
              <w:pStyle w:val="TableParagraph"/>
              <w:tabs>
                <w:tab w:val="left" w:pos="241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окончательной отделке и утюжки юбки</w:t>
            </w:r>
          </w:p>
        </w:tc>
      </w:tr>
    </w:tbl>
    <w:p w:rsidR="00FE170F" w:rsidRDefault="00FE170F">
      <w:pPr>
        <w:pStyle w:val="TableParagraph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2410"/>
        <w:gridCol w:w="822"/>
        <w:gridCol w:w="3005"/>
        <w:gridCol w:w="2835"/>
        <w:gridCol w:w="4254"/>
      </w:tblGrid>
      <w:tr w:rsidR="00FE170F">
        <w:trPr>
          <w:trHeight w:val="551"/>
        </w:trPr>
        <w:tc>
          <w:tcPr>
            <w:tcW w:w="70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line="274" w:lineRule="exact"/>
              <w:ind w:left="106" w:right="95"/>
              <w:rPr>
                <w:sz w:val="24"/>
              </w:rPr>
            </w:pPr>
            <w:r>
              <w:rPr>
                <w:sz w:val="24"/>
              </w:rPr>
              <w:t>окончательной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отделке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утюжки юбки</w:t>
            </w:r>
          </w:p>
        </w:tc>
        <w:tc>
          <w:tcPr>
            <w:tcW w:w="283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70F">
        <w:trPr>
          <w:trHeight w:val="1379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214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 w:right="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обработка </w:t>
            </w:r>
            <w:r>
              <w:rPr>
                <w:sz w:val="24"/>
              </w:rPr>
              <w:t>расклешенной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Выполнение </w:t>
            </w:r>
            <w:r>
              <w:rPr>
                <w:sz w:val="24"/>
              </w:rPr>
              <w:t>окончательной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обработки расклешенной </w:t>
            </w:r>
            <w:r>
              <w:rPr>
                <w:sz w:val="24"/>
              </w:rPr>
              <w:t>юбки.</w:t>
            </w:r>
          </w:p>
          <w:p w:rsidR="00FE170F" w:rsidRDefault="0016628F">
            <w:pPr>
              <w:pStyle w:val="TableParagraph"/>
              <w:tabs>
                <w:tab w:val="left" w:pos="1513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выполненной работы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138"/>
                <w:tab w:val="left" w:pos="1731"/>
              </w:tabs>
              <w:spacing w:line="276" w:lineRule="exact"/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 окончательную</w:t>
            </w:r>
            <w:r>
              <w:rPr>
                <w:sz w:val="24"/>
              </w:rPr>
              <w:t xml:space="preserve"> обработку расклешенной </w:t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 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окончательную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обработку расклешенной юбки.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выполненную </w:t>
            </w:r>
            <w:r>
              <w:rPr>
                <w:spacing w:val="-2"/>
                <w:sz w:val="24"/>
              </w:rPr>
              <w:t>работу</w:t>
            </w:r>
          </w:p>
        </w:tc>
      </w:tr>
      <w:tr w:rsidR="00FE170F">
        <w:trPr>
          <w:trHeight w:val="276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117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повторение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FE170F">
        <w:trPr>
          <w:trHeight w:val="2484"/>
        </w:trPr>
        <w:tc>
          <w:tcPr>
            <w:tcW w:w="703" w:type="dxa"/>
          </w:tcPr>
          <w:p w:rsidR="00FE170F" w:rsidRDefault="0016628F">
            <w:pPr>
              <w:pStyle w:val="TableParagraph"/>
              <w:ind w:left="0" w:right="1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519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 выкройки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блузки- </w:t>
            </w:r>
            <w:r>
              <w:rPr>
                <w:spacing w:val="-4"/>
                <w:sz w:val="24"/>
              </w:rPr>
              <w:t>топ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технологией изготовления выкройки </w:t>
            </w:r>
            <w:r>
              <w:rPr>
                <w:spacing w:val="-2"/>
                <w:sz w:val="24"/>
              </w:rPr>
              <w:t>блузки-топ.</w:t>
            </w:r>
          </w:p>
          <w:p w:rsidR="00FE170F" w:rsidRDefault="0016628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Использование выкройки ночной сорочки без плечевого шва и ее изменение: уменьшение </w:t>
            </w:r>
            <w:r>
              <w:rPr>
                <w:spacing w:val="-2"/>
                <w:sz w:val="24"/>
              </w:rPr>
              <w:t>длины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619"/>
              </w:tabs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721"/>
              </w:tabs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технологией изготовления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выкройки блузки-топ.</w:t>
            </w:r>
          </w:p>
          <w:p w:rsidR="00FE170F" w:rsidRDefault="0016628F">
            <w:pPr>
              <w:pStyle w:val="TableParagraph"/>
              <w:spacing w:line="270" w:lineRule="atLeast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Используют выкройку ночной сорочки без плечевого шва и ее изменение: уменьшение </w:t>
            </w:r>
            <w:r>
              <w:rPr>
                <w:spacing w:val="-2"/>
                <w:sz w:val="24"/>
              </w:rPr>
              <w:t>длины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2018"/>
                <w:tab w:val="left" w:pos="2863"/>
              </w:tabs>
              <w:spacing w:before="2" w:line="237" w:lineRule="auto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технологией </w:t>
            </w:r>
            <w:r>
              <w:rPr>
                <w:sz w:val="24"/>
              </w:rPr>
              <w:t>изготовления выкройки блузки-топ.</w:t>
            </w:r>
          </w:p>
          <w:p w:rsidR="00FE170F" w:rsidRDefault="0016628F">
            <w:pPr>
              <w:pStyle w:val="TableParagraph"/>
              <w:spacing w:before="1"/>
              <w:ind w:left="108" w:right="95" w:firstLine="60"/>
              <w:jc w:val="both"/>
              <w:rPr>
                <w:sz w:val="24"/>
              </w:rPr>
            </w:pPr>
            <w:r>
              <w:rPr>
                <w:sz w:val="24"/>
              </w:rPr>
              <w:t>Используют выкройку ночной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сорочки без плечевого шва и ее изменение: уменьшение длины</w:t>
            </w:r>
          </w:p>
        </w:tc>
      </w:tr>
      <w:tr w:rsidR="00FE170F">
        <w:trPr>
          <w:trHeight w:val="1378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6" w:lineRule="exact"/>
              <w:ind w:left="0" w:right="1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964"/>
              </w:tabs>
              <w:spacing w:before="1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размеров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031"/>
              </w:tabs>
              <w:spacing w:line="270" w:lineRule="atLeast"/>
              <w:ind w:left="106" w:right="99"/>
              <w:rPr>
                <w:sz w:val="24"/>
              </w:rPr>
            </w:pPr>
            <w:r>
              <w:rPr>
                <w:sz w:val="24"/>
              </w:rPr>
              <w:t xml:space="preserve">Декатирование ткани. </w:t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долевых </w:t>
            </w:r>
            <w:r>
              <w:rPr>
                <w:sz w:val="24"/>
              </w:rPr>
              <w:t>нитей в ткани.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865"/>
              </w:tabs>
              <w:spacing w:before="1" w:line="237" w:lineRule="auto"/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размеры </w:t>
            </w:r>
            <w:r>
              <w:rPr>
                <w:sz w:val="24"/>
              </w:rPr>
              <w:t>припусков на швы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tabs>
                <w:tab w:val="left" w:pos="1490"/>
                <w:tab w:val="left" w:pos="2589"/>
                <w:tab w:val="left" w:pos="3909"/>
              </w:tabs>
              <w:spacing w:before="1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припусков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швы.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Декатируют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ткань.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долевые нити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ткани</w:t>
            </w:r>
          </w:p>
        </w:tc>
      </w:tr>
      <w:tr w:rsidR="00FE170F">
        <w:trPr>
          <w:trHeight w:val="1380"/>
        </w:trPr>
        <w:tc>
          <w:tcPr>
            <w:tcW w:w="703" w:type="dxa"/>
          </w:tcPr>
          <w:p w:rsidR="00FE170F" w:rsidRDefault="0016628F">
            <w:pPr>
              <w:pStyle w:val="TableParagraph"/>
              <w:ind w:left="0" w:right="1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блузки-</w:t>
            </w:r>
            <w:r>
              <w:rPr>
                <w:spacing w:val="-5"/>
                <w:sz w:val="24"/>
              </w:rPr>
              <w:t>топ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62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 при раскрое. Раскроить блузку-топ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901"/>
                <w:tab w:val="left" w:pos="2350"/>
              </w:tabs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технику безопасности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раскрое.</w:t>
            </w:r>
          </w:p>
          <w:p w:rsidR="00FE170F" w:rsidRDefault="0016628F">
            <w:pPr>
              <w:pStyle w:val="TableParagraph"/>
              <w:spacing w:line="270" w:lineRule="atLeas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Кроят блузку-топ с помощью учителя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раскрое.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блузку-</w:t>
            </w:r>
            <w:r>
              <w:rPr>
                <w:spacing w:val="-5"/>
                <w:sz w:val="24"/>
              </w:rPr>
              <w:t>топ</w:t>
            </w:r>
          </w:p>
        </w:tc>
      </w:tr>
      <w:tr w:rsidR="00FE170F">
        <w:trPr>
          <w:trHeight w:val="1103"/>
        </w:trPr>
        <w:tc>
          <w:tcPr>
            <w:tcW w:w="703" w:type="dxa"/>
          </w:tcPr>
          <w:p w:rsidR="00FE170F" w:rsidRDefault="0016628F">
            <w:pPr>
              <w:pStyle w:val="TableParagraph"/>
              <w:spacing w:line="276" w:lineRule="exact"/>
              <w:ind w:left="0" w:right="1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711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плана </w:t>
            </w:r>
            <w:r>
              <w:rPr>
                <w:sz w:val="24"/>
              </w:rPr>
              <w:t>пошива блузки-топ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6" w:lineRule="exact"/>
              <w:ind w:left="1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268"/>
                <w:tab w:val="left" w:pos="2307"/>
                <w:tab w:val="left" w:pos="2782"/>
              </w:tabs>
              <w:spacing w:line="276" w:lineRule="exact"/>
              <w:ind w:left="106" w:right="96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</w:t>
            </w: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плана пошива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блузки-топ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коллективной беседе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031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 труда</w:t>
            </w:r>
          </w:p>
        </w:tc>
        <w:tc>
          <w:tcPr>
            <w:tcW w:w="4254" w:type="dxa"/>
          </w:tcPr>
          <w:p w:rsidR="00FE170F" w:rsidRDefault="0016628F">
            <w:pPr>
              <w:pStyle w:val="TableParagraph"/>
              <w:ind w:left="108" w:right="99"/>
              <w:rPr>
                <w:sz w:val="24"/>
              </w:rPr>
            </w:pPr>
            <w:r>
              <w:rPr>
                <w:sz w:val="24"/>
              </w:rPr>
              <w:t>Анализируют объект труда. Составляют план пошива блузки-топ в коллективной беседе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410"/>
        <w:gridCol w:w="822"/>
        <w:gridCol w:w="3005"/>
        <w:gridCol w:w="2835"/>
        <w:gridCol w:w="4253"/>
      </w:tblGrid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219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710"/>
              </w:tabs>
              <w:spacing w:before="3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плана </w:t>
            </w:r>
            <w:r>
              <w:rPr>
                <w:sz w:val="24"/>
              </w:rPr>
              <w:t>пошива блузки-топ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166"/>
                <w:tab w:val="left" w:pos="2114"/>
              </w:tabs>
              <w:spacing w:before="3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Запись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пошива </w:t>
            </w:r>
            <w:r>
              <w:rPr>
                <w:sz w:val="24"/>
              </w:rPr>
              <w:t>блузки-топ в тетрадь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241"/>
              </w:tabs>
              <w:spacing w:before="1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план </w:t>
            </w:r>
            <w:r>
              <w:rPr>
                <w:sz w:val="24"/>
              </w:rPr>
              <w:t>пошива блузки-топ в тетрадь</w:t>
            </w:r>
            <w:r>
              <w:rPr>
                <w:spacing w:val="59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сорочку</w:t>
            </w:r>
            <w:r>
              <w:rPr>
                <w:spacing w:val="63"/>
                <w:w w:val="150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line="255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пошива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блузки-топ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</w:t>
            </w:r>
          </w:p>
        </w:tc>
      </w:tr>
      <w:tr w:rsidR="00FE170F">
        <w:trPr>
          <w:trHeight w:val="165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220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Обозначение середины переда, спинки на основных деталях и </w:t>
            </w:r>
            <w:r>
              <w:rPr>
                <w:spacing w:val="-2"/>
                <w:sz w:val="24"/>
              </w:rPr>
              <w:t>обтачке.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Подготовка кроя блузки- топ к обработке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Готовят крой блузки-топ к обработке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Обозначают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середину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переда,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спинки на основных деталях и обтачке.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крой блузки-топ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обработке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221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42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Прокладывание копировальных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строчек, </w:t>
            </w:r>
            <w:r>
              <w:rPr>
                <w:sz w:val="24"/>
              </w:rPr>
              <w:t>контурных линий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281"/>
                <w:tab w:val="left" w:pos="1732"/>
                <w:tab w:val="left" w:pos="2092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Прокладывают </w:t>
            </w:r>
            <w:r>
              <w:rPr>
                <w:sz w:val="24"/>
              </w:rPr>
              <w:t>копировальные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 xml:space="preserve">строчки, </w:t>
            </w:r>
            <w:r>
              <w:rPr>
                <w:spacing w:val="-2"/>
                <w:sz w:val="24"/>
              </w:rPr>
              <w:t>контурные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линии </w:t>
            </w:r>
            <w:r>
              <w:rPr>
                <w:spacing w:val="-2"/>
                <w:sz w:val="24"/>
              </w:rPr>
              <w:t>сорочки</w:t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 учителя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tabs>
                <w:tab w:val="left" w:pos="2564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копировальные </w:t>
            </w:r>
            <w:r>
              <w:rPr>
                <w:sz w:val="24"/>
              </w:rPr>
              <w:t>строчки, контурные линии</w:t>
            </w:r>
          </w:p>
        </w:tc>
      </w:tr>
      <w:tr w:rsidR="00FE170F">
        <w:trPr>
          <w:trHeight w:val="2482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222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518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горловины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блузки- </w:t>
            </w:r>
            <w:r>
              <w:rPr>
                <w:spacing w:val="-4"/>
                <w:sz w:val="24"/>
              </w:rPr>
              <w:t>топ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line="27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66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способов</w:t>
            </w:r>
          </w:p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обработки горловины блузки-топ подкройной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6"/>
                <w:tab w:val="left" w:pos="2001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обработки горловины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способы обработки горловины блузки-топ подкройной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способы обработки горловины блузки-топ подкройной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tabs>
                <w:tab w:val="left" w:pos="2413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 xml:space="preserve">требования к качеству обработки </w:t>
            </w:r>
            <w:r>
              <w:rPr>
                <w:spacing w:val="-2"/>
                <w:sz w:val="24"/>
              </w:rPr>
              <w:t>горловины</w:t>
            </w:r>
          </w:p>
        </w:tc>
      </w:tr>
      <w:tr w:rsidR="00FE170F">
        <w:trPr>
          <w:trHeight w:val="2206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518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горловины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блузки- </w:t>
            </w:r>
            <w:r>
              <w:rPr>
                <w:spacing w:val="-4"/>
                <w:sz w:val="24"/>
              </w:rPr>
              <w:t>топ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горловины блузки-топ подкройной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Подгиб наружного среза </w:t>
            </w:r>
            <w:r>
              <w:rPr>
                <w:sz w:val="24"/>
              </w:rPr>
              <w:t>обтачки на изнаночную сторону, заметывание, ширина шва 7 мм.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Наложение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обтачки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279"/>
                <w:tab w:val="left" w:pos="1591"/>
                <w:tab w:val="left" w:pos="1732"/>
                <w:tab w:val="left" w:pos="1785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горловину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блузки-топ подкройной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обтачкой сорочку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Подгибают наружный срез обтачки на изнаночную</w:t>
            </w:r>
            <w:r>
              <w:rPr>
                <w:spacing w:val="70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сторону,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горловину </w:t>
            </w:r>
            <w:r>
              <w:rPr>
                <w:sz w:val="24"/>
              </w:rPr>
              <w:t>блузки-топ подкройной обтачкой сорочку с помощью учителя.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Подгибают наружный срез обтачки на изнаночную сторону, заметывают, ширина шва 7 мм.</w:t>
            </w:r>
          </w:p>
          <w:p w:rsidR="00FE170F" w:rsidRDefault="0016628F">
            <w:pPr>
              <w:pStyle w:val="TableParagraph"/>
              <w:spacing w:line="270" w:lineRule="atLeas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Накладывают обтачку на основную деталь, приметывают, обтачивают.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410"/>
        <w:gridCol w:w="822"/>
        <w:gridCol w:w="3005"/>
        <w:gridCol w:w="2835"/>
        <w:gridCol w:w="4253"/>
      </w:tblGrid>
      <w:tr w:rsidR="00FE170F">
        <w:trPr>
          <w:trHeight w:val="2483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167"/>
              </w:tabs>
              <w:spacing w:before="1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основную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деталь, </w:t>
            </w:r>
            <w:r>
              <w:rPr>
                <w:spacing w:val="-2"/>
                <w:sz w:val="24"/>
              </w:rPr>
              <w:t>приметывание, обтачивание.</w:t>
            </w:r>
          </w:p>
          <w:p w:rsidR="00FE170F" w:rsidRDefault="0016628F">
            <w:pPr>
              <w:pStyle w:val="TableParagraph"/>
              <w:tabs>
                <w:tab w:val="left" w:pos="2491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Выполнение надсечек, </w:t>
            </w:r>
            <w:r>
              <w:rPr>
                <w:spacing w:val="-2"/>
                <w:sz w:val="24"/>
              </w:rPr>
              <w:t>выметывание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pacing w:val="-2"/>
                <w:sz w:val="24"/>
              </w:rPr>
              <w:t>притачивания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before="3" w:line="237" w:lineRule="auto"/>
              <w:ind w:right="97"/>
              <w:rPr>
                <w:sz w:val="24"/>
              </w:rPr>
            </w:pPr>
            <w:r>
              <w:rPr>
                <w:sz w:val="24"/>
              </w:rPr>
              <w:t>заметывают,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ширина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шва 7 мм.</w:t>
            </w:r>
          </w:p>
          <w:p w:rsidR="00FE170F" w:rsidRDefault="0016628F">
            <w:pPr>
              <w:pStyle w:val="TableParagraph"/>
              <w:tabs>
                <w:tab w:val="left" w:pos="1996"/>
              </w:tabs>
              <w:spacing w:before="1"/>
              <w:ind w:right="95"/>
              <w:rPr>
                <w:sz w:val="24"/>
              </w:rPr>
            </w:pPr>
            <w:r>
              <w:rPr>
                <w:sz w:val="24"/>
              </w:rPr>
              <w:t xml:space="preserve">Накладывают обтачку на </w:t>
            </w:r>
            <w:r>
              <w:rPr>
                <w:spacing w:val="-2"/>
                <w:sz w:val="24"/>
              </w:rPr>
              <w:t>основную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деталь, приметывают, обтачивают.</w:t>
            </w:r>
          </w:p>
          <w:p w:rsidR="00FE170F" w:rsidRDefault="0016628F">
            <w:pPr>
              <w:pStyle w:val="TableParagraph"/>
              <w:tabs>
                <w:tab w:val="left" w:pos="2308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надсечки, </w:t>
            </w:r>
            <w:r>
              <w:rPr>
                <w:spacing w:val="-2"/>
                <w:sz w:val="24"/>
              </w:rPr>
              <w:t>выметывают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шов </w:t>
            </w:r>
            <w:r>
              <w:rPr>
                <w:spacing w:val="-2"/>
                <w:sz w:val="24"/>
              </w:rPr>
              <w:t>притачивания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tabs>
                <w:tab w:val="left" w:pos="1583"/>
                <w:tab w:val="left" w:pos="2840"/>
              </w:tabs>
              <w:spacing w:before="3"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надсечки,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выметывают </w:t>
            </w:r>
            <w:r>
              <w:rPr>
                <w:sz w:val="24"/>
              </w:rPr>
              <w:t xml:space="preserve">шов </w:t>
            </w:r>
            <w:r>
              <w:rPr>
                <w:sz w:val="24"/>
              </w:rPr>
              <w:t>притачивания</w:t>
            </w:r>
          </w:p>
        </w:tc>
      </w:tr>
      <w:tr w:rsidR="00FE170F">
        <w:trPr>
          <w:trHeight w:val="276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518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горловины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блузки- </w:t>
            </w:r>
            <w:r>
              <w:rPr>
                <w:spacing w:val="-4"/>
                <w:sz w:val="24"/>
              </w:rPr>
              <w:t>топ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горловины блузки-топ подкройной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Наметывание обтачки на деталь сорочки.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Настрачивание, ширина шва 1-2 м от края подгиба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279"/>
                <w:tab w:val="left" w:pos="1591"/>
                <w:tab w:val="left" w:pos="1732"/>
                <w:tab w:val="left" w:pos="1785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горловину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блузки-топ подкройной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обтачкой сорочку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Наметывают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обтачку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деталь сорочки.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Настрачивают, ширина шва 1-2 м от края </w:t>
            </w:r>
            <w:r>
              <w:rPr>
                <w:spacing w:val="-2"/>
                <w:sz w:val="24"/>
              </w:rPr>
              <w:t>подгиба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горловину блузки-топ подкройной обтачкой сорочку с помощью учителя.</w:t>
            </w:r>
          </w:p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Наметывают обтачку на деталь </w:t>
            </w:r>
            <w:r>
              <w:rPr>
                <w:spacing w:val="-2"/>
                <w:sz w:val="24"/>
              </w:rPr>
              <w:t>сорочки.</w:t>
            </w:r>
          </w:p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Настрачивают, ширина шва 1-2 м </w:t>
            </w:r>
            <w:r>
              <w:rPr>
                <w:sz w:val="24"/>
              </w:rPr>
              <w:t>от края подгиба</w:t>
            </w:r>
          </w:p>
        </w:tc>
      </w:tr>
      <w:tr w:rsidR="00FE170F">
        <w:trPr>
          <w:trHeight w:val="248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429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боковых </w:t>
            </w:r>
            <w:r>
              <w:rPr>
                <w:sz w:val="24"/>
              </w:rPr>
              <w:t>срезов блузки-топ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Повторение способов обработки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боковых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срезов. Повторение технологии выполнения стачного шва. Работа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6"/>
                <w:tab w:val="left" w:pos="2001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 xml:space="preserve">выполнения стачного </w:t>
            </w:r>
            <w:r>
              <w:rPr>
                <w:sz w:val="24"/>
              </w:rPr>
              <w:t>шва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61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способы</w:t>
            </w:r>
          </w:p>
          <w:p w:rsidR="00FE170F" w:rsidRDefault="0016628F">
            <w:pPr>
              <w:pStyle w:val="TableParagraph"/>
              <w:tabs>
                <w:tab w:val="left" w:pos="1852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боковых срезов.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Повторяют технологию выполнения стачного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шва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способы обработки боковых срезов.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Повторяют технологию выполнения стачного шва.</w:t>
            </w:r>
          </w:p>
          <w:p w:rsidR="00FE170F" w:rsidRDefault="0016628F">
            <w:pPr>
              <w:pStyle w:val="TableParagraph"/>
              <w:tabs>
                <w:tab w:val="left" w:pos="1976"/>
                <w:tab w:val="left" w:pos="2975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413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выполнения стачного шва</w:t>
            </w:r>
          </w:p>
        </w:tc>
      </w:tr>
      <w:tr w:rsidR="00FE170F">
        <w:trPr>
          <w:trHeight w:val="1100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429"/>
              </w:tabs>
              <w:spacing w:before="2" w:line="237" w:lineRule="auto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боковых </w:t>
            </w:r>
            <w:r>
              <w:rPr>
                <w:sz w:val="24"/>
              </w:rPr>
              <w:t>срезов блузки-топ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Обработка боковых срезов блузки-топ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стачным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швом. Складывание</w:t>
            </w:r>
            <w:r>
              <w:rPr>
                <w:spacing w:val="65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деталей</w:t>
            </w:r>
          </w:p>
          <w:p w:rsidR="00FE170F" w:rsidRDefault="0016628F">
            <w:pPr>
              <w:pStyle w:val="TableParagraph"/>
              <w:spacing w:line="253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лицевой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стороной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внутрь,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591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боковые </w:t>
            </w:r>
            <w:r>
              <w:rPr>
                <w:spacing w:val="-2"/>
                <w:sz w:val="24"/>
              </w:rPr>
              <w:t>срезы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блузки-топ </w:t>
            </w:r>
            <w:r>
              <w:rPr>
                <w:sz w:val="24"/>
              </w:rPr>
              <w:t>стачным швом.</w:t>
            </w:r>
          </w:p>
          <w:p w:rsidR="00FE170F" w:rsidRDefault="0016628F">
            <w:pPr>
              <w:pStyle w:val="TableParagraph"/>
              <w:tabs>
                <w:tab w:val="left" w:pos="2037"/>
              </w:tabs>
              <w:spacing w:line="253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детали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срезы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блузки- топ стачным швом.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Складывают детали лицевой стороной внутрь, сметывают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410"/>
        <w:gridCol w:w="822"/>
        <w:gridCol w:w="3005"/>
        <w:gridCol w:w="2835"/>
        <w:gridCol w:w="4253"/>
      </w:tblGrid>
      <w:tr w:rsidR="00FE170F">
        <w:trPr>
          <w:trHeight w:val="55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сметывание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778"/>
              </w:tabs>
              <w:spacing w:line="274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лицевой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стороной </w:t>
            </w:r>
            <w:r>
              <w:rPr>
                <w:sz w:val="24"/>
              </w:rPr>
              <w:t>внутрь, сметывают</w:t>
            </w:r>
          </w:p>
        </w:tc>
        <w:tc>
          <w:tcPr>
            <w:tcW w:w="4253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70F">
        <w:trPr>
          <w:trHeight w:val="165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429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боковых </w:t>
            </w:r>
            <w:r>
              <w:rPr>
                <w:sz w:val="24"/>
              </w:rPr>
              <w:t>срезов блузки-топ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16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боковых срезов </w:t>
            </w:r>
            <w:r>
              <w:rPr>
                <w:spacing w:val="-2"/>
                <w:sz w:val="24"/>
              </w:rPr>
              <w:t>блузки-топ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стачным швом.</w:t>
            </w:r>
          </w:p>
          <w:p w:rsidR="00FE170F" w:rsidRDefault="0016628F">
            <w:pPr>
              <w:pStyle w:val="TableParagraph"/>
              <w:tabs>
                <w:tab w:val="left" w:pos="2100"/>
              </w:tabs>
              <w:ind w:left="108"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деталей </w:t>
            </w:r>
            <w:r>
              <w:rPr>
                <w:sz w:val="24"/>
              </w:rPr>
              <w:t>лицевой стороной внутрь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591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боковые </w:t>
            </w:r>
            <w:r>
              <w:rPr>
                <w:spacing w:val="-2"/>
                <w:sz w:val="24"/>
              </w:rPr>
              <w:t>срезы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блузки-топ </w:t>
            </w:r>
            <w:r>
              <w:rPr>
                <w:sz w:val="24"/>
              </w:rPr>
              <w:t>стачным швом.</w:t>
            </w:r>
          </w:p>
          <w:p w:rsidR="00FE170F" w:rsidRDefault="0016628F">
            <w:pPr>
              <w:pStyle w:val="TableParagraph"/>
              <w:tabs>
                <w:tab w:val="left" w:pos="1778"/>
                <w:tab w:val="left" w:pos="2037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Складывают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детали лицевой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стороной </w:t>
            </w:r>
            <w:r>
              <w:rPr>
                <w:sz w:val="24"/>
              </w:rPr>
              <w:t>внутрь, сметывают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срезы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блузки- топ стачным швом.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Стачивают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лицевой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стороной </w:t>
            </w:r>
            <w:r>
              <w:rPr>
                <w:spacing w:val="-2"/>
                <w:sz w:val="24"/>
              </w:rPr>
              <w:t>внутрь</w:t>
            </w:r>
          </w:p>
        </w:tc>
      </w:tr>
      <w:tr w:rsidR="00FE170F">
        <w:trPr>
          <w:trHeight w:val="386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492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нижних </w:t>
            </w:r>
            <w:r>
              <w:rPr>
                <w:spacing w:val="-2"/>
                <w:sz w:val="24"/>
              </w:rPr>
              <w:t>срезов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 блузки-топ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Повторение способов обработки нижних срезов рукавов блузки-топ.</w:t>
            </w:r>
          </w:p>
          <w:p w:rsidR="00FE170F" w:rsidRDefault="0016628F">
            <w:pPr>
              <w:pStyle w:val="TableParagraph"/>
              <w:tabs>
                <w:tab w:val="left" w:pos="2491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 технологии </w:t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z w:val="24"/>
              </w:rPr>
              <w:t xml:space="preserve">вподгибку с закрытым </w:t>
            </w:r>
            <w:r>
              <w:rPr>
                <w:spacing w:val="-2"/>
                <w:sz w:val="24"/>
              </w:rPr>
              <w:t>срезом.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</w:t>
            </w:r>
            <w:r>
              <w:rPr>
                <w:sz w:val="24"/>
              </w:rPr>
              <w:t xml:space="preserve"> картой.</w:t>
            </w:r>
          </w:p>
          <w:p w:rsidR="00FE170F" w:rsidRDefault="0016628F">
            <w:pPr>
              <w:pStyle w:val="TableParagraph"/>
              <w:tabs>
                <w:tab w:val="left" w:pos="1473"/>
                <w:tab w:val="left" w:pos="1576"/>
                <w:tab w:val="left" w:pos="1879"/>
                <w:tab w:val="left" w:pos="2001"/>
                <w:tab w:val="left" w:pos="2491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выполнения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закрытым срезом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61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способы</w:t>
            </w:r>
          </w:p>
          <w:p w:rsidR="00FE170F" w:rsidRDefault="0016628F">
            <w:pPr>
              <w:pStyle w:val="TableParagraph"/>
              <w:tabs>
                <w:tab w:val="left" w:pos="1927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нижних </w:t>
            </w:r>
            <w:r>
              <w:rPr>
                <w:sz w:val="24"/>
              </w:rPr>
              <w:t xml:space="preserve">срезов рукавов блузки- </w:t>
            </w:r>
            <w:r>
              <w:rPr>
                <w:spacing w:val="-4"/>
                <w:sz w:val="24"/>
              </w:rPr>
              <w:t>топ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способы обработки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нижних срезов рукавов блузки-топ.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технологию выполнения </w:t>
            </w:r>
            <w:r>
              <w:rPr>
                <w:sz w:val="24"/>
              </w:rPr>
              <w:t>шва вподгибку с закрытым срезом.</w:t>
            </w:r>
          </w:p>
          <w:p w:rsidR="00FE170F" w:rsidRDefault="0016628F">
            <w:pPr>
              <w:pStyle w:val="TableParagraph"/>
              <w:tabs>
                <w:tab w:val="left" w:pos="1976"/>
                <w:tab w:val="left" w:pos="2975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413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выполнения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шва вподгибку с закрытым срезом</w:t>
            </w:r>
          </w:p>
        </w:tc>
      </w:tr>
      <w:tr w:rsidR="00FE170F">
        <w:trPr>
          <w:trHeight w:val="826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229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492"/>
              </w:tabs>
              <w:spacing w:before="2" w:line="237" w:lineRule="auto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нижних срезов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блузки-</w:t>
            </w:r>
            <w:r>
              <w:rPr>
                <w:spacing w:val="-5"/>
                <w:sz w:val="24"/>
              </w:rPr>
              <w:t>топ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нижних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срезов рукавов </w:t>
            </w:r>
            <w:r>
              <w:rPr>
                <w:sz w:val="24"/>
              </w:rPr>
              <w:t>блузки-топ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916"/>
                <w:tab w:val="left" w:pos="1939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нижние срезы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блузки-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топ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spacing w:before="2" w:line="237" w:lineRule="auto"/>
              <w:ind w:right="9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нижние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срезы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рукавов </w:t>
            </w:r>
            <w:r>
              <w:rPr>
                <w:spacing w:val="-2"/>
                <w:sz w:val="24"/>
              </w:rPr>
              <w:t>блузки-топ</w:t>
            </w:r>
          </w:p>
        </w:tc>
      </w:tr>
      <w:tr w:rsidR="00FE170F">
        <w:trPr>
          <w:trHeight w:val="1930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230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424"/>
              </w:tabs>
              <w:spacing w:before="2"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нижнего </w:t>
            </w:r>
            <w:r>
              <w:rPr>
                <w:sz w:val="24"/>
              </w:rPr>
              <w:t>среза блузки-топ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 способов обработки нижнего среза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tabs>
                <w:tab w:val="left" w:pos="2491"/>
              </w:tabs>
              <w:spacing w:line="276" w:lineRule="exac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 технологии </w:t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z w:val="24"/>
              </w:rPr>
              <w:t xml:space="preserve">вподгибку с закрытым </w:t>
            </w:r>
            <w:r>
              <w:rPr>
                <w:spacing w:val="-2"/>
                <w:sz w:val="24"/>
              </w:rPr>
              <w:t>срезом.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Повторяют способы обработки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tabs>
                <w:tab w:val="left" w:pos="1734"/>
                <w:tab w:val="left" w:pos="3083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>нижнего среза изделия.</w:t>
            </w:r>
          </w:p>
          <w:p w:rsidR="00FE170F" w:rsidRDefault="0016628F">
            <w:pPr>
              <w:pStyle w:val="TableParagraph"/>
              <w:tabs>
                <w:tab w:val="left" w:pos="1463"/>
                <w:tab w:val="left" w:pos="2898"/>
              </w:tabs>
              <w:spacing w:before="1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шва вподгибку с закрытым срезом.</w:t>
            </w:r>
          </w:p>
          <w:p w:rsidR="00FE170F" w:rsidRDefault="0016628F">
            <w:pPr>
              <w:pStyle w:val="TableParagraph"/>
              <w:tabs>
                <w:tab w:val="left" w:pos="1976"/>
                <w:tab w:val="left" w:pos="2975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413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</w:t>
            </w:r>
            <w:r>
              <w:rPr>
                <w:spacing w:val="-2"/>
                <w:sz w:val="24"/>
              </w:rPr>
              <w:t>логические</w:t>
            </w:r>
          </w:p>
        </w:tc>
      </w:tr>
    </w:tbl>
    <w:p w:rsidR="00FE170F" w:rsidRDefault="00FE170F">
      <w:pPr>
        <w:pStyle w:val="TableParagraph"/>
        <w:spacing w:line="25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410"/>
        <w:gridCol w:w="822"/>
        <w:gridCol w:w="3005"/>
        <w:gridCol w:w="2835"/>
        <w:gridCol w:w="4253"/>
      </w:tblGrid>
      <w:tr w:rsidR="00FE170F">
        <w:trPr>
          <w:trHeight w:val="193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209"/>
                <w:tab w:val="left" w:pos="1728"/>
              </w:tabs>
              <w:spacing w:before="3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473"/>
                <w:tab w:val="left" w:pos="1576"/>
                <w:tab w:val="left" w:pos="1879"/>
                <w:tab w:val="left" w:pos="2001"/>
                <w:tab w:val="left" w:pos="2491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выполнения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pacing w:val="-2"/>
                <w:sz w:val="24"/>
              </w:rPr>
              <w:t>вподгибку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закрытым срезом</w:t>
            </w:r>
          </w:p>
        </w:tc>
        <w:tc>
          <w:tcPr>
            <w:tcW w:w="283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tabs>
                <w:tab w:val="left" w:pos="1475"/>
                <w:tab w:val="left" w:pos="1796"/>
                <w:tab w:val="left" w:pos="2898"/>
              </w:tabs>
              <w:spacing w:before="3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шва вподгибку с закрыты срезом</w:t>
            </w:r>
          </w:p>
        </w:tc>
      </w:tr>
      <w:tr w:rsidR="00FE170F">
        <w:trPr>
          <w:trHeight w:val="82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231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424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нижнего </w:t>
            </w:r>
            <w:r>
              <w:rPr>
                <w:sz w:val="24"/>
              </w:rPr>
              <w:t>среза блузки-топ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8" w:right="97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блузки-топ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нижний срез блузки-топ с помощью учителя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блузки- </w:t>
            </w:r>
            <w:r>
              <w:rPr>
                <w:spacing w:val="-4"/>
                <w:sz w:val="24"/>
              </w:rPr>
              <w:t>топ</w:t>
            </w:r>
          </w:p>
        </w:tc>
      </w:tr>
      <w:tr w:rsidR="00FE170F">
        <w:trPr>
          <w:trHeight w:val="358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232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518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 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блузки- </w:t>
            </w:r>
            <w:r>
              <w:rPr>
                <w:spacing w:val="-4"/>
                <w:sz w:val="24"/>
              </w:rPr>
              <w:t>топ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179"/>
              </w:tabs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</w:p>
          <w:p w:rsidR="00FE170F" w:rsidRDefault="0016628F">
            <w:pPr>
              <w:pStyle w:val="TableParagraph"/>
              <w:tabs>
                <w:tab w:val="left" w:pos="1836"/>
                <w:tab w:val="left" w:pos="2061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влажно- тепловой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 xml:space="preserve">изделий из натуральных </w:t>
            </w:r>
            <w:r>
              <w:rPr>
                <w:spacing w:val="-2"/>
                <w:sz w:val="24"/>
              </w:rPr>
              <w:t>тканей.</w:t>
            </w:r>
          </w:p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Окончательная отделка: удаление копировальных стежков и ниток временного соединения.</w:t>
            </w:r>
          </w:p>
          <w:p w:rsidR="00FE170F" w:rsidRDefault="0016628F">
            <w:pPr>
              <w:pStyle w:val="TableParagraph"/>
              <w:tabs>
                <w:tab w:val="left" w:pos="1576"/>
                <w:tab w:val="left" w:pos="2001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окончательной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отделке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утюжки блузки-топ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2008"/>
              </w:tabs>
              <w:spacing w:line="274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проведения влажно- тепловой обработки изделий из натуральных </w:t>
            </w:r>
            <w:r>
              <w:rPr>
                <w:spacing w:val="-2"/>
                <w:sz w:val="24"/>
              </w:rPr>
              <w:t>тканей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Повторение правил проведения влажно-тепловой обработки изделий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 натуральных тканей.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Окончательная отделка: удаление копировальных стежков и ниток временного соединения.</w:t>
            </w:r>
          </w:p>
          <w:p w:rsidR="00FE170F" w:rsidRDefault="0016628F">
            <w:pPr>
              <w:pStyle w:val="TableParagraph"/>
              <w:tabs>
                <w:tab w:val="left" w:pos="2413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окончательной отделке и утюжки блузки-топ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233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tabs>
                <w:tab w:val="left" w:pos="1518"/>
              </w:tabs>
              <w:spacing w:before="1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 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блузки- </w:t>
            </w:r>
            <w:r>
              <w:rPr>
                <w:spacing w:val="-4"/>
                <w:sz w:val="24"/>
              </w:rPr>
              <w:t>топ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spacing w:before="1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Выполнение </w:t>
            </w:r>
            <w:r>
              <w:rPr>
                <w:sz w:val="24"/>
              </w:rPr>
              <w:t>окончательной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обработки </w:t>
            </w:r>
            <w:r>
              <w:rPr>
                <w:spacing w:val="-2"/>
                <w:sz w:val="24"/>
              </w:rPr>
              <w:t>блузки-топ.</w:t>
            </w:r>
          </w:p>
          <w:p w:rsidR="00FE170F" w:rsidRDefault="0016628F">
            <w:pPr>
              <w:pStyle w:val="TableParagraph"/>
              <w:tabs>
                <w:tab w:val="left" w:pos="1514"/>
              </w:tabs>
              <w:spacing w:line="276" w:lineRule="exact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выполненной работы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spacing w:before="1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Выполняют окончательную </w:t>
            </w:r>
            <w:r>
              <w:rPr>
                <w:sz w:val="24"/>
              </w:rPr>
              <w:t>обработку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блузки-топ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 помощью </w:t>
            </w:r>
            <w:r>
              <w:rPr>
                <w:sz w:val="24"/>
              </w:rPr>
              <w:t>учителя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spacing w:before="3" w:line="237" w:lineRule="auto"/>
              <w:ind w:right="9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окончательную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обработку </w:t>
            </w:r>
            <w:r>
              <w:rPr>
                <w:spacing w:val="-2"/>
                <w:sz w:val="24"/>
              </w:rPr>
              <w:t>блузки-топ.</w:t>
            </w:r>
          </w:p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выполненную</w:t>
            </w:r>
            <w:r>
              <w:rPr>
                <w:spacing w:val="-2"/>
                <w:sz w:val="24"/>
              </w:rPr>
              <w:t xml:space="preserve"> работу</w:t>
            </w:r>
          </w:p>
        </w:tc>
      </w:tr>
      <w:tr w:rsidR="00FE170F">
        <w:trPr>
          <w:trHeight w:val="110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234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:rsidR="00FE170F" w:rsidRDefault="0016628F">
            <w:pPr>
              <w:pStyle w:val="TableParagraph"/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«Изготовление образца </w:t>
            </w:r>
            <w:r>
              <w:rPr>
                <w:sz w:val="24"/>
              </w:rPr>
              <w:t>расклешенной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Повторение последовательности </w:t>
            </w:r>
            <w:r>
              <w:rPr>
                <w:sz w:val="24"/>
              </w:rPr>
              <w:t>изготовления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юбки.</w:t>
            </w:r>
          </w:p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Повторяют последовательность </w:t>
            </w:r>
            <w:r>
              <w:rPr>
                <w:sz w:val="24"/>
              </w:rPr>
              <w:t>изготовления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юбки.</w:t>
            </w:r>
          </w:p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tabs>
                <w:tab w:val="left" w:pos="2092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последовательность </w:t>
            </w:r>
            <w:r>
              <w:rPr>
                <w:sz w:val="24"/>
              </w:rPr>
              <w:t>изготовления юбки.</w:t>
            </w:r>
          </w:p>
          <w:p w:rsidR="00FE170F" w:rsidRDefault="0016628F">
            <w:pPr>
              <w:pStyle w:val="TableParagraph"/>
              <w:tabs>
                <w:tab w:val="left" w:pos="2413"/>
              </w:tabs>
              <w:spacing w:line="270" w:lineRule="atLeas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качеству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изготовления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410"/>
        <w:gridCol w:w="822"/>
        <w:gridCol w:w="3005"/>
        <w:gridCol w:w="2835"/>
        <w:gridCol w:w="4253"/>
      </w:tblGrid>
      <w:tr w:rsidR="00FE170F">
        <w:trPr>
          <w:trHeight w:val="1103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 1:4».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576"/>
                <w:tab w:val="left" w:pos="2001"/>
              </w:tabs>
              <w:spacing w:before="3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изготовления юбки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492"/>
                <w:tab w:val="left" w:pos="1831"/>
              </w:tabs>
              <w:spacing w:before="1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изготовления юбки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4"/>
                <w:sz w:val="24"/>
              </w:rPr>
              <w:t>юбки</w:t>
            </w:r>
          </w:p>
        </w:tc>
      </w:tr>
      <w:tr w:rsidR="00FE170F">
        <w:trPr>
          <w:trHeight w:val="331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235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:rsidR="00FE170F" w:rsidRDefault="0016628F">
            <w:pPr>
              <w:pStyle w:val="TableParagraph"/>
              <w:ind w:right="2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«Изготовление образца </w:t>
            </w:r>
            <w:r>
              <w:rPr>
                <w:sz w:val="24"/>
              </w:rPr>
              <w:t>расклешенной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 в М 1:4». Тест</w:t>
            </w: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073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клиньев </w:t>
            </w:r>
            <w:r>
              <w:rPr>
                <w:sz w:val="24"/>
              </w:rPr>
              <w:t>расклешенной юбки.</w:t>
            </w:r>
          </w:p>
          <w:p w:rsidR="00FE170F" w:rsidRDefault="0016628F">
            <w:pPr>
              <w:pStyle w:val="TableParagraph"/>
              <w:tabs>
                <w:tab w:val="left" w:pos="1900"/>
                <w:tab w:val="left" w:pos="2073"/>
                <w:tab w:val="left" w:pos="2769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Обработка швов. Повторение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особенностей </w:t>
            </w:r>
            <w:r>
              <w:rPr>
                <w:spacing w:val="-2"/>
                <w:sz w:val="24"/>
              </w:rPr>
              <w:t>стачивания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клиньев расклешенной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обработки швов.</w:t>
            </w:r>
          </w:p>
          <w:p w:rsidR="00FE170F" w:rsidRDefault="0016628F">
            <w:pPr>
              <w:pStyle w:val="TableParagraph"/>
              <w:tabs>
                <w:tab w:val="left" w:pos="1209"/>
                <w:tab w:val="left" w:pos="1728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выполнению </w:t>
            </w:r>
            <w:r>
              <w:rPr>
                <w:spacing w:val="-2"/>
                <w:sz w:val="24"/>
              </w:rPr>
              <w:t>операции.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903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особенности </w:t>
            </w:r>
            <w:r>
              <w:rPr>
                <w:spacing w:val="-2"/>
                <w:sz w:val="24"/>
              </w:rPr>
              <w:t>стачивания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клиньев </w:t>
            </w:r>
            <w:r>
              <w:rPr>
                <w:sz w:val="24"/>
              </w:rPr>
              <w:t>расклешенной юбки и обработки швов.</w:t>
            </w:r>
          </w:p>
          <w:p w:rsidR="00FE170F" w:rsidRDefault="0016628F">
            <w:pPr>
              <w:pStyle w:val="TableParagraph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>Стачивают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клинья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юбки. Обрабатывают швы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особенности стачивания клиньев расклешенной </w:t>
            </w:r>
            <w:r>
              <w:rPr>
                <w:sz w:val="24"/>
              </w:rPr>
              <w:t>юбки и обработки швов.</w:t>
            </w:r>
          </w:p>
          <w:p w:rsidR="00FE170F" w:rsidRDefault="0016628F">
            <w:pPr>
              <w:pStyle w:val="TableParagraph"/>
              <w:tabs>
                <w:tab w:val="left" w:pos="1976"/>
                <w:tab w:val="left" w:pos="2975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413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выполнению операции.</w:t>
            </w:r>
          </w:p>
          <w:p w:rsidR="00FE170F" w:rsidRDefault="0016628F">
            <w:pPr>
              <w:pStyle w:val="TableParagraph"/>
              <w:ind w:right="1570"/>
              <w:jc w:val="both"/>
              <w:rPr>
                <w:sz w:val="24"/>
              </w:rPr>
            </w:pPr>
            <w:r>
              <w:rPr>
                <w:sz w:val="24"/>
              </w:rPr>
              <w:t>Стачивают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клинья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юбки. Обрабатывают швы</w:t>
            </w:r>
          </w:p>
        </w:tc>
      </w:tr>
      <w:tr w:rsidR="00FE170F">
        <w:trPr>
          <w:trHeight w:val="275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236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:rsidR="00FE170F" w:rsidRDefault="0016628F">
            <w:pPr>
              <w:pStyle w:val="TableParagraph"/>
              <w:ind w:right="2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«Изготовление образца </w:t>
            </w:r>
            <w:r>
              <w:rPr>
                <w:sz w:val="24"/>
              </w:rPr>
              <w:t>расклешенной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 в М 1:4». Тест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верхнего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среза юбки обтачкой.</w:t>
            </w:r>
          </w:p>
          <w:p w:rsidR="00FE170F" w:rsidRDefault="0016628F">
            <w:pPr>
              <w:pStyle w:val="TableParagraph"/>
              <w:tabs>
                <w:tab w:val="left" w:pos="1209"/>
                <w:tab w:val="left" w:pos="1728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6"/>
                <w:tab w:val="left" w:pos="2001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обработки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верхнего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среза юбки обтачкой.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верхнего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среза юбки обтачкой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557"/>
                <w:tab w:val="left" w:pos="1811"/>
                <w:tab w:val="left" w:pos="1881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 последовательность обработки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верхнего </w:t>
            </w:r>
            <w:r>
              <w:rPr>
                <w:sz w:val="24"/>
              </w:rPr>
              <w:t>среза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обтачкой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 xml:space="preserve">технологической карте. </w:t>
            </w: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верхний </w:t>
            </w:r>
            <w:r>
              <w:rPr>
                <w:sz w:val="24"/>
              </w:rPr>
              <w:t>срез юбки обтачкой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tabs>
                <w:tab w:val="left" w:pos="2092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последовательность </w:t>
            </w:r>
            <w:r>
              <w:rPr>
                <w:sz w:val="24"/>
              </w:rPr>
              <w:t xml:space="preserve">обработки верхнего среза изделия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tabs>
                <w:tab w:val="left" w:pos="1976"/>
                <w:tab w:val="left" w:pos="2975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413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 xml:space="preserve">требования к </w:t>
            </w:r>
            <w:r>
              <w:rPr>
                <w:sz w:val="24"/>
              </w:rPr>
              <w:t>качеству обработки верхнего среза юбки обтачкой.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верхний срез юбки </w:t>
            </w:r>
            <w:r>
              <w:rPr>
                <w:spacing w:val="-2"/>
                <w:sz w:val="24"/>
              </w:rPr>
              <w:t>обтачкой</w:t>
            </w:r>
          </w:p>
        </w:tc>
      </w:tr>
      <w:tr w:rsidR="00FE170F">
        <w:trPr>
          <w:trHeight w:val="1652"/>
        </w:trPr>
        <w:tc>
          <w:tcPr>
            <w:tcW w:w="704" w:type="dxa"/>
          </w:tcPr>
          <w:p w:rsidR="00FE170F" w:rsidRDefault="0016628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237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:rsidR="00FE170F" w:rsidRDefault="0016628F">
            <w:pPr>
              <w:pStyle w:val="TableParagraph"/>
              <w:ind w:right="2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«Изготовление образца </w:t>
            </w:r>
            <w:r>
              <w:rPr>
                <w:sz w:val="24"/>
              </w:rPr>
              <w:t>расклешенной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 в М 1:4». Тест</w:t>
            </w:r>
          </w:p>
        </w:tc>
        <w:tc>
          <w:tcPr>
            <w:tcW w:w="822" w:type="dxa"/>
          </w:tcPr>
          <w:p w:rsidR="00FE170F" w:rsidRDefault="0016628F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438"/>
              </w:tabs>
              <w:spacing w:line="275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низа</w:t>
            </w:r>
          </w:p>
          <w:p w:rsidR="00FE170F" w:rsidRDefault="0016628F">
            <w:pPr>
              <w:pStyle w:val="TableParagraph"/>
              <w:tabs>
                <w:tab w:val="left" w:pos="2349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расклешенной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юбки </w:t>
            </w:r>
            <w:r>
              <w:rPr>
                <w:sz w:val="24"/>
              </w:rPr>
              <w:t xml:space="preserve">Повторение способов обработки нижнего среза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69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Повторяют способы обработки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tabs>
                <w:tab w:val="left" w:pos="2373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низ </w:t>
            </w:r>
            <w:r>
              <w:rPr>
                <w:sz w:val="24"/>
              </w:rPr>
              <w:t>расклешенной юбки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spacing w:before="2" w:line="237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способы обработки нижнего среза изделия.</w:t>
            </w:r>
          </w:p>
          <w:p w:rsidR="00FE170F" w:rsidRDefault="0016628F">
            <w:pPr>
              <w:pStyle w:val="TableParagraph"/>
              <w:tabs>
                <w:tab w:val="left" w:pos="1976"/>
                <w:tab w:val="left" w:pos="2975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технологию выполнения шва вподгибку с закрытым срезом. </w:t>
            </w: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410"/>
        <w:gridCol w:w="822"/>
        <w:gridCol w:w="3005"/>
        <w:gridCol w:w="2835"/>
        <w:gridCol w:w="4253"/>
      </w:tblGrid>
      <w:tr w:rsidR="00FE170F">
        <w:trPr>
          <w:trHeight w:val="3035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2491"/>
              </w:tabs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z w:val="24"/>
              </w:rPr>
              <w:t xml:space="preserve">вподгибку с закрытым </w:t>
            </w:r>
            <w:r>
              <w:rPr>
                <w:spacing w:val="-2"/>
                <w:sz w:val="24"/>
              </w:rPr>
              <w:t>срезом.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76"/>
                <w:tab w:val="left" w:pos="2001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обработки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нижней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части </w:t>
            </w:r>
            <w:r>
              <w:rPr>
                <w:spacing w:val="-2"/>
                <w:sz w:val="24"/>
              </w:rPr>
              <w:t>юбки.</w:t>
            </w:r>
          </w:p>
          <w:p w:rsidR="00FE170F" w:rsidRDefault="0016628F">
            <w:pPr>
              <w:pStyle w:val="TableParagraph"/>
              <w:tabs>
                <w:tab w:val="left" w:pos="2438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низа </w:t>
            </w:r>
            <w:r>
              <w:rPr>
                <w:sz w:val="24"/>
              </w:rPr>
              <w:t>расклешенной юбки</w:t>
            </w:r>
          </w:p>
        </w:tc>
        <w:tc>
          <w:tcPr>
            <w:tcW w:w="283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tabs>
                <w:tab w:val="left" w:pos="2413"/>
              </w:tabs>
              <w:spacing w:before="1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 к качеству обработки нижней части юбки.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низ расклешенной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</w:tr>
      <w:tr w:rsidR="00FE170F">
        <w:trPr>
          <w:trHeight w:val="110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70"/>
              <w:rPr>
                <w:sz w:val="24"/>
              </w:rPr>
            </w:pPr>
            <w:r>
              <w:rPr>
                <w:spacing w:val="-5"/>
                <w:sz w:val="24"/>
              </w:rPr>
              <w:t>238</w:t>
            </w:r>
          </w:p>
        </w:tc>
        <w:tc>
          <w:tcPr>
            <w:tcW w:w="2410" w:type="dxa"/>
          </w:tcPr>
          <w:p w:rsidR="00FE170F" w:rsidRDefault="0016628F">
            <w:pPr>
              <w:pStyle w:val="TableParagraph"/>
              <w:spacing w:line="276" w:lineRule="exact"/>
              <w:ind w:right="2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образца </w:t>
            </w:r>
            <w:r>
              <w:rPr>
                <w:sz w:val="24"/>
              </w:rPr>
              <w:t>расклешенной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 в М 1:4. Тест</w:t>
            </w:r>
          </w:p>
        </w:tc>
        <w:tc>
          <w:tcPr>
            <w:tcW w:w="82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5" w:type="dxa"/>
          </w:tcPr>
          <w:p w:rsidR="00FE170F" w:rsidRDefault="0016628F">
            <w:pPr>
              <w:pStyle w:val="TableParagraph"/>
              <w:tabs>
                <w:tab w:val="left" w:pos="1514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выполненной работы.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теста</w:t>
            </w:r>
          </w:p>
        </w:tc>
        <w:tc>
          <w:tcPr>
            <w:tcW w:w="2835" w:type="dxa"/>
          </w:tcPr>
          <w:p w:rsidR="00FE170F" w:rsidRDefault="0016628F">
            <w:pPr>
              <w:pStyle w:val="TableParagraph"/>
              <w:tabs>
                <w:tab w:val="left" w:pos="1759"/>
                <w:tab w:val="left" w:pos="2620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тест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выбором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2-х </w:t>
            </w:r>
            <w:r>
              <w:rPr>
                <w:spacing w:val="-2"/>
                <w:sz w:val="24"/>
              </w:rPr>
              <w:t>предложенных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вариантов.</w:t>
            </w:r>
          </w:p>
        </w:tc>
        <w:tc>
          <w:tcPr>
            <w:tcW w:w="4253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тест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выбором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из 4-х предложенных вариантов.</w:t>
            </w:r>
          </w:p>
        </w:tc>
      </w:tr>
    </w:tbl>
    <w:p w:rsidR="00FE170F" w:rsidRDefault="0016628F">
      <w:pPr>
        <w:pStyle w:val="a4"/>
        <w:numPr>
          <w:ilvl w:val="1"/>
          <w:numId w:val="1"/>
        </w:numPr>
        <w:tabs>
          <w:tab w:val="left" w:pos="320"/>
        </w:tabs>
        <w:spacing w:before="275" w:line="240" w:lineRule="auto"/>
        <w:ind w:left="320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FE170F" w:rsidRDefault="00FE170F">
      <w:pPr>
        <w:pStyle w:val="a3"/>
        <w:spacing w:before="49"/>
        <w:rPr>
          <w:b/>
          <w:sz w:val="20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402"/>
        <w:gridCol w:w="3402"/>
      </w:tblGrid>
      <w:tr w:rsidR="00FE170F">
        <w:trPr>
          <w:trHeight w:val="276"/>
        </w:trPr>
        <w:tc>
          <w:tcPr>
            <w:tcW w:w="704" w:type="dxa"/>
            <w:vMerge w:val="restart"/>
          </w:tcPr>
          <w:p w:rsidR="00FE170F" w:rsidRDefault="0016628F">
            <w:pPr>
              <w:pStyle w:val="TableParagraph"/>
              <w:ind w:left="146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126" w:type="dxa"/>
            <w:vMerge w:val="restart"/>
          </w:tcPr>
          <w:p w:rsidR="00FE170F" w:rsidRDefault="0016628F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851" w:type="dxa"/>
            <w:vMerge w:val="restart"/>
          </w:tcPr>
          <w:p w:rsidR="00FE170F" w:rsidRDefault="0016628F">
            <w:pPr>
              <w:pStyle w:val="TableParagraph"/>
              <w:spacing w:line="274" w:lineRule="exact"/>
              <w:ind w:left="143" w:right="48" w:hanging="72"/>
              <w:rPr>
                <w:sz w:val="24"/>
              </w:rPr>
            </w:pPr>
            <w:r>
              <w:rPr>
                <w:spacing w:val="-2"/>
                <w:sz w:val="24"/>
              </w:rPr>
              <w:t>Кол-во часов</w:t>
            </w:r>
          </w:p>
        </w:tc>
        <w:tc>
          <w:tcPr>
            <w:tcW w:w="3544" w:type="dxa"/>
            <w:vMerge w:val="restart"/>
          </w:tcPr>
          <w:p w:rsidR="00FE170F" w:rsidRDefault="0016628F">
            <w:pPr>
              <w:pStyle w:val="TableParagraph"/>
              <w:ind w:left="228"/>
              <w:rPr>
                <w:sz w:val="24"/>
              </w:rPr>
            </w:pPr>
            <w:r>
              <w:rPr>
                <w:sz w:val="24"/>
              </w:rPr>
              <w:t>Программное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6804" w:type="dxa"/>
            <w:gridSpan w:val="2"/>
          </w:tcPr>
          <w:p w:rsidR="00FE170F" w:rsidRDefault="0016628F">
            <w:pPr>
              <w:pStyle w:val="TableParagraph"/>
              <w:spacing w:line="256" w:lineRule="exact"/>
              <w:ind w:left="1371"/>
              <w:rPr>
                <w:sz w:val="24"/>
              </w:rPr>
            </w:pPr>
            <w:r>
              <w:rPr>
                <w:sz w:val="24"/>
              </w:rPr>
              <w:t>Дифференциация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</w:tr>
      <w:tr w:rsidR="00FE170F">
        <w:trPr>
          <w:trHeight w:val="276"/>
        </w:trPr>
        <w:tc>
          <w:tcPr>
            <w:tcW w:w="70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56" w:lineRule="exact"/>
              <w:ind w:left="419"/>
              <w:rPr>
                <w:sz w:val="24"/>
              </w:rPr>
            </w:pPr>
            <w:r>
              <w:rPr>
                <w:sz w:val="24"/>
              </w:rPr>
              <w:t>Минимальный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56" w:lineRule="exact"/>
              <w:ind w:left="487"/>
              <w:rPr>
                <w:sz w:val="24"/>
              </w:rPr>
            </w:pPr>
            <w:r>
              <w:rPr>
                <w:sz w:val="24"/>
              </w:rPr>
              <w:t>Достаточный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</w:tr>
      <w:tr w:rsidR="00FE170F">
        <w:trPr>
          <w:trHeight w:val="276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11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Вышивка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гладью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-20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FE170F">
        <w:trPr>
          <w:trHeight w:val="279"/>
        </w:trPr>
        <w:tc>
          <w:tcPr>
            <w:tcW w:w="704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60" w:lineRule="exact"/>
              <w:ind w:left="2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6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</w:tc>
        <w:tc>
          <w:tcPr>
            <w:tcW w:w="851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60" w:lineRule="exact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Ориентировка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учебнике:</w:t>
            </w:r>
          </w:p>
        </w:tc>
        <w:tc>
          <w:tcPr>
            <w:tcW w:w="3402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</w:tc>
        <w:tc>
          <w:tcPr>
            <w:tcW w:w="3402" w:type="dxa"/>
            <w:tcBorders>
              <w:bottom w:val="nil"/>
            </w:tcBorders>
          </w:tcPr>
          <w:p w:rsidR="00FE170F" w:rsidRDefault="0016628F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</w:tc>
      </w:tr>
      <w:tr w:rsidR="00FE170F">
        <w:trPr>
          <w:trHeight w:val="276"/>
        </w:trPr>
        <w:tc>
          <w:tcPr>
            <w:tcW w:w="704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Вводный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разделами,</w:t>
            </w:r>
            <w:r>
              <w:rPr>
                <w:spacing w:val="-2"/>
                <w:sz w:val="24"/>
              </w:rPr>
              <w:t xml:space="preserve"> условными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разделами,</w:t>
            </w:r>
            <w:r>
              <w:rPr>
                <w:spacing w:val="-2"/>
                <w:sz w:val="24"/>
              </w:rPr>
              <w:t xml:space="preserve"> условными</w:t>
            </w:r>
          </w:p>
        </w:tc>
      </w:tr>
      <w:tr w:rsidR="00FE170F">
        <w:trPr>
          <w:trHeight w:val="275"/>
        </w:trPr>
        <w:tc>
          <w:tcPr>
            <w:tcW w:w="704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разделами,</w:t>
            </w:r>
            <w:r>
              <w:rPr>
                <w:spacing w:val="-2"/>
                <w:sz w:val="24"/>
              </w:rPr>
              <w:t xml:space="preserve"> условными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обозначениями.</w:t>
            </w:r>
            <w:r>
              <w:rPr>
                <w:spacing w:val="-2"/>
                <w:sz w:val="24"/>
              </w:rPr>
              <w:t xml:space="preserve"> Читают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обозначениями.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Читают</w:t>
            </w:r>
          </w:p>
        </w:tc>
      </w:tr>
      <w:tr w:rsidR="00FE170F">
        <w:trPr>
          <w:trHeight w:val="275"/>
        </w:trPr>
        <w:tc>
          <w:tcPr>
            <w:tcW w:w="704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технике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обозначениями.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вступительную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статью.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вступительную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статью.</w:t>
            </w:r>
          </w:p>
        </w:tc>
      </w:tr>
      <w:tr w:rsidR="00FE170F">
        <w:trPr>
          <w:trHeight w:val="276"/>
        </w:trPr>
        <w:tc>
          <w:tcPr>
            <w:tcW w:w="704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вступительной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статьи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учителя.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учителя.</w:t>
            </w:r>
          </w:p>
        </w:tc>
      </w:tr>
      <w:tr w:rsidR="00FE170F">
        <w:trPr>
          <w:trHeight w:val="276"/>
        </w:trPr>
        <w:tc>
          <w:tcPr>
            <w:tcW w:w="704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учебника.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tabs>
                <w:tab w:val="left" w:pos="2192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Называют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</w:tc>
      </w:tr>
      <w:tr w:rsidR="00FE170F">
        <w:trPr>
          <w:trHeight w:val="276"/>
        </w:trPr>
        <w:tc>
          <w:tcPr>
            <w:tcW w:w="704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2"/>
                <w:sz w:val="24"/>
              </w:rPr>
              <w:t xml:space="preserve"> швейного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tabs>
                <w:tab w:val="left" w:pos="1458"/>
                <w:tab w:val="left" w:pos="3186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швейного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производства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швейного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производства.</w:t>
            </w:r>
          </w:p>
        </w:tc>
      </w:tr>
      <w:tr w:rsidR="00FE170F">
        <w:trPr>
          <w:trHeight w:val="275"/>
        </w:trPr>
        <w:tc>
          <w:tcPr>
            <w:tcW w:w="704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производства.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tabs>
                <w:tab w:val="left" w:pos="1499"/>
                <w:tab w:val="left" w:pos="2389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опорой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учебник.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</w:tr>
      <w:tr w:rsidR="00FE170F">
        <w:trPr>
          <w:trHeight w:val="275"/>
        </w:trPr>
        <w:tc>
          <w:tcPr>
            <w:tcW w:w="704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Первичный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tabs>
                <w:tab w:val="left" w:pos="1693"/>
                <w:tab w:val="left" w:pos="2334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учителем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технике</w:t>
            </w:r>
            <w:r>
              <w:rPr>
                <w:spacing w:val="-2"/>
                <w:sz w:val="24"/>
              </w:rPr>
              <w:t xml:space="preserve"> безопасности</w:t>
            </w:r>
          </w:p>
        </w:tc>
      </w:tr>
      <w:tr w:rsidR="00FE170F">
        <w:trPr>
          <w:trHeight w:val="276"/>
        </w:trPr>
        <w:tc>
          <w:tcPr>
            <w:tcW w:w="704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E170F" w:rsidRDefault="0016628F">
            <w:pPr>
              <w:pStyle w:val="TableParagraph"/>
              <w:tabs>
                <w:tab w:val="left" w:pos="1772"/>
                <w:tab w:val="left" w:pos="2480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инструктаж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технике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69"/>
        </w:trPr>
        <w:tc>
          <w:tcPr>
            <w:tcW w:w="704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4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FE170F" w:rsidRDefault="0016628F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3402" w:type="dxa"/>
            <w:tcBorders>
              <w:top w:val="nil"/>
            </w:tcBorders>
          </w:tcPr>
          <w:p w:rsidR="00FE170F" w:rsidRDefault="00FE170F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FE170F" w:rsidRDefault="00FE170F">
      <w:pPr>
        <w:pStyle w:val="TableParagraph"/>
        <w:rPr>
          <w:sz w:val="18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402"/>
        <w:gridCol w:w="3402"/>
      </w:tblGrid>
      <w:tr w:rsidR="00FE170F">
        <w:trPr>
          <w:trHeight w:val="2207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2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1"/>
              <w:ind w:right="233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занятие. </w:t>
            </w:r>
            <w:r>
              <w:rPr>
                <w:spacing w:val="-2"/>
                <w:sz w:val="24"/>
              </w:rPr>
              <w:t xml:space="preserve">Вводный </w:t>
            </w:r>
            <w:r>
              <w:rPr>
                <w:sz w:val="24"/>
              </w:rPr>
              <w:t xml:space="preserve">инструктаж по </w:t>
            </w:r>
            <w:r>
              <w:rPr>
                <w:spacing w:val="-2"/>
                <w:sz w:val="24"/>
              </w:rPr>
              <w:t>технике безопасности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before="1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 w:right="14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инструментами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приспособлениями для швейных работ.</w:t>
            </w:r>
          </w:p>
          <w:p w:rsidR="00FE170F" w:rsidRDefault="0016628F">
            <w:pPr>
              <w:pStyle w:val="TableParagraph"/>
              <w:tabs>
                <w:tab w:val="left" w:pos="2331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рабочего места швеи. Правила безопасной </w:t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швейными инструментами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90"/>
              </w:tabs>
              <w:spacing w:before="1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Называют и показывают рабочие инструменты и приспособления с опорой на учебник. Учатся правильно </w:t>
            </w:r>
            <w:r>
              <w:rPr>
                <w:spacing w:val="-2"/>
                <w:sz w:val="24"/>
              </w:rPr>
              <w:t>организовывать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рабочее </w:t>
            </w:r>
            <w:r>
              <w:rPr>
                <w:sz w:val="24"/>
              </w:rPr>
              <w:t>место. Повторяют за учителем правила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безопасной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работы</w:t>
            </w:r>
          </w:p>
          <w:p w:rsidR="00FE170F" w:rsidRDefault="0016628F">
            <w:pPr>
              <w:pStyle w:val="TableParagraph"/>
              <w:spacing w:line="255" w:lineRule="exact"/>
              <w:jc w:val="both"/>
              <w:rPr>
                <w:sz w:val="24"/>
              </w:rPr>
            </w:pPr>
            <w:r>
              <w:rPr>
                <w:sz w:val="24"/>
              </w:rPr>
              <w:t>швейными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инструментами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575"/>
              </w:tabs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Называют и показывают рабочие инструменты и </w:t>
            </w:r>
            <w:r>
              <w:rPr>
                <w:spacing w:val="-2"/>
                <w:sz w:val="24"/>
              </w:rPr>
              <w:t>приспособлен</w:t>
            </w:r>
            <w:r>
              <w:rPr>
                <w:spacing w:val="-2"/>
                <w:sz w:val="24"/>
              </w:rPr>
              <w:t>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Учатся </w:t>
            </w:r>
            <w:r>
              <w:rPr>
                <w:sz w:val="24"/>
              </w:rPr>
              <w:t>правильно организовывать рабочее место. Повторяют правила безопасной работы швейными инструментами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2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Вышивка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гладью, как вид отделки </w:t>
            </w:r>
            <w:r>
              <w:rPr>
                <w:spacing w:val="-2"/>
                <w:sz w:val="24"/>
              </w:rPr>
              <w:t>изделий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20"/>
                <w:tab w:val="left" w:pos="2050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применением </w:t>
            </w:r>
            <w:r>
              <w:rPr>
                <w:sz w:val="24"/>
              </w:rPr>
              <w:t>вышивки гладью.</w:t>
            </w:r>
          </w:p>
          <w:p w:rsidR="00FE170F" w:rsidRDefault="0016628F">
            <w:pPr>
              <w:pStyle w:val="TableParagraph"/>
              <w:spacing w:line="270" w:lineRule="atLeast"/>
              <w:ind w:left="108" w:right="727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образцов. Работа с учебником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542"/>
                <w:tab w:val="left" w:pos="1907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применением </w:t>
            </w:r>
            <w:r>
              <w:rPr>
                <w:sz w:val="24"/>
              </w:rPr>
              <w:t>вышивки гладью.</w:t>
            </w:r>
          </w:p>
          <w:p w:rsidR="00FE170F" w:rsidRDefault="0016628F">
            <w:pPr>
              <w:pStyle w:val="TableParagraph"/>
              <w:spacing w:line="270" w:lineRule="atLeast"/>
              <w:ind w:right="738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образцы. Работают с учебником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541"/>
                <w:tab w:val="left" w:pos="1908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применением </w:t>
            </w:r>
            <w:r>
              <w:rPr>
                <w:sz w:val="24"/>
              </w:rPr>
              <w:t>вышивки гладью.</w:t>
            </w:r>
          </w:p>
          <w:p w:rsidR="00FE170F" w:rsidRDefault="0016628F">
            <w:pPr>
              <w:pStyle w:val="TableParagraph"/>
              <w:spacing w:line="270" w:lineRule="atLeast"/>
              <w:ind w:left="108" w:right="737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образцы. Работают с учебником</w:t>
            </w:r>
          </w:p>
        </w:tc>
      </w:tr>
      <w:tr w:rsidR="00FE170F">
        <w:trPr>
          <w:trHeight w:val="82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2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177"/>
              <w:rPr>
                <w:sz w:val="24"/>
              </w:rPr>
            </w:pPr>
            <w:r>
              <w:rPr>
                <w:sz w:val="24"/>
              </w:rPr>
              <w:t>Вышивка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гладью, как вид отделки </w:t>
            </w:r>
            <w:r>
              <w:rPr>
                <w:spacing w:val="-2"/>
                <w:sz w:val="24"/>
              </w:rPr>
              <w:t>изделий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73"/>
                <w:tab w:val="left" w:pos="2640"/>
              </w:tabs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тетради </w:t>
            </w:r>
            <w:r>
              <w:rPr>
                <w:sz w:val="24"/>
              </w:rPr>
              <w:t>коллекции видов вышивки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63"/>
                <w:tab w:val="left" w:pos="2499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Оформляют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тетради </w:t>
            </w:r>
            <w:r>
              <w:rPr>
                <w:sz w:val="24"/>
              </w:rPr>
              <w:t>коллекции видов вышивки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65"/>
                <w:tab w:val="left" w:pos="2498"/>
              </w:tabs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Оформляют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тетради </w:t>
            </w:r>
            <w:r>
              <w:rPr>
                <w:sz w:val="24"/>
              </w:rPr>
              <w:t>коллекции видов вышивки</w:t>
            </w: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ind w:left="2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Вышивка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гладью. Побор рисунка и перевод его на </w:t>
            </w:r>
            <w:r>
              <w:rPr>
                <w:spacing w:val="-2"/>
                <w:sz w:val="24"/>
              </w:rPr>
              <w:t>ткань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3082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инструментами и </w:t>
            </w:r>
            <w:r>
              <w:rPr>
                <w:spacing w:val="-2"/>
                <w:sz w:val="24"/>
              </w:rPr>
              <w:t>приспособлениями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выполнения вышивки.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Повторение инструктажа по технике безопасности.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правилами перевода рисунка на ткань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941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инструментами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приспособлениями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выполнения вышивки.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инструктаж по технике безопасности.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правилами перевода рисунка на ткан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940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инструментами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приспособления</w:t>
            </w:r>
            <w:r>
              <w:rPr>
                <w:spacing w:val="-2"/>
                <w:sz w:val="24"/>
              </w:rPr>
              <w:t>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выполнения вышивки.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Повторяют инструктаж по технике безопасности.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правилами перевода рисунка на ткан</w:t>
            </w:r>
          </w:p>
        </w:tc>
      </w:tr>
      <w:tr w:rsidR="00FE170F">
        <w:trPr>
          <w:trHeight w:val="110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20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Вышивка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гладью. Побор рисунка и перевод его на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ткань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Знакомство с видами переводов рисунка на ткань.</w:t>
            </w:r>
          </w:p>
          <w:p w:rsidR="00FE170F" w:rsidRDefault="0016628F">
            <w:pPr>
              <w:pStyle w:val="TableParagraph"/>
              <w:spacing w:line="270" w:lineRule="atLeast"/>
              <w:ind w:left="108" w:right="142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узора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вышивку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59"/>
                <w:tab w:val="left" w:pos="2543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видами </w:t>
            </w:r>
            <w:r>
              <w:rPr>
                <w:sz w:val="24"/>
              </w:rPr>
              <w:t>переводов рисунка на ткань.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Подбирают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вышивку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60"/>
                <w:tab w:val="left" w:pos="2541"/>
              </w:tabs>
              <w:spacing w:before="2" w:line="237" w:lineRule="auto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видами </w:t>
            </w:r>
            <w:r>
              <w:rPr>
                <w:sz w:val="24"/>
              </w:rPr>
              <w:t>переводов рисунка на ткань.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Подбирают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вышивку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20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0" w:lineRule="atLeast"/>
              <w:ind w:right="177"/>
              <w:rPr>
                <w:sz w:val="24"/>
              </w:rPr>
            </w:pPr>
            <w:r>
              <w:rPr>
                <w:sz w:val="24"/>
              </w:rPr>
              <w:t>Вышивка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гладью. Побор рисунка и перевод его на </w:t>
            </w:r>
            <w:r>
              <w:rPr>
                <w:spacing w:val="-2"/>
                <w:sz w:val="24"/>
              </w:rPr>
              <w:t>ткань</w:t>
            </w: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Перевод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рисунка на</w:t>
            </w:r>
            <w:r>
              <w:rPr>
                <w:spacing w:val="-2"/>
                <w:sz w:val="24"/>
              </w:rPr>
              <w:t xml:space="preserve"> ткань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Переводят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ткань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Переводят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ткань</w:t>
            </w:r>
          </w:p>
        </w:tc>
      </w:tr>
      <w:tr w:rsidR="00FE170F">
        <w:trPr>
          <w:trHeight w:val="55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20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68"/>
              <w:rPr>
                <w:sz w:val="24"/>
              </w:rPr>
            </w:pPr>
            <w:r>
              <w:rPr>
                <w:sz w:val="24"/>
              </w:rPr>
              <w:t>Вышивка гладью. Вышивка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423"/>
                <w:tab w:val="left" w:pos="1534"/>
                <w:tab w:val="left" w:pos="1879"/>
                <w:tab w:val="left" w:pos="2530"/>
              </w:tabs>
              <w:spacing w:line="276" w:lineRule="exac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особенностями вышивки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гладью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больших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352"/>
                <w:tab w:val="left" w:pos="2389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особенностями </w:t>
            </w:r>
            <w:r>
              <w:rPr>
                <w:spacing w:val="-2"/>
                <w:sz w:val="24"/>
              </w:rPr>
              <w:t>вышивки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гладью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больших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353"/>
                <w:tab w:val="left" w:pos="2388"/>
              </w:tabs>
              <w:spacing w:line="276" w:lineRule="exact"/>
              <w:ind w:left="108" w:right="96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особенностями </w:t>
            </w:r>
            <w:r>
              <w:rPr>
                <w:spacing w:val="-2"/>
                <w:sz w:val="24"/>
              </w:rPr>
              <w:t>вышивки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гладью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больших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402"/>
        <w:gridCol w:w="3402"/>
      </w:tblGrid>
      <w:tr w:rsidR="00FE170F">
        <w:trPr>
          <w:trHeight w:val="275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листьев</w:t>
            </w: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  <w:vMerge w:val="restart"/>
          </w:tcPr>
          <w:p w:rsidR="00FE170F" w:rsidRDefault="0016628F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листьев</w:t>
            </w:r>
          </w:p>
          <w:p w:rsidR="00FE170F" w:rsidRDefault="0016628F">
            <w:pPr>
              <w:pStyle w:val="TableParagraph"/>
              <w:tabs>
                <w:tab w:val="left" w:pos="1435"/>
                <w:tab w:val="left" w:pos="2530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Вышивка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гладью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больших листов</w:t>
            </w:r>
          </w:p>
        </w:tc>
        <w:tc>
          <w:tcPr>
            <w:tcW w:w="3402" w:type="dxa"/>
            <w:vMerge w:val="restart"/>
          </w:tcPr>
          <w:p w:rsidR="00FE170F" w:rsidRDefault="0016628F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листьев</w:t>
            </w:r>
            <w:r>
              <w:rPr>
                <w:color w:val="00AFEF"/>
                <w:spacing w:val="-2"/>
                <w:sz w:val="24"/>
              </w:rPr>
              <w:t>.</w:t>
            </w:r>
          </w:p>
          <w:p w:rsidR="00FE170F" w:rsidRDefault="0016628F">
            <w:pPr>
              <w:pStyle w:val="TableParagraph"/>
              <w:tabs>
                <w:tab w:val="left" w:pos="1455"/>
                <w:tab w:val="left" w:pos="2401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Вышивают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гладью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большие </w:t>
            </w:r>
            <w:r>
              <w:rPr>
                <w:spacing w:val="-4"/>
                <w:sz w:val="24"/>
              </w:rPr>
              <w:t>листы</w:t>
            </w:r>
          </w:p>
        </w:tc>
        <w:tc>
          <w:tcPr>
            <w:tcW w:w="3402" w:type="dxa"/>
            <w:vMerge w:val="restart"/>
          </w:tcPr>
          <w:p w:rsidR="00FE170F" w:rsidRDefault="0016628F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листьев</w:t>
            </w:r>
            <w:r>
              <w:rPr>
                <w:color w:val="00AFEF"/>
                <w:spacing w:val="-2"/>
                <w:sz w:val="24"/>
              </w:rPr>
              <w:t>.</w:t>
            </w:r>
          </w:p>
          <w:p w:rsidR="00FE170F" w:rsidRDefault="0016628F">
            <w:pPr>
              <w:pStyle w:val="TableParagraph"/>
              <w:tabs>
                <w:tab w:val="left" w:pos="1457"/>
                <w:tab w:val="left" w:pos="2402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Вышивают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гладью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большие </w:t>
            </w:r>
            <w:r>
              <w:rPr>
                <w:spacing w:val="-4"/>
                <w:sz w:val="24"/>
              </w:rPr>
              <w:t>листы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20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68"/>
              <w:rPr>
                <w:sz w:val="24"/>
              </w:rPr>
            </w:pPr>
            <w:r>
              <w:rPr>
                <w:sz w:val="24"/>
              </w:rPr>
              <w:t>Вышивка гладью. Вышивка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больших </w:t>
            </w:r>
            <w:r>
              <w:rPr>
                <w:spacing w:val="-2"/>
                <w:sz w:val="24"/>
              </w:rPr>
              <w:t>листьев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110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Вышивка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гладью. Вышивка малых </w:t>
            </w:r>
            <w:r>
              <w:rPr>
                <w:spacing w:val="-2"/>
                <w:sz w:val="24"/>
              </w:rPr>
              <w:t>листьев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FE170F" w:rsidRDefault="0016628F">
            <w:pPr>
              <w:pStyle w:val="TableParagraph"/>
              <w:tabs>
                <w:tab w:val="left" w:pos="1560"/>
                <w:tab w:val="left" w:pos="2775"/>
              </w:tabs>
              <w:ind w:left="108" w:right="99"/>
              <w:rPr>
                <w:sz w:val="24"/>
              </w:rPr>
            </w:pPr>
            <w:r>
              <w:rPr>
                <w:sz w:val="24"/>
              </w:rPr>
              <w:t xml:space="preserve">Знакомство с видами глади. </w:t>
            </w:r>
            <w:r>
              <w:rPr>
                <w:spacing w:val="-2"/>
                <w:sz w:val="24"/>
              </w:rPr>
              <w:t>Вышивка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гладью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малых </w:t>
            </w:r>
            <w:r>
              <w:rPr>
                <w:spacing w:val="-2"/>
                <w:sz w:val="24"/>
              </w:rPr>
              <w:t>листьев.</w:t>
            </w:r>
          </w:p>
          <w:p w:rsidR="00FE170F" w:rsidRDefault="0016628F">
            <w:pPr>
              <w:pStyle w:val="TableParagraph"/>
              <w:tabs>
                <w:tab w:val="left" w:pos="2261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технологии </w:t>
            </w:r>
            <w:r>
              <w:rPr>
                <w:sz w:val="24"/>
              </w:rPr>
              <w:t>выполнения стебельчатого шва. Вышивка стеблей растений</w:t>
            </w:r>
          </w:p>
        </w:tc>
        <w:tc>
          <w:tcPr>
            <w:tcW w:w="3402" w:type="dxa"/>
            <w:vMerge w:val="restart"/>
          </w:tcPr>
          <w:p w:rsidR="00FE170F" w:rsidRDefault="0016628F">
            <w:pPr>
              <w:pStyle w:val="TableParagraph"/>
              <w:tabs>
                <w:tab w:val="left" w:pos="1578"/>
                <w:tab w:val="left" w:pos="2648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 xml:space="preserve">Знакомятся с видами глади. </w:t>
            </w:r>
            <w:r>
              <w:rPr>
                <w:spacing w:val="-2"/>
                <w:sz w:val="24"/>
              </w:rPr>
              <w:t>Вышивают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гладью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малые </w:t>
            </w:r>
            <w:r>
              <w:rPr>
                <w:spacing w:val="-2"/>
                <w:sz w:val="24"/>
              </w:rPr>
              <w:t>листья.</w:t>
            </w:r>
          </w:p>
          <w:p w:rsidR="00FE170F" w:rsidRDefault="0016628F">
            <w:pPr>
              <w:pStyle w:val="TableParagraph"/>
              <w:tabs>
                <w:tab w:val="left" w:pos="2067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технологию </w:t>
            </w:r>
            <w:r>
              <w:rPr>
                <w:sz w:val="24"/>
              </w:rPr>
              <w:t xml:space="preserve">выполнения стебельчатого </w:t>
            </w:r>
            <w:r>
              <w:rPr>
                <w:spacing w:val="-4"/>
                <w:sz w:val="24"/>
              </w:rPr>
              <w:t>шва.</w:t>
            </w:r>
          </w:p>
          <w:p w:rsidR="00FE170F" w:rsidRDefault="0016628F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Вышивают стебл</w:t>
            </w:r>
            <w:r>
              <w:rPr>
                <w:sz w:val="24"/>
              </w:rPr>
              <w:t>и растений с помощью учителя</w:t>
            </w:r>
          </w:p>
        </w:tc>
        <w:tc>
          <w:tcPr>
            <w:tcW w:w="3402" w:type="dxa"/>
            <w:vMerge w:val="restart"/>
          </w:tcPr>
          <w:p w:rsidR="00FE170F" w:rsidRDefault="0016628F">
            <w:pPr>
              <w:pStyle w:val="TableParagraph"/>
              <w:tabs>
                <w:tab w:val="left" w:pos="1579"/>
                <w:tab w:val="left" w:pos="2145"/>
                <w:tab w:val="left" w:pos="2647"/>
              </w:tabs>
              <w:ind w:left="108" w:right="97"/>
              <w:rPr>
                <w:sz w:val="24"/>
              </w:rPr>
            </w:pPr>
            <w:r>
              <w:rPr>
                <w:sz w:val="24"/>
              </w:rPr>
              <w:t xml:space="preserve">Знакомятся с видами глади. </w:t>
            </w:r>
            <w:r>
              <w:rPr>
                <w:spacing w:val="-2"/>
                <w:sz w:val="24"/>
              </w:rPr>
              <w:t>Вышивают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гладью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малые </w:t>
            </w:r>
            <w:r>
              <w:rPr>
                <w:spacing w:val="-2"/>
                <w:sz w:val="24"/>
              </w:rPr>
              <w:t>листья.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Повторяют</w:t>
            </w:r>
          </w:p>
          <w:p w:rsidR="00FE170F" w:rsidRDefault="0016628F">
            <w:pPr>
              <w:pStyle w:val="TableParagraph"/>
              <w:tabs>
                <w:tab w:val="left" w:pos="2047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стебельчатого шва.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Вышивают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стебли</w:t>
            </w:r>
            <w:r>
              <w:rPr>
                <w:spacing w:val="-2"/>
                <w:sz w:val="24"/>
              </w:rPr>
              <w:t xml:space="preserve"> растений</w:t>
            </w:r>
          </w:p>
        </w:tc>
      </w:tr>
      <w:tr w:rsidR="00FE170F">
        <w:trPr>
          <w:trHeight w:val="109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Вышивка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гладью. Вышивка малых </w:t>
            </w:r>
            <w:r>
              <w:rPr>
                <w:spacing w:val="-2"/>
                <w:sz w:val="24"/>
              </w:rPr>
              <w:t>листьев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828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2" w:line="237" w:lineRule="auto"/>
              <w:ind w:right="177"/>
              <w:rPr>
                <w:sz w:val="24"/>
              </w:rPr>
            </w:pPr>
            <w:r>
              <w:rPr>
                <w:sz w:val="24"/>
              </w:rPr>
              <w:t>Вышивка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гладью. </w:t>
            </w:r>
            <w:r>
              <w:rPr>
                <w:spacing w:val="-2"/>
                <w:sz w:val="24"/>
              </w:rPr>
              <w:t>Вышивка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z w:val="24"/>
              </w:rPr>
              <w:t>маленьких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FE170F" w:rsidRDefault="0016628F">
            <w:pPr>
              <w:pStyle w:val="TableParagraph"/>
              <w:spacing w:before="2" w:line="237" w:lineRule="auto"/>
              <w:ind w:left="108" w:right="14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палитры. Подбор ниток</w:t>
            </w:r>
          </w:p>
          <w:p w:rsidR="00FE170F" w:rsidRDefault="0016628F">
            <w:pPr>
              <w:pStyle w:val="TableParagraph"/>
              <w:tabs>
                <w:tab w:val="left" w:pos="1560"/>
                <w:tab w:val="left" w:pos="2775"/>
              </w:tabs>
              <w:spacing w:before="1"/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Вышивка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гладью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малых </w:t>
            </w:r>
            <w:r>
              <w:rPr>
                <w:spacing w:val="-2"/>
                <w:sz w:val="24"/>
              </w:rPr>
              <w:t>цветков</w:t>
            </w:r>
          </w:p>
        </w:tc>
        <w:tc>
          <w:tcPr>
            <w:tcW w:w="3402" w:type="dxa"/>
            <w:vMerge w:val="restart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цветовую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палитру. Подбирают нитки</w:t>
            </w:r>
            <w:r>
              <w:rPr>
                <w:color w:val="00AFEF"/>
                <w:sz w:val="24"/>
              </w:rPr>
              <w:t>.</w:t>
            </w:r>
          </w:p>
          <w:p w:rsidR="00FE170F" w:rsidRDefault="0016628F">
            <w:pPr>
              <w:pStyle w:val="TableParagraph"/>
              <w:tabs>
                <w:tab w:val="left" w:pos="1578"/>
                <w:tab w:val="left" w:pos="2648"/>
              </w:tabs>
              <w:spacing w:before="1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Вышивают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гладью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малые </w:t>
            </w:r>
            <w:r>
              <w:rPr>
                <w:sz w:val="24"/>
              </w:rPr>
              <w:t>цветки с помощью учителя</w:t>
            </w:r>
          </w:p>
        </w:tc>
        <w:tc>
          <w:tcPr>
            <w:tcW w:w="3402" w:type="dxa"/>
            <w:vMerge w:val="restart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цветовую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палитру. Подбирают нитки</w:t>
            </w:r>
            <w:r>
              <w:rPr>
                <w:color w:val="00AFEF"/>
                <w:sz w:val="24"/>
              </w:rPr>
              <w:t>.</w:t>
            </w:r>
          </w:p>
          <w:p w:rsidR="00FE170F" w:rsidRDefault="0016628F">
            <w:pPr>
              <w:pStyle w:val="TableParagraph"/>
              <w:tabs>
                <w:tab w:val="left" w:pos="1579"/>
                <w:tab w:val="left" w:pos="2647"/>
              </w:tabs>
              <w:spacing w:before="1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Вышивают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гладью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малые </w:t>
            </w:r>
            <w:r>
              <w:rPr>
                <w:spacing w:val="-2"/>
                <w:sz w:val="24"/>
              </w:rPr>
              <w:t>цветки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1" w:line="237" w:lineRule="auto"/>
              <w:ind w:right="177"/>
              <w:rPr>
                <w:sz w:val="24"/>
              </w:rPr>
            </w:pPr>
            <w:r>
              <w:rPr>
                <w:sz w:val="24"/>
              </w:rPr>
              <w:t>Вышивка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гладью. </w:t>
            </w:r>
            <w:r>
              <w:rPr>
                <w:spacing w:val="-2"/>
                <w:sz w:val="24"/>
              </w:rPr>
              <w:t>Вышивка</w:t>
            </w:r>
          </w:p>
          <w:p w:rsidR="00FE170F" w:rsidRDefault="0016628F">
            <w:pPr>
              <w:pStyle w:val="TableParagraph"/>
              <w:spacing w:before="1" w:line="259" w:lineRule="exact"/>
              <w:rPr>
                <w:sz w:val="24"/>
              </w:rPr>
            </w:pPr>
            <w:r>
              <w:rPr>
                <w:sz w:val="24"/>
              </w:rPr>
              <w:t>маленьких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82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68"/>
              <w:rPr>
                <w:sz w:val="24"/>
              </w:rPr>
            </w:pPr>
            <w:r>
              <w:rPr>
                <w:sz w:val="24"/>
              </w:rPr>
              <w:t>Вышивка гладью. Вышивка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больших </w:t>
            </w:r>
            <w:r>
              <w:rPr>
                <w:spacing w:val="-2"/>
                <w:sz w:val="24"/>
              </w:rPr>
              <w:t>цветов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FE170F" w:rsidRDefault="0016628F">
            <w:pPr>
              <w:pStyle w:val="TableParagraph"/>
              <w:tabs>
                <w:tab w:val="left" w:pos="3084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Называние инструментов и </w:t>
            </w:r>
            <w:r>
              <w:rPr>
                <w:spacing w:val="-2"/>
                <w:sz w:val="24"/>
              </w:rPr>
              <w:t>приспособлений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выполнения вышивки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Вышивка гладью больших </w:t>
            </w:r>
            <w:r>
              <w:rPr>
                <w:spacing w:val="-2"/>
                <w:sz w:val="24"/>
              </w:rPr>
              <w:t>цветов</w:t>
            </w:r>
          </w:p>
        </w:tc>
        <w:tc>
          <w:tcPr>
            <w:tcW w:w="3402" w:type="dxa"/>
            <w:vMerge w:val="restart"/>
          </w:tcPr>
          <w:p w:rsidR="00FE170F" w:rsidRDefault="0016628F">
            <w:pPr>
              <w:pStyle w:val="TableParagraph"/>
              <w:tabs>
                <w:tab w:val="left" w:pos="2941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Называют инструменты и </w:t>
            </w:r>
            <w:r>
              <w:rPr>
                <w:spacing w:val="-2"/>
                <w:sz w:val="24"/>
              </w:rPr>
              <w:t>приспособления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выполнения вышивки</w:t>
            </w:r>
            <w:r>
              <w:rPr>
                <w:color w:val="00AFEF"/>
                <w:sz w:val="24"/>
              </w:rPr>
              <w:t>.</w:t>
            </w:r>
          </w:p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Вышивают гладью большие </w:t>
            </w:r>
            <w:r>
              <w:rPr>
                <w:spacing w:val="-4"/>
                <w:sz w:val="24"/>
              </w:rPr>
              <w:t>цветы</w:t>
            </w:r>
          </w:p>
        </w:tc>
        <w:tc>
          <w:tcPr>
            <w:tcW w:w="3402" w:type="dxa"/>
            <w:vMerge w:val="restart"/>
          </w:tcPr>
          <w:p w:rsidR="00FE170F" w:rsidRDefault="0016628F">
            <w:pPr>
              <w:pStyle w:val="TableParagraph"/>
              <w:tabs>
                <w:tab w:val="left" w:pos="2942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Называют инструменты и </w:t>
            </w:r>
            <w:r>
              <w:rPr>
                <w:spacing w:val="-2"/>
                <w:sz w:val="24"/>
              </w:rPr>
              <w:t>приспособления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выполнения вышивки</w:t>
            </w:r>
            <w:r>
              <w:rPr>
                <w:color w:val="00AFEF"/>
                <w:sz w:val="24"/>
              </w:rPr>
              <w:t>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Вышивают гладью большие </w:t>
            </w:r>
            <w:r>
              <w:rPr>
                <w:spacing w:val="-4"/>
                <w:sz w:val="24"/>
              </w:rPr>
              <w:t>цветы</w:t>
            </w:r>
          </w:p>
        </w:tc>
      </w:tr>
      <w:tr w:rsidR="00FE170F">
        <w:trPr>
          <w:trHeight w:val="82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68"/>
              <w:rPr>
                <w:sz w:val="24"/>
              </w:rPr>
            </w:pPr>
            <w:r>
              <w:rPr>
                <w:sz w:val="24"/>
              </w:rPr>
              <w:t>Вышивка гладью. Вышивка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больших </w:t>
            </w:r>
            <w:r>
              <w:rPr>
                <w:spacing w:val="-2"/>
                <w:sz w:val="24"/>
              </w:rPr>
              <w:t>цветов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68"/>
              <w:rPr>
                <w:sz w:val="24"/>
              </w:rPr>
            </w:pPr>
            <w:r>
              <w:rPr>
                <w:sz w:val="24"/>
              </w:rPr>
              <w:t>Вышивка гладью. Вышивка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больших </w:t>
            </w:r>
            <w:r>
              <w:rPr>
                <w:spacing w:val="-2"/>
                <w:sz w:val="24"/>
              </w:rPr>
              <w:t>цветов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82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-15"/>
              <w:rPr>
                <w:sz w:val="24"/>
              </w:rPr>
            </w:pPr>
            <w:r>
              <w:rPr>
                <w:sz w:val="24"/>
              </w:rPr>
              <w:t>Вышивка гладью. Вышивка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середины </w:t>
            </w:r>
            <w:r>
              <w:rPr>
                <w:spacing w:val="-2"/>
                <w:sz w:val="24"/>
              </w:rPr>
              <w:t>цветков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FE170F" w:rsidRDefault="0016628F">
            <w:pPr>
              <w:pStyle w:val="TableParagraph"/>
              <w:tabs>
                <w:tab w:val="left" w:pos="2489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вышивки </w:t>
            </w:r>
            <w:r>
              <w:rPr>
                <w:sz w:val="24"/>
              </w:rPr>
              <w:t>середины цветков</w:t>
            </w:r>
          </w:p>
          <w:p w:rsidR="00FE170F" w:rsidRDefault="0016628F">
            <w:pPr>
              <w:pStyle w:val="TableParagraph"/>
              <w:tabs>
                <w:tab w:val="left" w:pos="1399"/>
                <w:tab w:val="left" w:pos="2455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Вышивка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гладью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середины цветков</w:t>
            </w:r>
          </w:p>
        </w:tc>
        <w:tc>
          <w:tcPr>
            <w:tcW w:w="3402" w:type="dxa"/>
            <w:vMerge w:val="restart"/>
          </w:tcPr>
          <w:p w:rsidR="00FE170F" w:rsidRDefault="0016628F">
            <w:pPr>
              <w:pStyle w:val="TableParagraph"/>
              <w:tabs>
                <w:tab w:val="left" w:pos="2348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вышивки </w:t>
            </w:r>
            <w:r>
              <w:rPr>
                <w:sz w:val="24"/>
              </w:rPr>
              <w:t>середины цветков</w:t>
            </w:r>
            <w:r>
              <w:rPr>
                <w:color w:val="00AFEF"/>
                <w:sz w:val="24"/>
              </w:rPr>
              <w:t>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Вышивают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гладью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середины </w:t>
            </w:r>
            <w:r>
              <w:rPr>
                <w:spacing w:val="-2"/>
                <w:sz w:val="24"/>
              </w:rPr>
              <w:t>цветков</w:t>
            </w:r>
          </w:p>
        </w:tc>
        <w:tc>
          <w:tcPr>
            <w:tcW w:w="3402" w:type="dxa"/>
            <w:vMerge w:val="restart"/>
          </w:tcPr>
          <w:p w:rsidR="00FE170F" w:rsidRDefault="0016628F">
            <w:pPr>
              <w:pStyle w:val="TableParagraph"/>
              <w:tabs>
                <w:tab w:val="left" w:pos="2347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вышивки </w:t>
            </w:r>
            <w:r>
              <w:rPr>
                <w:sz w:val="24"/>
              </w:rPr>
              <w:t>середины цветков</w:t>
            </w:r>
            <w:r>
              <w:rPr>
                <w:color w:val="00AFEF"/>
                <w:sz w:val="24"/>
              </w:rPr>
              <w:t>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Вышивают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гладью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середины </w:t>
            </w:r>
            <w:r>
              <w:rPr>
                <w:spacing w:val="-2"/>
                <w:sz w:val="24"/>
              </w:rPr>
              <w:t>цветков</w:t>
            </w:r>
          </w:p>
        </w:tc>
      </w:tr>
      <w:tr w:rsidR="00FE170F">
        <w:trPr>
          <w:trHeight w:val="549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4" w:lineRule="exact"/>
              <w:ind w:right="-15"/>
              <w:rPr>
                <w:sz w:val="24"/>
              </w:rPr>
            </w:pPr>
            <w:r>
              <w:rPr>
                <w:sz w:val="24"/>
              </w:rPr>
              <w:t>Вышивка гладью. Вышивка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середины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</w:tbl>
    <w:p w:rsidR="00FE170F" w:rsidRDefault="00FE170F">
      <w:pPr>
        <w:rPr>
          <w:sz w:val="2"/>
          <w:szCs w:val="2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402"/>
        <w:gridCol w:w="3402"/>
      </w:tblGrid>
      <w:tr w:rsidR="00FE170F">
        <w:trPr>
          <w:trHeight w:val="275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цветков</w:t>
            </w: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Вышивка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гладью. </w:t>
            </w: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 xml:space="preserve">отделка изделия.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Повторение правил проведения влажно-тепловой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 вышитых изделий.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71"/>
              </w:tabs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проведения влажно-тепловой обработки для вышитых </w:t>
            </w:r>
            <w:r>
              <w:rPr>
                <w:spacing w:val="-2"/>
                <w:sz w:val="24"/>
              </w:rPr>
              <w:t>изделий.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69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проведения влажно-тепловой обработки для вышитых </w:t>
            </w:r>
            <w:r>
              <w:rPr>
                <w:spacing w:val="-2"/>
                <w:sz w:val="24"/>
              </w:rPr>
              <w:t>изделий.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177"/>
              <w:rPr>
                <w:sz w:val="24"/>
              </w:rPr>
            </w:pPr>
            <w:r>
              <w:rPr>
                <w:sz w:val="24"/>
              </w:rPr>
              <w:t>Вышивка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гладью. </w:t>
            </w: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 xml:space="preserve">отделка изделия.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06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окончательной </w:t>
            </w:r>
            <w:r>
              <w:rPr>
                <w:sz w:val="24"/>
              </w:rPr>
              <w:t>отделки и утюжки изделия.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712"/>
              </w:tabs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Проводят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окончательную </w:t>
            </w:r>
            <w:r>
              <w:rPr>
                <w:sz w:val="24"/>
              </w:rPr>
              <w:t xml:space="preserve">отделку и утюжку </w:t>
            </w:r>
            <w:r>
              <w:rPr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711"/>
              </w:tabs>
              <w:ind w:left="108" w:right="102"/>
              <w:rPr>
                <w:sz w:val="24"/>
              </w:rPr>
            </w:pPr>
            <w:r>
              <w:rPr>
                <w:spacing w:val="-2"/>
                <w:sz w:val="24"/>
              </w:rPr>
              <w:t>Проводят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окончательную </w:t>
            </w:r>
            <w:r>
              <w:rPr>
                <w:sz w:val="24"/>
              </w:rPr>
              <w:t>отделку и утюжку изделия.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 w:rsidR="00FE170F">
        <w:trPr>
          <w:trHeight w:val="276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11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Построение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чертежа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 блузки,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элементарное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моделирование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раскрой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-2"/>
                <w:sz w:val="24"/>
              </w:rPr>
              <w:t xml:space="preserve"> часов</w:t>
            </w:r>
          </w:p>
        </w:tc>
      </w:tr>
      <w:tr w:rsidR="00FE170F">
        <w:trPr>
          <w:trHeight w:val="303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Получение </w:t>
            </w:r>
            <w:r>
              <w:rPr>
                <w:sz w:val="24"/>
              </w:rPr>
              <w:t>волокон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пряжи натурального и </w:t>
            </w:r>
            <w:r>
              <w:rPr>
                <w:spacing w:val="-2"/>
                <w:sz w:val="24"/>
              </w:rPr>
              <w:t>искусственного шёлка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242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натуральным и искусственным шелком: сырье, изготовление пряжи, виды </w:t>
            </w:r>
            <w:r>
              <w:rPr>
                <w:spacing w:val="-2"/>
                <w:sz w:val="24"/>
              </w:rPr>
              <w:t>переплетения,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физические </w:t>
            </w:r>
            <w:r>
              <w:rPr>
                <w:sz w:val="24"/>
              </w:rPr>
              <w:t>свойства ткани.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Просмотр мультимедийной </w:t>
            </w:r>
            <w:r>
              <w:rPr>
                <w:spacing w:val="-2"/>
                <w:sz w:val="24"/>
              </w:rPr>
              <w:t>презентации.</w:t>
            </w:r>
          </w:p>
          <w:p w:rsidR="00FE170F" w:rsidRDefault="0016628F">
            <w:pPr>
              <w:pStyle w:val="TableParagraph"/>
              <w:tabs>
                <w:tab w:val="left" w:pos="1983"/>
                <w:tab w:val="left" w:pos="2129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Прядильное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производство, профессии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прядильного производства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37"/>
                <w:tab w:val="left" w:pos="2425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натуральным и </w:t>
            </w:r>
            <w:r>
              <w:rPr>
                <w:spacing w:val="-2"/>
                <w:sz w:val="24"/>
              </w:rPr>
              <w:t>искусстве</w:t>
            </w:r>
            <w:r>
              <w:rPr>
                <w:spacing w:val="-2"/>
                <w:sz w:val="24"/>
              </w:rPr>
              <w:t>нным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шелком: </w:t>
            </w:r>
            <w:r>
              <w:rPr>
                <w:sz w:val="24"/>
              </w:rPr>
              <w:t xml:space="preserve">сырье, изготовление пряжи, </w:t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переплетения, </w:t>
            </w:r>
            <w:r>
              <w:rPr>
                <w:sz w:val="24"/>
              </w:rPr>
              <w:t>физические свойства ткани.</w:t>
            </w:r>
          </w:p>
          <w:p w:rsidR="00FE170F" w:rsidRDefault="0016628F">
            <w:pPr>
              <w:pStyle w:val="TableParagraph"/>
              <w:ind w:right="681"/>
              <w:rPr>
                <w:sz w:val="24"/>
              </w:rPr>
            </w:pPr>
            <w:r>
              <w:rPr>
                <w:spacing w:val="-2"/>
                <w:sz w:val="24"/>
              </w:rPr>
              <w:t>Просматривают мультимедийную презентацию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38"/>
                <w:tab w:val="left" w:pos="2426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натуральным и </w:t>
            </w:r>
            <w:r>
              <w:rPr>
                <w:spacing w:val="-2"/>
                <w:sz w:val="24"/>
              </w:rPr>
              <w:t>искусственным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шелком: </w:t>
            </w:r>
            <w:r>
              <w:rPr>
                <w:sz w:val="24"/>
              </w:rPr>
              <w:t xml:space="preserve">сырье, изготовление пряжи, </w:t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переплетения, </w:t>
            </w:r>
            <w:r>
              <w:rPr>
                <w:sz w:val="24"/>
              </w:rPr>
              <w:t>физические свойства ткани.</w:t>
            </w:r>
          </w:p>
          <w:p w:rsidR="00FE170F" w:rsidRDefault="0016628F">
            <w:pPr>
              <w:pStyle w:val="TableParagraph"/>
              <w:ind w:left="108" w:right="205"/>
              <w:rPr>
                <w:sz w:val="24"/>
              </w:rPr>
            </w:pPr>
            <w:r>
              <w:rPr>
                <w:spacing w:val="-2"/>
                <w:sz w:val="24"/>
              </w:rPr>
              <w:t>Просм</w:t>
            </w:r>
            <w:r>
              <w:rPr>
                <w:spacing w:val="-2"/>
                <w:sz w:val="24"/>
              </w:rPr>
              <w:t>атривают мультимедийную презентацию.</w:t>
            </w:r>
          </w:p>
          <w:p w:rsidR="00FE170F" w:rsidRDefault="0016628F">
            <w:pPr>
              <w:pStyle w:val="TableParagraph"/>
              <w:tabs>
                <w:tab w:val="left" w:pos="1987"/>
              </w:tabs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Прядильное производство, </w:t>
            </w:r>
            <w:r>
              <w:rPr>
                <w:spacing w:val="-2"/>
                <w:sz w:val="24"/>
              </w:rPr>
              <w:t>профессии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прядильного производства</w:t>
            </w:r>
          </w:p>
        </w:tc>
      </w:tr>
      <w:tr w:rsidR="00FE170F">
        <w:trPr>
          <w:trHeight w:val="137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2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Получение </w:t>
            </w:r>
            <w:r>
              <w:rPr>
                <w:sz w:val="24"/>
              </w:rPr>
              <w:t>волокон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пряжи натурального и </w:t>
            </w:r>
            <w:r>
              <w:rPr>
                <w:spacing w:val="-2"/>
                <w:sz w:val="24"/>
              </w:rPr>
              <w:t>искусственного шёлка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листа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тетради</w:t>
            </w:r>
          </w:p>
          <w:p w:rsidR="00FE170F" w:rsidRDefault="0016628F">
            <w:pPr>
              <w:pStyle w:val="TableParagraph"/>
              <w:tabs>
                <w:tab w:val="left" w:pos="1135"/>
                <w:tab w:val="left" w:pos="1642"/>
                <w:tab w:val="left" w:pos="3305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«Ткани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натурального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искусственного шелка»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лист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тетради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«Ткани из натурального и искусственного шелка»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лист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тетради</w:t>
            </w:r>
          </w:p>
          <w:p w:rsidR="00FE170F" w:rsidRDefault="0016628F">
            <w:pPr>
              <w:pStyle w:val="TableParagraph"/>
              <w:tabs>
                <w:tab w:val="left" w:pos="1087"/>
                <w:tab w:val="left" w:pos="1545"/>
                <w:tab w:val="left" w:pos="316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«Ткани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натурального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искусственного шелка</w:t>
            </w:r>
          </w:p>
        </w:tc>
      </w:tr>
      <w:tr w:rsidR="00FE170F">
        <w:trPr>
          <w:trHeight w:val="137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Свойства </w:t>
            </w:r>
            <w:r>
              <w:rPr>
                <w:sz w:val="24"/>
              </w:rPr>
              <w:t xml:space="preserve">натуральных и </w:t>
            </w:r>
            <w:r>
              <w:rPr>
                <w:spacing w:val="-2"/>
                <w:sz w:val="24"/>
              </w:rPr>
              <w:t xml:space="preserve">искусственных </w:t>
            </w:r>
            <w:r>
              <w:rPr>
                <w:sz w:val="24"/>
              </w:rPr>
              <w:t>шёлковых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тканей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640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Рассмотрение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свойств </w:t>
            </w:r>
            <w:r>
              <w:rPr>
                <w:sz w:val="24"/>
              </w:rPr>
              <w:t xml:space="preserve">натуральных и </w:t>
            </w:r>
            <w:r>
              <w:rPr>
                <w:sz w:val="24"/>
              </w:rPr>
              <w:t>искусственных шелковых тканей.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листа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тетради</w:t>
            </w:r>
          </w:p>
          <w:p w:rsidR="00FE170F" w:rsidRDefault="0016628F">
            <w:pPr>
              <w:pStyle w:val="TableParagraph"/>
              <w:tabs>
                <w:tab w:val="left" w:pos="1851"/>
                <w:tab w:val="left" w:pos="3211"/>
              </w:tabs>
              <w:spacing w:line="254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тканей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из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394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свойства </w:t>
            </w:r>
            <w:r>
              <w:rPr>
                <w:sz w:val="24"/>
              </w:rPr>
              <w:t>натуральных и искусственных шелковых тканей.</w:t>
            </w:r>
          </w:p>
          <w:p w:rsidR="00FE170F" w:rsidRDefault="0016628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лист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тетради</w:t>
            </w:r>
          </w:p>
          <w:p w:rsidR="00FE170F" w:rsidRDefault="0016628F">
            <w:pPr>
              <w:pStyle w:val="TableParagraph"/>
              <w:spacing w:line="254" w:lineRule="exact"/>
              <w:jc w:val="both"/>
              <w:rPr>
                <w:sz w:val="24"/>
              </w:rPr>
            </w:pPr>
            <w:r>
              <w:rPr>
                <w:sz w:val="24"/>
              </w:rPr>
              <w:t>«Свойства</w:t>
            </w:r>
            <w:r>
              <w:rPr>
                <w:spacing w:val="59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тканей</w:t>
            </w:r>
            <w:r>
              <w:rPr>
                <w:spacing w:val="59"/>
                <w:w w:val="150"/>
                <w:sz w:val="24"/>
              </w:rPr>
              <w:t xml:space="preserve">    </w:t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393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свойства </w:t>
            </w:r>
            <w:r>
              <w:rPr>
                <w:sz w:val="24"/>
              </w:rPr>
              <w:t xml:space="preserve">натуральных и искусственных </w:t>
            </w:r>
            <w:r>
              <w:rPr>
                <w:sz w:val="24"/>
              </w:rPr>
              <w:t>шелковых тканей.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лист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тетради</w:t>
            </w:r>
          </w:p>
          <w:p w:rsidR="00FE170F" w:rsidRDefault="0016628F">
            <w:pPr>
              <w:pStyle w:val="TableParagraph"/>
              <w:spacing w:line="25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«Свойства</w:t>
            </w:r>
            <w:r>
              <w:rPr>
                <w:spacing w:val="59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тканей</w:t>
            </w:r>
            <w:r>
              <w:rPr>
                <w:spacing w:val="59"/>
                <w:w w:val="150"/>
                <w:sz w:val="24"/>
              </w:rPr>
              <w:t xml:space="preserve">    </w:t>
            </w:r>
            <w:r>
              <w:rPr>
                <w:spacing w:val="-5"/>
                <w:sz w:val="24"/>
              </w:rPr>
              <w:t>из</w:t>
            </w:r>
          </w:p>
        </w:tc>
      </w:tr>
    </w:tbl>
    <w:p w:rsidR="00FE170F" w:rsidRDefault="00FE170F">
      <w:pPr>
        <w:pStyle w:val="TableParagraph"/>
        <w:spacing w:line="254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402"/>
        <w:gridCol w:w="3402"/>
      </w:tblGrid>
      <w:tr w:rsidR="00FE170F">
        <w:trPr>
          <w:trHeight w:val="827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натурального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искусственного </w:t>
            </w:r>
            <w:r>
              <w:rPr>
                <w:spacing w:val="-2"/>
                <w:sz w:val="24"/>
              </w:rPr>
              <w:t>шелка»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3164"/>
              </w:tabs>
              <w:spacing w:before="1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натурального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E170F" w:rsidRDefault="0016628F">
            <w:pPr>
              <w:pStyle w:val="TableParagraph"/>
              <w:tabs>
                <w:tab w:val="left" w:pos="2072"/>
                <w:tab w:val="left" w:pos="3186"/>
              </w:tabs>
              <w:spacing w:line="276" w:lineRule="exac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искусственного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шелка»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3163"/>
              </w:tabs>
              <w:spacing w:before="1"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натурального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E170F" w:rsidRDefault="0016628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искусственного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шелка»</w:t>
            </w:r>
          </w:p>
        </w:tc>
      </w:tr>
      <w:tr w:rsidR="00FE170F">
        <w:trPr>
          <w:trHeight w:val="276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537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фасона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59"/>
                <w:tab w:val="left" w:pos="2127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назначением </w:t>
            </w:r>
            <w:r>
              <w:rPr>
                <w:sz w:val="24"/>
              </w:rPr>
              <w:t>блузок, выбор фасонов.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рукавов, воротников, силуэтов.</w:t>
            </w:r>
          </w:p>
          <w:p w:rsidR="00FE170F" w:rsidRDefault="0016628F">
            <w:pPr>
              <w:pStyle w:val="TableParagraph"/>
              <w:tabs>
                <w:tab w:val="left" w:pos="1572"/>
                <w:tab w:val="left" w:pos="1956"/>
                <w:tab w:val="left" w:pos="3084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Рассмотрение образцов. </w:t>
            </w: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тканями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пошива блузок.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тканей для блузки в тетради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580"/>
                <w:tab w:val="left" w:pos="1986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назначением </w:t>
            </w:r>
            <w:r>
              <w:rPr>
                <w:sz w:val="24"/>
              </w:rPr>
              <w:t>блузок, выбирают фасон.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рукавов, воротников, силуэтов.</w:t>
            </w:r>
          </w:p>
          <w:p w:rsidR="00FE170F" w:rsidRDefault="0016628F">
            <w:pPr>
              <w:pStyle w:val="TableParagraph"/>
              <w:tabs>
                <w:tab w:val="left" w:pos="1518"/>
                <w:tab w:val="left" w:pos="1859"/>
                <w:tab w:val="left" w:pos="2941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 xml:space="preserve">Рассматривают образцы. </w:t>
            </w: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тканями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пошива блузок.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тканей для блузки в тетради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579"/>
                <w:tab w:val="left" w:pos="1985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назначением </w:t>
            </w:r>
            <w:r>
              <w:rPr>
                <w:sz w:val="24"/>
              </w:rPr>
              <w:t>блузок, выбираю</w:t>
            </w:r>
            <w:r>
              <w:rPr>
                <w:sz w:val="24"/>
              </w:rPr>
              <w:t>т фасон.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рукавов, воротников, силуэтов.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труда. Рассматривают образцы.</w:t>
            </w:r>
          </w:p>
          <w:p w:rsidR="00FE170F" w:rsidRDefault="0016628F">
            <w:pPr>
              <w:pStyle w:val="TableParagraph"/>
              <w:tabs>
                <w:tab w:val="left" w:pos="1517"/>
                <w:tab w:val="left" w:pos="1857"/>
                <w:tab w:val="left" w:pos="2940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тканями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пошива блузок.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тканей для блузки в тетради</w:t>
            </w:r>
          </w:p>
        </w:tc>
      </w:tr>
      <w:tr w:rsidR="00FE170F">
        <w:trPr>
          <w:trHeight w:val="137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39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образца </w:t>
            </w: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</w:t>
            </w:r>
            <w:r>
              <w:rPr>
                <w:sz w:val="24"/>
              </w:rPr>
              <w:t>Рассмотрение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образцов.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Расчет расхода ткани на изделие. Оформление расчета в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right="431"/>
              <w:jc w:val="both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труда. Рассматривают образцы.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Рассчитывают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расход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изделие с помощью учителя. Оформляют расчет в тетради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труда. Рассматривают</w:t>
            </w:r>
            <w:r>
              <w:rPr>
                <w:sz w:val="24"/>
              </w:rPr>
              <w:t xml:space="preserve"> образцы.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Рассчитывают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расход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изделие.</w:t>
            </w:r>
          </w:p>
          <w:p w:rsidR="00FE170F" w:rsidRDefault="0016628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расчет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тетради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Соотнесение </w:t>
            </w:r>
            <w:r>
              <w:rPr>
                <w:sz w:val="24"/>
              </w:rPr>
              <w:t>изделия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фигурой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фасонов.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Рассмотрение видов фигур и соотнесение их с собственной </w:t>
            </w:r>
            <w:r>
              <w:rPr>
                <w:spacing w:val="-2"/>
                <w:sz w:val="24"/>
              </w:rPr>
              <w:t>фигурой.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Зарисовка эскиза блузки в тетради, описание его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Анализируют </w:t>
            </w:r>
            <w:r>
              <w:rPr>
                <w:sz w:val="24"/>
              </w:rPr>
              <w:t>фасоны. Рассматривают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соотнесение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собственной фигурой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Анализируют фасоны. Рассматривают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соотнесение их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с собственной </w:t>
            </w:r>
            <w:r>
              <w:rPr>
                <w:spacing w:val="-2"/>
                <w:sz w:val="24"/>
              </w:rPr>
              <w:t>фигурой.</w:t>
            </w:r>
          </w:p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Зарисовывают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тетради, описывают его</w:t>
            </w:r>
          </w:p>
        </w:tc>
      </w:tr>
      <w:tr w:rsidR="00FE170F">
        <w:trPr>
          <w:trHeight w:val="220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Снятие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мерок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назначением мерок, их обозначением на </w:t>
            </w:r>
            <w:r>
              <w:rPr>
                <w:spacing w:val="-2"/>
                <w:sz w:val="24"/>
              </w:rPr>
              <w:t>чертеже.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Повторение ориентировочных точек, условных линий на манекене, фигуре человека.</w:t>
            </w:r>
          </w:p>
          <w:p w:rsidR="00FE170F" w:rsidRDefault="0016628F">
            <w:pPr>
              <w:pStyle w:val="TableParagraph"/>
              <w:tabs>
                <w:tab w:val="left" w:pos="2717"/>
              </w:tabs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определения размера изделия.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назначением мерок, их обозначением на </w:t>
            </w:r>
            <w:r>
              <w:rPr>
                <w:spacing w:val="-2"/>
                <w:sz w:val="24"/>
              </w:rPr>
              <w:t>чертеже.</w:t>
            </w:r>
          </w:p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</w:t>
            </w:r>
            <w:r>
              <w:rPr>
                <w:sz w:val="24"/>
              </w:rPr>
              <w:t>ориентировочные точки, условные линии на манекене, фигуре человека.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Определяют размер изделия. Снимают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назначением мерок, их обозначением на </w:t>
            </w:r>
            <w:r>
              <w:rPr>
                <w:spacing w:val="-2"/>
                <w:sz w:val="24"/>
              </w:rPr>
              <w:t>чертеже.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ориентировочные точки, условные линии на манекене, фигуре человека.</w:t>
            </w:r>
          </w:p>
          <w:p w:rsidR="00FE170F" w:rsidRDefault="0016628F">
            <w:pPr>
              <w:pStyle w:val="TableParagraph"/>
              <w:spacing w:line="270" w:lineRule="atLeast"/>
              <w:ind w:left="108" w:right="322"/>
              <w:jc w:val="both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изделия. Снимают мерки.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142"/>
        <w:gridCol w:w="3402"/>
      </w:tblGrid>
      <w:tr w:rsidR="00FE170F">
        <w:trPr>
          <w:trHeight w:val="55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мерок.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мерок в</w:t>
            </w:r>
            <w:r>
              <w:rPr>
                <w:spacing w:val="-2"/>
                <w:sz w:val="24"/>
              </w:rPr>
              <w:t xml:space="preserve"> таблицу</w:t>
            </w:r>
          </w:p>
        </w:tc>
        <w:tc>
          <w:tcPr>
            <w:tcW w:w="3402" w:type="dxa"/>
            <w:gridSpan w:val="2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учителя.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Записывают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таблицу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таблицу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2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чертежа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М 1:4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34"/>
                <w:tab w:val="left" w:pos="2477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линиями, </w:t>
            </w:r>
            <w:r>
              <w:rPr>
                <w:sz w:val="24"/>
              </w:rPr>
              <w:t xml:space="preserve">отрезками, углами на </w:t>
            </w:r>
            <w:r>
              <w:rPr>
                <w:sz w:val="24"/>
              </w:rPr>
              <w:t>чертеже.</w:t>
            </w:r>
          </w:p>
        </w:tc>
        <w:tc>
          <w:tcPr>
            <w:tcW w:w="3402" w:type="dxa"/>
            <w:gridSpan w:val="2"/>
          </w:tcPr>
          <w:p w:rsidR="00FE170F" w:rsidRDefault="0016628F">
            <w:pPr>
              <w:pStyle w:val="TableParagraph"/>
              <w:tabs>
                <w:tab w:val="left" w:pos="1755"/>
                <w:tab w:val="left" w:pos="2336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линиями, </w:t>
            </w:r>
            <w:r>
              <w:rPr>
                <w:sz w:val="24"/>
              </w:rPr>
              <w:t>отрезками,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чертеже.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757"/>
                <w:tab w:val="left" w:pos="2337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линиями, </w:t>
            </w:r>
            <w:r>
              <w:rPr>
                <w:sz w:val="24"/>
              </w:rPr>
              <w:t>отрезками,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чертеже.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чертежа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М 1:4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Построение сетки чертежа в М 1:4.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Построение рукава, линий бока и низа</w:t>
            </w:r>
          </w:p>
        </w:tc>
        <w:tc>
          <w:tcPr>
            <w:tcW w:w="3402" w:type="dxa"/>
            <w:gridSpan w:val="2"/>
          </w:tcPr>
          <w:p w:rsidR="00FE170F" w:rsidRDefault="0016628F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сетку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в </w:t>
            </w:r>
            <w:r>
              <w:rPr>
                <w:sz w:val="24"/>
              </w:rPr>
              <w:t>М 1:4 с помощью учителя.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рукав,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низа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сетку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М 1:4.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сетку </w:t>
            </w:r>
            <w:r>
              <w:rPr>
                <w:spacing w:val="-2"/>
                <w:sz w:val="24"/>
              </w:rPr>
              <w:t>чертежа.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рукав,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низа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чертежа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М 1:4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Построение чертежа в М 1:4. Построение рукава, линий бока и низа</w:t>
            </w:r>
          </w:p>
        </w:tc>
        <w:tc>
          <w:tcPr>
            <w:tcW w:w="3402" w:type="dxa"/>
            <w:gridSpan w:val="2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чертеж блузки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М 1:4. Строят рукав, линии бока и </w:t>
            </w:r>
            <w:r>
              <w:rPr>
                <w:spacing w:val="-4"/>
                <w:sz w:val="24"/>
              </w:rPr>
              <w:t>низа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4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1:4. в М 1:4.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рукав,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низа</w:t>
            </w:r>
          </w:p>
        </w:tc>
      </w:tr>
      <w:tr w:rsidR="00FE170F">
        <w:trPr>
          <w:trHeight w:val="165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чертежа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М 1:4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Построение чертежа в М 1:4. Построение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горловины спинки и переда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инструкционной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 1:4 с помощью учителя.</w:t>
            </w:r>
          </w:p>
          <w:p w:rsidR="00FE170F" w:rsidRDefault="0016628F">
            <w:pPr>
              <w:pStyle w:val="TableParagraph"/>
              <w:tabs>
                <w:tab w:val="left" w:pos="1117"/>
                <w:tab w:val="left" w:pos="2041"/>
              </w:tabs>
              <w:spacing w:before="1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горловины </w:t>
            </w:r>
            <w:r>
              <w:rPr>
                <w:sz w:val="24"/>
              </w:rPr>
              <w:t>спинки и переда.</w:t>
            </w:r>
          </w:p>
          <w:p w:rsidR="00FE170F" w:rsidRDefault="0016628F">
            <w:pPr>
              <w:pStyle w:val="TableParagraph"/>
              <w:spacing w:line="270" w:lineRule="atLeast"/>
              <w:ind w:right="7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Записывают </w:t>
            </w:r>
            <w:r>
              <w:rPr>
                <w:sz w:val="24"/>
              </w:rPr>
              <w:t>инструкционную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карту</w:t>
            </w:r>
          </w:p>
        </w:tc>
        <w:tc>
          <w:tcPr>
            <w:tcW w:w="3544" w:type="dxa"/>
            <w:gridSpan w:val="2"/>
          </w:tcPr>
          <w:p w:rsidR="00FE170F" w:rsidRDefault="0016628F">
            <w:pPr>
              <w:pStyle w:val="TableParagraph"/>
              <w:tabs>
                <w:tab w:val="left" w:pos="1260"/>
                <w:tab w:val="left" w:pos="2326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Строят чертеж блузки в М 1:4. </w:t>
            </w: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горловины </w:t>
            </w:r>
            <w:r>
              <w:rPr>
                <w:sz w:val="24"/>
              </w:rPr>
              <w:t>спинки и переда.</w:t>
            </w:r>
          </w:p>
          <w:p w:rsidR="00FE170F" w:rsidRDefault="0016628F">
            <w:pPr>
              <w:pStyle w:val="TableParagraph"/>
              <w:tabs>
                <w:tab w:val="left" w:pos="1678"/>
              </w:tabs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инструкционную </w:t>
            </w:r>
            <w:r>
              <w:rPr>
                <w:spacing w:val="-4"/>
                <w:sz w:val="24"/>
              </w:rPr>
              <w:t>карту</w:t>
            </w:r>
          </w:p>
        </w:tc>
      </w:tr>
      <w:tr w:rsidR="00FE170F">
        <w:trPr>
          <w:trHeight w:val="110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названиями контурных линий и срезов на чертеже блузки.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названиями контурных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чертеже блузки.</w:t>
            </w:r>
          </w:p>
        </w:tc>
        <w:tc>
          <w:tcPr>
            <w:tcW w:w="3544" w:type="dxa"/>
            <w:gridSpan w:val="2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названиями контурных линий и срезов на чертеже блузки.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-2"/>
                <w:sz w:val="24"/>
              </w:rPr>
              <w:t xml:space="preserve"> блузки</w:t>
            </w:r>
          </w:p>
        </w:tc>
      </w:tr>
      <w:tr w:rsidR="00FE170F">
        <w:trPr>
          <w:trHeight w:val="82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блузки в натуральную величину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Строят выкройку блузки в натуральную величину с помощью учителя</w:t>
            </w:r>
          </w:p>
        </w:tc>
        <w:tc>
          <w:tcPr>
            <w:tcW w:w="3544" w:type="dxa"/>
            <w:gridSpan w:val="2"/>
          </w:tcPr>
          <w:p w:rsidR="00FE170F" w:rsidRDefault="0016628F">
            <w:pPr>
              <w:pStyle w:val="TableParagraph"/>
              <w:tabs>
                <w:tab w:val="left" w:pos="1092"/>
                <w:tab w:val="left" w:pos="2355"/>
                <w:tab w:val="left" w:pos="3322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блузки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натуральную величину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z w:val="24"/>
              </w:rPr>
              <w:t xml:space="preserve"> в натуральную величину.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Вырезание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выкройки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Строят выкройку блузки в натуральную величину с помощью учителя.</w:t>
            </w:r>
          </w:p>
          <w:p w:rsidR="00FE170F" w:rsidRDefault="0016628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2"/>
                <w:sz w:val="24"/>
              </w:rPr>
              <w:t xml:space="preserve"> выкройку</w:t>
            </w:r>
          </w:p>
        </w:tc>
        <w:tc>
          <w:tcPr>
            <w:tcW w:w="3544" w:type="dxa"/>
            <w:gridSpan w:val="2"/>
          </w:tcPr>
          <w:p w:rsidR="00FE170F" w:rsidRDefault="0016628F">
            <w:pPr>
              <w:pStyle w:val="TableParagraph"/>
              <w:tabs>
                <w:tab w:val="left" w:pos="1092"/>
                <w:tab w:val="left" w:pos="2355"/>
                <w:tab w:val="left" w:pos="3322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блузки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натуральную величину.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выкройку</w:t>
            </w:r>
          </w:p>
        </w:tc>
      </w:tr>
      <w:tr w:rsidR="00FE170F">
        <w:trPr>
          <w:trHeight w:val="27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5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Перенос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нагрудной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5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видами </w:t>
            </w:r>
            <w:r>
              <w:rPr>
                <w:spacing w:val="-2"/>
                <w:sz w:val="24"/>
              </w:rPr>
              <w:t>вытачек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видами </w:t>
            </w:r>
            <w:r>
              <w:rPr>
                <w:spacing w:val="-2"/>
                <w:sz w:val="24"/>
              </w:rPr>
              <w:t>вытачек</w:t>
            </w:r>
          </w:p>
        </w:tc>
        <w:tc>
          <w:tcPr>
            <w:tcW w:w="3544" w:type="dxa"/>
            <w:gridSpan w:val="2"/>
          </w:tcPr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 видами </w:t>
            </w:r>
            <w:r>
              <w:rPr>
                <w:spacing w:val="-2"/>
                <w:sz w:val="24"/>
              </w:rPr>
              <w:t>вытачек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275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вытачки</w:t>
            </w: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10"/>
              <w:rPr>
                <w:sz w:val="24"/>
              </w:rPr>
            </w:pPr>
            <w:r>
              <w:rPr>
                <w:sz w:val="24"/>
              </w:rPr>
              <w:t>Перенос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нагрудной </w:t>
            </w:r>
            <w:r>
              <w:rPr>
                <w:spacing w:val="-2"/>
                <w:sz w:val="24"/>
              </w:rPr>
              <w:t>вытачки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Перенос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нагрудной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вытачки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 чертежах блузки в М 1:4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27"/>
              </w:tabs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Переносят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нагрудную </w:t>
            </w:r>
            <w:r>
              <w:rPr>
                <w:sz w:val="24"/>
              </w:rPr>
              <w:t>вытачку на чертежах блузки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М 1:4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Переносят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нагрудную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вытачку на чертежах блузки в М 1:4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подготовки ткани к раскрою.</w:t>
            </w:r>
          </w:p>
          <w:p w:rsidR="00FE170F" w:rsidRDefault="0016628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Декатирование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ткани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9"/>
              </w:tabs>
              <w:spacing w:line="276" w:lineRule="exact"/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подготовки ткани к раскрою. Декатируют ткань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Повторяют правила подготовки ткани к раскрою.</w:t>
            </w:r>
          </w:p>
          <w:p w:rsidR="00FE170F" w:rsidRDefault="0016628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Декатируют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ткань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2" w:line="237" w:lineRule="auto"/>
              <w:ind w:right="-1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139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направления </w:t>
            </w:r>
            <w:r>
              <w:rPr>
                <w:sz w:val="24"/>
              </w:rPr>
              <w:t>нитей в ткани, лицевую и изнаночную сторону.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Определяют направления нитей в ткани, лицевую и изнаночную сторону.</w:t>
            </w:r>
          </w:p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Готовят ткань к раскрою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Определяют направления нитей в ткани, лицевую и изнаночную </w:t>
            </w:r>
            <w:r>
              <w:rPr>
                <w:spacing w:val="-2"/>
                <w:sz w:val="24"/>
              </w:rPr>
              <w:t>сторону.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раскрою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1" w:line="237" w:lineRule="auto"/>
              <w:ind w:right="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Раскладка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717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рационального размещения выкройки на ткани.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Раскладка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ткани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9"/>
              </w:tabs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рационального </w:t>
            </w:r>
            <w:r>
              <w:rPr>
                <w:sz w:val="24"/>
              </w:rPr>
              <w:t>размещения выкройки на ткани.</w:t>
            </w:r>
          </w:p>
          <w:p w:rsidR="00FE170F" w:rsidRDefault="0016628F">
            <w:pPr>
              <w:pStyle w:val="TableParagraph"/>
              <w:spacing w:line="276" w:lineRule="exac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Раскладывают выкройки на ткани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611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рационального размещения выкройки на ткани.</w:t>
            </w:r>
          </w:p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Раскладывают выкройки на </w:t>
            </w:r>
            <w:r>
              <w:rPr>
                <w:spacing w:val="-2"/>
                <w:sz w:val="24"/>
              </w:rPr>
              <w:t>ткани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501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размеров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1323"/>
                <w:tab w:val="left" w:pos="3058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Техника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раскрое.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91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размеры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1179"/>
                <w:tab w:val="left" w:pos="2773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Техника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раскрое.</w:t>
            </w:r>
          </w:p>
          <w:p w:rsidR="00FE170F" w:rsidRDefault="0016628F">
            <w:pPr>
              <w:pStyle w:val="TableParagraph"/>
              <w:tabs>
                <w:tab w:val="left" w:pos="935"/>
                <w:tab w:val="left" w:pos="1837"/>
                <w:tab w:val="left" w:pos="2156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Кроят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блузку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1323"/>
                <w:tab w:val="left" w:pos="3058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Техника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раскрое.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блузку</w:t>
            </w:r>
          </w:p>
        </w:tc>
      </w:tr>
      <w:tr w:rsidR="00FE170F">
        <w:trPr>
          <w:trHeight w:val="274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5" w:lineRule="exact"/>
              <w:ind w:left="11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Соединение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деталей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плечевых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изделий-28</w:t>
            </w:r>
            <w:r>
              <w:rPr>
                <w:b/>
                <w:spacing w:val="-2"/>
                <w:sz w:val="24"/>
              </w:rPr>
              <w:t xml:space="preserve"> часов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53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пошива 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35"/>
                <w:tab w:val="left" w:pos="2652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</w:t>
            </w: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пошива </w:t>
            </w:r>
            <w:r>
              <w:rPr>
                <w:sz w:val="24"/>
              </w:rPr>
              <w:t>блузки в коллективной беседе. Запись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пошива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23"/>
                <w:tab w:val="left" w:pos="2370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 xml:space="preserve">Анализируют объект труда. </w:t>
            </w: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пошива </w:t>
            </w:r>
            <w:r>
              <w:rPr>
                <w:sz w:val="24"/>
              </w:rPr>
              <w:t xml:space="preserve">блузки в тетрадь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52"/>
                <w:tab w:val="left" w:pos="2652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Анализируют объект труда. </w:t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пошива </w:t>
            </w:r>
            <w:r>
              <w:rPr>
                <w:sz w:val="24"/>
              </w:rPr>
              <w:t xml:space="preserve">блузки в коллективной беседе. </w:t>
            </w: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пошива </w:t>
            </w:r>
            <w:r>
              <w:rPr>
                <w:sz w:val="24"/>
              </w:rPr>
              <w:t>блузки в тетрадь</w:t>
            </w:r>
          </w:p>
        </w:tc>
      </w:tr>
      <w:tr w:rsidR="00FE170F">
        <w:trPr>
          <w:trHeight w:val="82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584"/>
                <w:tab w:val="left" w:pos="2333"/>
                <w:tab w:val="left" w:pos="3317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блузки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Обозначение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середины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переда,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Готовят крой блузки к обработке с помощью </w:t>
            </w: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323"/>
                <w:tab w:val="left" w:pos="2213"/>
                <w:tab w:val="left" w:pos="3317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Готовят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блузки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Обозначают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середину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переда,</w:t>
            </w:r>
          </w:p>
        </w:tc>
      </w:tr>
    </w:tbl>
    <w:p w:rsidR="00FE170F" w:rsidRDefault="00FE170F">
      <w:pPr>
        <w:pStyle w:val="TableParagraph"/>
        <w:spacing w:line="255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1103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119"/>
                <w:tab w:val="left" w:pos="2019"/>
                <w:tab w:val="left" w:pos="2470"/>
              </w:tabs>
              <w:spacing w:before="3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спинки,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основной </w:t>
            </w:r>
            <w:r>
              <w:rPr>
                <w:sz w:val="24"/>
              </w:rPr>
              <w:t>детали и обтачках.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Прокладывание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копировальных строчек, контурных линий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11"/>
              </w:tabs>
              <w:spacing w:before="1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Обозначают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середину </w:t>
            </w:r>
            <w:r>
              <w:rPr>
                <w:sz w:val="24"/>
              </w:rPr>
              <w:t>переда, спинки, рукава на основной детали и обтачках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119"/>
                <w:tab w:val="left" w:pos="2019"/>
                <w:tab w:val="left" w:pos="2470"/>
              </w:tabs>
              <w:spacing w:before="3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спинки,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основной </w:t>
            </w:r>
            <w:r>
              <w:rPr>
                <w:sz w:val="24"/>
              </w:rPr>
              <w:t>детали и обтачках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Прокладывание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копировальных строчек, контурных линий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74"/>
              </w:tabs>
              <w:spacing w:line="276" w:lineRule="exac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 копировальные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строчки, </w:t>
            </w:r>
            <w:r>
              <w:rPr>
                <w:sz w:val="24"/>
              </w:rPr>
              <w:t>контурные линии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55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копировальные </w:t>
            </w:r>
            <w:r>
              <w:rPr>
                <w:sz w:val="24"/>
              </w:rPr>
              <w:t>строчки, контурные линии</w:t>
            </w:r>
          </w:p>
        </w:tc>
      </w:tr>
      <w:tr w:rsidR="00FE170F">
        <w:trPr>
          <w:trHeight w:val="82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Прокладывание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копировальных строчек, контурных линий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74"/>
              </w:tabs>
              <w:spacing w:line="276" w:lineRule="exac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 копировальные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строчки, </w:t>
            </w:r>
            <w:r>
              <w:rPr>
                <w:sz w:val="24"/>
              </w:rPr>
              <w:t>контурные линии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55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копировальные </w:t>
            </w:r>
            <w:r>
              <w:rPr>
                <w:sz w:val="24"/>
              </w:rPr>
              <w:t>строчки, контурные линии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3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Соединение </w:t>
            </w:r>
            <w:r>
              <w:rPr>
                <w:sz w:val="24"/>
              </w:rPr>
              <w:t>боковых и плечевых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срезов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99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способов </w:t>
            </w:r>
            <w:r>
              <w:rPr>
                <w:sz w:val="24"/>
              </w:rPr>
              <w:t xml:space="preserve">соединения боковых срезов </w:t>
            </w:r>
            <w:r>
              <w:rPr>
                <w:spacing w:val="-2"/>
                <w:sz w:val="24"/>
              </w:rPr>
              <w:t>блузки.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spacing w:line="276" w:lineRule="exact"/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86"/>
              </w:tabs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способы </w:t>
            </w:r>
            <w:r>
              <w:rPr>
                <w:sz w:val="24"/>
              </w:rPr>
              <w:t xml:space="preserve">соединения боковых срезов </w:t>
            </w:r>
            <w:r>
              <w:rPr>
                <w:spacing w:val="-2"/>
                <w:sz w:val="24"/>
              </w:rPr>
              <w:t>блузки.</w:t>
            </w:r>
          </w:p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соединения боковых срезов блузки.</w:t>
            </w:r>
          </w:p>
          <w:p w:rsidR="00FE170F" w:rsidRDefault="0016628F">
            <w:pPr>
              <w:pStyle w:val="TableParagraph"/>
              <w:tabs>
                <w:tab w:val="left" w:pos="1623"/>
                <w:tab w:val="left" w:pos="2266"/>
              </w:tabs>
              <w:spacing w:before="1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3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Соединение </w:t>
            </w:r>
            <w:r>
              <w:rPr>
                <w:sz w:val="24"/>
              </w:rPr>
              <w:t>боковых и плечевых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срезов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Обработка боковых и плечевых срезов блузки стачным швом.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Складывание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лицевой стороной внутрь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</w:t>
            </w:r>
            <w:r>
              <w:rPr>
                <w:sz w:val="24"/>
              </w:rPr>
              <w:t>боковые и плечевые срезов блузки стачным швом.</w:t>
            </w:r>
          </w:p>
          <w:p w:rsidR="00FE170F" w:rsidRDefault="0016628F">
            <w:pPr>
              <w:pStyle w:val="TableParagraph"/>
              <w:spacing w:line="276" w:lineRule="exac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Складывают детали лицевой стороной внутрь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боковые и плечевые срезов блузки стачным швом.</w:t>
            </w:r>
          </w:p>
          <w:p w:rsidR="00FE170F" w:rsidRDefault="0016628F">
            <w:pPr>
              <w:pStyle w:val="TableParagraph"/>
              <w:spacing w:line="276" w:lineRule="exac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Складывают детали лицевой стороной внутрь</w:t>
            </w:r>
          </w:p>
        </w:tc>
      </w:tr>
      <w:tr w:rsidR="00FE170F">
        <w:trPr>
          <w:trHeight w:val="137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3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Соединение </w:t>
            </w:r>
            <w:r>
              <w:rPr>
                <w:sz w:val="24"/>
              </w:rPr>
              <w:t>боковых и плечевых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срезов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Обработка </w:t>
            </w:r>
            <w:r>
              <w:rPr>
                <w:sz w:val="24"/>
              </w:rPr>
              <w:t>боковых и плечевых срезов блузки стачным швом.</w:t>
            </w:r>
          </w:p>
          <w:p w:rsidR="00FE170F" w:rsidRDefault="0016628F">
            <w:pPr>
              <w:pStyle w:val="TableParagraph"/>
              <w:tabs>
                <w:tab w:val="left" w:pos="1584"/>
                <w:tab w:val="left" w:pos="2590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лицевой </w:t>
            </w:r>
            <w:r>
              <w:rPr>
                <w:sz w:val="24"/>
              </w:rPr>
              <w:t>стороной внутрь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боковые и плечевые срезов блузки стачным швом.</w:t>
            </w:r>
          </w:p>
          <w:p w:rsidR="00FE170F" w:rsidRDefault="0016628F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Сметывают детали лицевой стороной внутрь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боковые и плечевые срезов блузки стачным швом.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Сметы</w:t>
            </w:r>
            <w:r>
              <w:rPr>
                <w:sz w:val="24"/>
              </w:rPr>
              <w:t>вают детали лицевой стороной внутрь</w:t>
            </w:r>
          </w:p>
        </w:tc>
      </w:tr>
      <w:tr w:rsidR="00FE170F">
        <w:trPr>
          <w:trHeight w:val="192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 примерки. Устранение дефектов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243"/>
                <w:tab w:val="left" w:pos="2854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 проведению примерки блузки. Технологические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 качеству проведение примерки. </w:t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недочетов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51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проведению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примерки блузки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04"/>
                <w:tab w:val="left" w:pos="1846"/>
                <w:tab w:val="left" w:pos="2539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 проведению примерки блузки. </w:t>
            </w: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проведение примерки.</w:t>
            </w:r>
          </w:p>
          <w:p w:rsidR="00FE170F" w:rsidRDefault="0016628F">
            <w:pPr>
              <w:pStyle w:val="TableParagraph"/>
              <w:tabs>
                <w:tab w:val="left" w:pos="1243"/>
                <w:tab w:val="left" w:pos="2854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недочетов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1379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 примерки. Устранение дефектов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52"/>
                <w:tab w:val="left" w:pos="2717"/>
              </w:tabs>
              <w:spacing w:before="1"/>
              <w:ind w:left="108" w:right="96"/>
              <w:rPr>
                <w:sz w:val="24"/>
              </w:rPr>
            </w:pPr>
            <w:r>
              <w:rPr>
                <w:sz w:val="24"/>
              </w:rPr>
              <w:t>Проведение примерки блузки. Исправление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недочеты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блузки, </w:t>
            </w:r>
            <w:r>
              <w:rPr>
                <w:spacing w:val="-2"/>
                <w:sz w:val="24"/>
              </w:rPr>
              <w:t>выявленных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первой примерки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093"/>
                <w:tab w:val="left" w:pos="2180"/>
                <w:tab w:val="left" w:pos="2569"/>
              </w:tabs>
              <w:spacing w:before="1"/>
              <w:ind w:right="95"/>
              <w:rPr>
                <w:sz w:val="24"/>
              </w:rPr>
            </w:pPr>
            <w:r>
              <w:rPr>
                <w:sz w:val="24"/>
              </w:rPr>
              <w:t xml:space="preserve">Проводят примерку блузки. </w:t>
            </w:r>
            <w:r>
              <w:rPr>
                <w:spacing w:val="-2"/>
                <w:sz w:val="24"/>
              </w:rPr>
              <w:t>Исправляют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недочеты блузки,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после </w:t>
            </w:r>
            <w:r>
              <w:rPr>
                <w:sz w:val="24"/>
              </w:rPr>
              <w:t>первой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примерки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45"/>
                <w:tab w:val="left" w:pos="2717"/>
              </w:tabs>
              <w:spacing w:before="1"/>
              <w:ind w:left="108" w:right="96"/>
              <w:rPr>
                <w:sz w:val="24"/>
              </w:rPr>
            </w:pPr>
            <w:r>
              <w:rPr>
                <w:sz w:val="24"/>
              </w:rPr>
              <w:t>Проводят примерку блузки. Исправляют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недочеты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блузки, </w:t>
            </w:r>
            <w:r>
              <w:rPr>
                <w:spacing w:val="-2"/>
                <w:sz w:val="24"/>
              </w:rPr>
              <w:t>выявлен</w:t>
            </w:r>
            <w:r>
              <w:rPr>
                <w:spacing w:val="-2"/>
                <w:sz w:val="24"/>
              </w:rPr>
              <w:t>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первой примерки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3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Стачивание </w:t>
            </w:r>
            <w:r>
              <w:rPr>
                <w:sz w:val="24"/>
              </w:rPr>
              <w:t>боковых и плечевых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со способами обработки боковых и плечевых срезов блузки.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spacing w:line="270" w:lineRule="atLeast"/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со способами обработки боковых и плечевых срезов блузки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со способами обработки боковых и плечевых срезов блузки.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3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Стачивание </w:t>
            </w:r>
            <w:r>
              <w:rPr>
                <w:sz w:val="24"/>
              </w:rPr>
              <w:t>боковых и плечевых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Обработка боковых и плечевых срезов блузки стачным швом.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Складывание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 xml:space="preserve">лицевой стороной </w:t>
            </w:r>
            <w:r>
              <w:rPr>
                <w:sz w:val="24"/>
              </w:rPr>
              <w:t>внутрь, сметывание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боковые и плечевые срезы блузки стачным швом.</w:t>
            </w:r>
          </w:p>
          <w:p w:rsidR="00FE170F" w:rsidRDefault="0016628F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Складывают детали лицевой стороной внутрь, сметывают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боковые и плечевые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срезы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стачным </w:t>
            </w:r>
            <w:r>
              <w:rPr>
                <w:spacing w:val="-2"/>
                <w:sz w:val="24"/>
              </w:rPr>
              <w:t>швом.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Складывают детали лицевой стороной внутрь, сметывают</w:t>
            </w: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3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Стачивание </w:t>
            </w:r>
            <w:r>
              <w:rPr>
                <w:sz w:val="24"/>
              </w:rPr>
              <w:t>боковых и плечевых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Обработка боковых и плечевых срезов блузки стачным швом.</w:t>
            </w:r>
          </w:p>
          <w:p w:rsidR="00FE170F" w:rsidRDefault="0016628F">
            <w:pPr>
              <w:pStyle w:val="TableParagraph"/>
              <w:tabs>
                <w:tab w:val="left" w:pos="1553"/>
                <w:tab w:val="left" w:pos="2590"/>
              </w:tabs>
              <w:spacing w:before="1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лицевой </w:t>
            </w:r>
            <w:r>
              <w:rPr>
                <w:sz w:val="24"/>
              </w:rPr>
              <w:t>стороной внутрь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боковые и плечевые срезы блузки стачным швом.</w:t>
            </w:r>
          </w:p>
          <w:p w:rsidR="00FE170F" w:rsidRDefault="0016628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боковые срезы блузки стачным швом.</w:t>
            </w:r>
          </w:p>
          <w:p w:rsidR="00FE170F" w:rsidRDefault="0016628F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Стачивают детали </w:t>
            </w:r>
            <w:r>
              <w:rPr>
                <w:sz w:val="24"/>
              </w:rPr>
              <w:t>лицевой стороной внутрь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боковые и плечевые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срезы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стачным </w:t>
            </w:r>
            <w:r>
              <w:rPr>
                <w:spacing w:val="-2"/>
                <w:sz w:val="24"/>
              </w:rPr>
              <w:t>швом.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Стачивают детали лицевой стороной внутрь</w:t>
            </w:r>
          </w:p>
        </w:tc>
      </w:tr>
      <w:tr w:rsidR="00FE170F">
        <w:trPr>
          <w:trHeight w:val="275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2" w:line="237" w:lineRule="auto"/>
              <w:ind w:right="13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выреза горловины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со способами обработки горловины блузки.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spacing w:before="1"/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 xml:space="preserve">технологической </w:t>
            </w:r>
            <w:r>
              <w:rPr>
                <w:sz w:val="24"/>
              </w:rPr>
              <w:t>картой.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операции.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Правила техники безопасности. Обработка выреза горловины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41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со способами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горловины блузки.</w:t>
            </w:r>
          </w:p>
          <w:p w:rsidR="00FE170F" w:rsidRDefault="0016628F">
            <w:pPr>
              <w:pStyle w:val="TableParagraph"/>
              <w:tabs>
                <w:tab w:val="left" w:pos="2555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>горловины блузки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со способами </w:t>
            </w:r>
            <w:r>
              <w:rPr>
                <w:sz w:val="24"/>
              </w:rPr>
              <w:t>обработки горловины блузки.</w:t>
            </w:r>
          </w:p>
          <w:p w:rsidR="00FE170F" w:rsidRDefault="0016628F">
            <w:pPr>
              <w:pStyle w:val="TableParagraph"/>
              <w:spacing w:before="1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2837"/>
              </w:tabs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Правила техники безопасности. </w:t>
            </w: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>горловины блузки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2759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3" w:line="237" w:lineRule="auto"/>
              <w:ind w:right="13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выреза горловины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Обработка выреза горловины блузки подкройной обтачкой.</w:t>
            </w:r>
          </w:p>
          <w:p w:rsidR="00FE170F" w:rsidRDefault="0016628F">
            <w:pPr>
              <w:pStyle w:val="TableParagraph"/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Подгиб наружного среза обтачки на изнаночную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сторону, заметывание, ширина шва 7 мм.</w:t>
            </w:r>
          </w:p>
          <w:p w:rsidR="00FE170F" w:rsidRDefault="0016628F">
            <w:pPr>
              <w:pStyle w:val="TableParagraph"/>
              <w:tabs>
                <w:tab w:val="left" w:pos="2705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Наложение обтачки на </w:t>
            </w:r>
            <w:r>
              <w:rPr>
                <w:spacing w:val="-2"/>
                <w:sz w:val="24"/>
              </w:rPr>
              <w:t>основную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деталь, </w:t>
            </w:r>
            <w:r>
              <w:rPr>
                <w:sz w:val="24"/>
              </w:rPr>
              <w:t>приметывание, обтачивание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55"/>
              </w:tabs>
              <w:spacing w:before="1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 xml:space="preserve">горловины блузки с помощью </w:t>
            </w:r>
            <w:r>
              <w:rPr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1861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Подгибают наружный срез обтачки на изнаночную </w:t>
            </w:r>
            <w:r>
              <w:rPr>
                <w:spacing w:val="-2"/>
                <w:sz w:val="24"/>
              </w:rPr>
              <w:t>сторону,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заметывают, </w:t>
            </w:r>
            <w:r>
              <w:rPr>
                <w:sz w:val="24"/>
              </w:rPr>
              <w:t>ширина шва 7 мм.</w:t>
            </w:r>
          </w:p>
          <w:p w:rsidR="00FE170F" w:rsidRDefault="0016628F">
            <w:pPr>
              <w:pStyle w:val="TableParagraph"/>
              <w:tabs>
                <w:tab w:val="left" w:pos="2423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Накладывают обтачку на </w:t>
            </w:r>
            <w:r>
              <w:rPr>
                <w:spacing w:val="-2"/>
                <w:sz w:val="24"/>
              </w:rPr>
              <w:t>основную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деталь, </w:t>
            </w:r>
            <w:r>
              <w:rPr>
                <w:sz w:val="24"/>
              </w:rPr>
              <w:t>приметывают, обтачивают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837"/>
              </w:tabs>
              <w:spacing w:before="3" w:line="237" w:lineRule="auto"/>
              <w:ind w:left="108" w:right="10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>горловины блузки.</w:t>
            </w:r>
          </w:p>
          <w:p w:rsidR="00FE170F" w:rsidRDefault="0016628F">
            <w:pPr>
              <w:pStyle w:val="TableParagraph"/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Подгибают наружный срез обтачки на изнаночную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сторону, заметыв</w:t>
            </w:r>
            <w:r>
              <w:rPr>
                <w:sz w:val="24"/>
              </w:rPr>
              <w:t>ают, ширина шва 7 мм.</w:t>
            </w:r>
          </w:p>
          <w:p w:rsidR="00FE170F" w:rsidRDefault="0016628F">
            <w:pPr>
              <w:pStyle w:val="TableParagraph"/>
              <w:tabs>
                <w:tab w:val="left" w:pos="2705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Накладывают обтачку на </w:t>
            </w:r>
            <w:r>
              <w:rPr>
                <w:spacing w:val="-2"/>
                <w:sz w:val="24"/>
              </w:rPr>
              <w:t>основную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деталь, </w:t>
            </w:r>
            <w:r>
              <w:rPr>
                <w:sz w:val="24"/>
              </w:rPr>
              <w:t>приметывают, обтачивают</w:t>
            </w: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выреза горловины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411"/>
                <w:tab w:val="left" w:pos="2326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выреза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горловины </w:t>
            </w:r>
            <w:r>
              <w:rPr>
                <w:sz w:val="24"/>
              </w:rPr>
              <w:t>блузки подкройной обтачкой.</w:t>
            </w:r>
          </w:p>
          <w:p w:rsidR="00FE170F" w:rsidRDefault="0016628F">
            <w:pPr>
              <w:pStyle w:val="TableParagraph"/>
              <w:tabs>
                <w:tab w:val="left" w:pos="2460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надсечек,</w:t>
            </w:r>
          </w:p>
          <w:p w:rsidR="00FE170F" w:rsidRDefault="0016628F">
            <w:pPr>
              <w:pStyle w:val="TableParagraph"/>
              <w:tabs>
                <w:tab w:val="left" w:pos="3029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выметывание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pacing w:val="-2"/>
                <w:sz w:val="24"/>
              </w:rPr>
              <w:t>притачивания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55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>горловины блузки с помощью учителя.</w:t>
            </w:r>
          </w:p>
          <w:p w:rsidR="00FE170F" w:rsidRDefault="0016628F">
            <w:pPr>
              <w:pStyle w:val="TableParagraph"/>
              <w:tabs>
                <w:tab w:val="left" w:pos="2156"/>
              </w:tabs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надсечки,</w:t>
            </w:r>
          </w:p>
          <w:p w:rsidR="00FE170F" w:rsidRDefault="0016628F">
            <w:pPr>
              <w:pStyle w:val="TableParagraph"/>
              <w:tabs>
                <w:tab w:val="left" w:pos="2732"/>
              </w:tabs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выметывают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шов </w:t>
            </w:r>
            <w:r>
              <w:rPr>
                <w:spacing w:val="-2"/>
                <w:sz w:val="24"/>
              </w:rPr>
              <w:t>притачивания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837"/>
              </w:tabs>
              <w:ind w:left="108"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>горловины блузки.</w:t>
            </w:r>
          </w:p>
          <w:p w:rsidR="00FE170F" w:rsidRDefault="0016628F">
            <w:pPr>
              <w:pStyle w:val="TableParagraph"/>
              <w:tabs>
                <w:tab w:val="left" w:pos="2439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надсечки, </w:t>
            </w:r>
            <w:r>
              <w:rPr>
                <w:sz w:val="24"/>
              </w:rPr>
              <w:t>выметывают шов притачивания</w:t>
            </w:r>
          </w:p>
        </w:tc>
      </w:tr>
      <w:tr w:rsidR="00FE170F">
        <w:trPr>
          <w:trHeight w:val="275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выреза горловины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выреза горловины блузки подкройной </w:t>
            </w:r>
            <w:r>
              <w:rPr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Подгиб наружного среза обтачки на изнаночную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сторону, заметывание, ширина шва 7 мм.</w:t>
            </w:r>
          </w:p>
          <w:p w:rsidR="00FE170F" w:rsidRDefault="0016628F">
            <w:pPr>
              <w:pStyle w:val="TableParagraph"/>
              <w:tabs>
                <w:tab w:val="left" w:pos="2705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Наложение обтачки на </w:t>
            </w:r>
            <w:r>
              <w:rPr>
                <w:spacing w:val="-2"/>
                <w:sz w:val="24"/>
              </w:rPr>
              <w:t>основную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деталь, </w:t>
            </w:r>
            <w:r>
              <w:rPr>
                <w:sz w:val="24"/>
              </w:rPr>
              <w:t>приметывание, обтачивание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55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>горловины блузки с помощью учителя.</w:t>
            </w:r>
          </w:p>
          <w:p w:rsidR="00FE170F" w:rsidRDefault="0016628F">
            <w:pPr>
              <w:pStyle w:val="TableParagraph"/>
              <w:tabs>
                <w:tab w:val="left" w:pos="1861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Подгибают наружный срез обтачки на изнаночную </w:t>
            </w:r>
            <w:r>
              <w:rPr>
                <w:spacing w:val="-2"/>
                <w:sz w:val="24"/>
              </w:rPr>
              <w:t>сторону,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заметывают, </w:t>
            </w:r>
            <w:r>
              <w:rPr>
                <w:sz w:val="24"/>
              </w:rPr>
              <w:t>ширина шва 7 мм.</w:t>
            </w:r>
          </w:p>
          <w:p w:rsidR="00FE170F" w:rsidRDefault="0016628F">
            <w:pPr>
              <w:pStyle w:val="TableParagraph"/>
              <w:tabs>
                <w:tab w:val="left" w:pos="2423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Накладывают обтачку на </w:t>
            </w:r>
            <w:r>
              <w:rPr>
                <w:spacing w:val="-2"/>
                <w:sz w:val="24"/>
              </w:rPr>
              <w:t>основную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деталь, </w:t>
            </w:r>
            <w:r>
              <w:rPr>
                <w:sz w:val="24"/>
              </w:rPr>
              <w:t>приметывают, обтачивают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837"/>
              </w:tabs>
              <w:ind w:left="108" w:right="10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>горловины блузки.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Подгибают наружный срез обтачки на изнаночную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сторону, заметывают, шири</w:t>
            </w:r>
            <w:r>
              <w:rPr>
                <w:sz w:val="24"/>
              </w:rPr>
              <w:t>на шва 7 мм.</w:t>
            </w:r>
          </w:p>
          <w:p w:rsidR="00FE170F" w:rsidRDefault="0016628F">
            <w:pPr>
              <w:pStyle w:val="TableParagraph"/>
              <w:tabs>
                <w:tab w:val="left" w:pos="2705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Накладывают обтачку на </w:t>
            </w:r>
            <w:r>
              <w:rPr>
                <w:spacing w:val="-2"/>
                <w:sz w:val="24"/>
              </w:rPr>
              <w:t>основную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деталь, </w:t>
            </w:r>
            <w:r>
              <w:rPr>
                <w:sz w:val="24"/>
              </w:rPr>
              <w:t>приметывают, обтачивают</w:t>
            </w:r>
          </w:p>
        </w:tc>
      </w:tr>
    </w:tbl>
    <w:p w:rsidR="00FE170F" w:rsidRDefault="00FE170F">
      <w:pPr>
        <w:pStyle w:val="TableParagraph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пройм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со способами обработки пройм блузки.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spacing w:before="1"/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качеству обработки пройм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59"/>
                <w:tab w:val="left" w:pos="2060"/>
              </w:tabs>
              <w:spacing w:before="3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способами </w:t>
            </w:r>
            <w:r>
              <w:rPr>
                <w:sz w:val="24"/>
              </w:rPr>
              <w:t>обработки пройм блузки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со способами обработки пройм блузки.</w:t>
            </w:r>
          </w:p>
          <w:p w:rsidR="00FE170F" w:rsidRDefault="0016628F">
            <w:pPr>
              <w:pStyle w:val="TableParagraph"/>
              <w:spacing w:before="1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качеству обработки пройм </w:t>
            </w:r>
            <w:r>
              <w:rPr>
                <w:spacing w:val="-2"/>
                <w:sz w:val="24"/>
              </w:rPr>
              <w:t>блузки</w:t>
            </w:r>
          </w:p>
        </w:tc>
      </w:tr>
      <w:tr w:rsidR="00FE170F">
        <w:trPr>
          <w:trHeight w:val="276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пройм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Обработка пройм блузки. Соединение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косой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обтачки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круг.</w:t>
            </w:r>
          </w:p>
          <w:p w:rsidR="00FE170F" w:rsidRDefault="0016628F">
            <w:pPr>
              <w:pStyle w:val="TableParagraph"/>
              <w:tabs>
                <w:tab w:val="left" w:pos="1728"/>
                <w:tab w:val="left" w:pos="2799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Складывание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обтачки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вдвое, </w:t>
            </w:r>
            <w:r>
              <w:rPr>
                <w:sz w:val="24"/>
              </w:rPr>
              <w:t>сметывание срезов Приметывание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двойной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косой обтачки к срезу пройм.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Обтачивание пройм двойной косой обтачкой, ширина шва 10 </w:t>
            </w:r>
            <w:r>
              <w:rPr>
                <w:spacing w:val="-6"/>
                <w:sz w:val="24"/>
              </w:rPr>
              <w:t>мм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41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проймы </w:t>
            </w:r>
            <w:r>
              <w:rPr>
                <w:sz w:val="24"/>
              </w:rPr>
              <w:t>блузки с помощью учителя. Соединяют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косую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обтачку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круг.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Складывают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обтачку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вдвое, сметывают срезы.</w:t>
            </w:r>
          </w:p>
          <w:p w:rsidR="00FE170F" w:rsidRDefault="0016628F">
            <w:pPr>
              <w:pStyle w:val="TableParagraph"/>
              <w:tabs>
                <w:tab w:val="left" w:pos="2341"/>
              </w:tabs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Обтачивают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проймы </w:t>
            </w:r>
            <w:r>
              <w:rPr>
                <w:sz w:val="24"/>
              </w:rPr>
              <w:t>двойной косой обтачкой, ширина шва 10 мм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309"/>
                <w:tab w:val="left" w:pos="3322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>Обрабатывают проймы блузки. Соединяют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косую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обтачку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круг.</w:t>
            </w:r>
          </w:p>
          <w:p w:rsidR="00FE170F" w:rsidRDefault="0016628F">
            <w:pPr>
              <w:pStyle w:val="TableParagraph"/>
              <w:tabs>
                <w:tab w:val="left" w:pos="1692"/>
                <w:tab w:val="left" w:pos="2801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Складывают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обтач</w:t>
            </w:r>
            <w:r>
              <w:rPr>
                <w:spacing w:val="-2"/>
                <w:sz w:val="24"/>
              </w:rPr>
              <w:t>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вдвое, </w:t>
            </w:r>
            <w:r>
              <w:rPr>
                <w:sz w:val="24"/>
              </w:rPr>
              <w:t>сметывают срезы.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Обтачивают проймы двойной косой обтачкой, ширина шва 10 </w:t>
            </w:r>
            <w:r>
              <w:rPr>
                <w:spacing w:val="-6"/>
                <w:sz w:val="24"/>
              </w:rPr>
              <w:t>мм</w:t>
            </w:r>
          </w:p>
        </w:tc>
      </w:tr>
      <w:tr w:rsidR="00FE170F">
        <w:trPr>
          <w:trHeight w:val="220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пройм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пройм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двойной косой обтачкой.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Отгибание обтачки на лицевую сторону, выправление и выметывание шва, образуя с изнаночной стороны </w:t>
            </w:r>
            <w:r>
              <w:rPr>
                <w:sz w:val="24"/>
              </w:rPr>
              <w:t>кант из обтачки, равный 1-2 мм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177"/>
                <w:tab w:val="left" w:pos="1614"/>
                <w:tab w:val="left" w:pos="1839"/>
                <w:tab w:val="left" w:pos="2269"/>
                <w:tab w:val="left" w:pos="2341"/>
                <w:tab w:val="left" w:pos="2915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проймы </w:t>
            </w:r>
            <w:r>
              <w:rPr>
                <w:sz w:val="24"/>
              </w:rPr>
              <w:t xml:space="preserve">блузки с помощью учителя. </w:t>
            </w:r>
            <w:r>
              <w:rPr>
                <w:spacing w:val="-2"/>
                <w:sz w:val="24"/>
              </w:rPr>
              <w:t>Отгибают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обтачку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лицевую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сторону, </w:t>
            </w:r>
            <w:r>
              <w:rPr>
                <w:sz w:val="24"/>
              </w:rPr>
              <w:t>выправляют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выметывают шов,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образуя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изнаночной </w:t>
            </w:r>
            <w:r>
              <w:rPr>
                <w:spacing w:val="-2"/>
                <w:sz w:val="24"/>
              </w:rPr>
              <w:t>стороны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обтачки, </w:t>
            </w:r>
            <w:r>
              <w:rPr>
                <w:sz w:val="24"/>
              </w:rPr>
              <w:t>равный 1-2 мм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517"/>
                <w:tab w:val="left" w:pos="1625"/>
                <w:tab w:val="left" w:pos="2319"/>
                <w:tab w:val="left" w:pos="3307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Обрабатывают проймы блузки. Отгибают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обтачку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лицевую </w:t>
            </w:r>
            <w:r>
              <w:rPr>
                <w:spacing w:val="-2"/>
                <w:sz w:val="24"/>
              </w:rPr>
              <w:t>сторону,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выправляют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выметывают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образуя</w:t>
            </w:r>
            <w:r>
              <w:rPr>
                <w:sz w:val="24"/>
              </w:rPr>
              <w:tab/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 </w:t>
            </w:r>
            <w:r>
              <w:rPr>
                <w:sz w:val="24"/>
              </w:rPr>
              <w:t>изнаночной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кант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 обтачки, равный 1-2 мм</w:t>
            </w:r>
          </w:p>
        </w:tc>
      </w:tr>
      <w:tr w:rsidR="00FE170F">
        <w:trPr>
          <w:trHeight w:val="1929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пройм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пройм ночной сорочки двойной косой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Настрачивание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расстоянии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1- 2 мм от подогнутого края.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Проведение влажно-тепловой обработки пройм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26"/>
                <w:tab w:val="left" w:pos="2341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проймы </w:t>
            </w:r>
            <w:r>
              <w:rPr>
                <w:sz w:val="24"/>
              </w:rPr>
              <w:t xml:space="preserve">блузки с помощью учителя. Настрачивают на расстоянии 1-2 мм от подогнутого края. </w:t>
            </w:r>
            <w:r>
              <w:rPr>
                <w:spacing w:val="-2"/>
                <w:sz w:val="24"/>
              </w:rPr>
              <w:t>Проводят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влажно-тепловую </w:t>
            </w:r>
            <w:r>
              <w:rPr>
                <w:sz w:val="24"/>
              </w:rPr>
              <w:t>обработку пройм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z w:val="24"/>
              </w:rPr>
              <w:t>Обрабатывают проймы блузки. Настрачивают на расстоянии 1- 2 мм от подог</w:t>
            </w:r>
            <w:r>
              <w:rPr>
                <w:sz w:val="24"/>
              </w:rPr>
              <w:t>нутого края.</w:t>
            </w:r>
          </w:p>
          <w:p w:rsidR="00FE170F" w:rsidRDefault="0016628F">
            <w:pPr>
              <w:pStyle w:val="TableParagraph"/>
              <w:tabs>
                <w:tab w:val="left" w:pos="1608"/>
              </w:tabs>
              <w:ind w:left="108" w:right="102"/>
              <w:rPr>
                <w:sz w:val="24"/>
              </w:rPr>
            </w:pPr>
            <w:r>
              <w:rPr>
                <w:spacing w:val="-2"/>
                <w:sz w:val="24"/>
              </w:rPr>
              <w:t>Проводят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влажно-тепловую </w:t>
            </w:r>
            <w:r>
              <w:rPr>
                <w:sz w:val="24"/>
              </w:rPr>
              <w:t>обработку пройм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3035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1"/>
              <w:ind w:right="5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before="1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способы обработки нижнего среза изделия.</w:t>
            </w:r>
          </w:p>
          <w:p w:rsidR="00FE170F" w:rsidRDefault="0016628F">
            <w:pPr>
              <w:pStyle w:val="TableParagraph"/>
              <w:tabs>
                <w:tab w:val="left" w:pos="2261"/>
              </w:tabs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технологии </w:t>
            </w:r>
            <w:r>
              <w:rPr>
                <w:sz w:val="24"/>
              </w:rPr>
              <w:t>выполнения шва вподгибку с закрытым срезом.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выполнения шва вподгибку с закрыты срезом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86"/>
              </w:tabs>
              <w:spacing w:before="1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способы </w:t>
            </w:r>
            <w:r>
              <w:rPr>
                <w:sz w:val="24"/>
              </w:rPr>
              <w:t xml:space="preserve">обработки нижнего среза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tabs>
                <w:tab w:val="left" w:pos="1926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технологию </w:t>
            </w:r>
            <w:r>
              <w:rPr>
                <w:sz w:val="24"/>
              </w:rPr>
              <w:t>выполнения шва вподгибку с закрытым срезом.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</w:t>
            </w:r>
            <w:r>
              <w:rPr>
                <w:sz w:val="24"/>
              </w:rPr>
              <w:t>й картой.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способы обработки нижнего среза изделия.</w:t>
            </w:r>
          </w:p>
          <w:p w:rsidR="00FE170F" w:rsidRDefault="0016628F">
            <w:pPr>
              <w:pStyle w:val="TableParagraph"/>
              <w:tabs>
                <w:tab w:val="left" w:pos="2208"/>
              </w:tabs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технологию </w:t>
            </w:r>
            <w:r>
              <w:rPr>
                <w:sz w:val="24"/>
              </w:rPr>
              <w:t>выполнения шва вподгибку с закрытым срезом.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выполнения шва вподгибку с закрыты </w:t>
            </w:r>
            <w:r>
              <w:rPr>
                <w:sz w:val="24"/>
              </w:rPr>
              <w:t>срезом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5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11"/>
                <w:tab w:val="left" w:pos="2899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 блузки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13"/>
                <w:tab w:val="left" w:pos="3005"/>
              </w:tabs>
              <w:ind w:left="108"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блузки</w:t>
            </w:r>
          </w:p>
        </w:tc>
      </w:tr>
      <w:tr w:rsidR="00FE170F">
        <w:trPr>
          <w:trHeight w:val="303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утюжка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401"/>
              <w:rPr>
                <w:sz w:val="24"/>
              </w:rPr>
            </w:pPr>
            <w:r>
              <w:rPr>
                <w:sz w:val="24"/>
              </w:rPr>
              <w:t>Знакомство с правилами 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влажно-тепловой </w:t>
            </w:r>
            <w:r>
              <w:rPr>
                <w:sz w:val="24"/>
              </w:rPr>
              <w:t>обработки изделий из натуральных тканей.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Окончательная отделка: удаление копировальных стежков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ниток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временного </w:t>
            </w:r>
            <w:r>
              <w:rPr>
                <w:spacing w:val="-2"/>
                <w:sz w:val="24"/>
              </w:rPr>
              <w:t>соединения.</w:t>
            </w:r>
          </w:p>
          <w:p w:rsidR="00FE170F" w:rsidRDefault="0016628F">
            <w:pPr>
              <w:pStyle w:val="TableParagraph"/>
              <w:spacing w:line="270" w:lineRule="atLeast"/>
              <w:ind w:left="108" w:right="142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окончательной отделке и </w:t>
            </w:r>
            <w:r>
              <w:rPr>
                <w:spacing w:val="-2"/>
                <w:sz w:val="24"/>
              </w:rPr>
              <w:t>утюжке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118"/>
              <w:rPr>
                <w:sz w:val="24"/>
              </w:rPr>
            </w:pPr>
            <w:r>
              <w:rPr>
                <w:sz w:val="24"/>
              </w:rPr>
              <w:t>Знакомятся с правилами 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влажно-тепловой обработки изделий из</w:t>
            </w:r>
            <w:r>
              <w:rPr>
                <w:sz w:val="24"/>
              </w:rPr>
              <w:t xml:space="preserve"> натуральных тканей.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Окончательная отделка: удаление копировальных стежков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ниток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временного </w:t>
            </w:r>
            <w:r>
              <w:rPr>
                <w:spacing w:val="-2"/>
                <w:sz w:val="24"/>
              </w:rPr>
              <w:t>соединения.</w:t>
            </w:r>
          </w:p>
          <w:p w:rsidR="00FE170F" w:rsidRDefault="0016628F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 к качеству операции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401"/>
              <w:rPr>
                <w:sz w:val="24"/>
              </w:rPr>
            </w:pPr>
            <w:r>
              <w:rPr>
                <w:sz w:val="24"/>
              </w:rPr>
              <w:t>Знакомятся с правилами 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влажно-тепловой обработки изделий из натуральных тканей.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Окончательная отделка: удаление копировальных стежков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ниток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временного </w:t>
            </w:r>
            <w:r>
              <w:rPr>
                <w:spacing w:val="-2"/>
                <w:sz w:val="24"/>
              </w:rPr>
              <w:t>соединения.</w:t>
            </w:r>
          </w:p>
          <w:p w:rsidR="00FE170F" w:rsidRDefault="0016628F">
            <w:pPr>
              <w:pStyle w:val="TableParagraph"/>
              <w:spacing w:line="270" w:lineRule="atLeast"/>
              <w:ind w:left="108" w:right="415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окончательной отделке и утюжке</w:t>
            </w:r>
          </w:p>
        </w:tc>
      </w:tr>
      <w:tr w:rsidR="00FE170F">
        <w:trPr>
          <w:trHeight w:val="1379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утюжка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Выполнение окончательной отделки и утюжки блузки. 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292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окончательную отделку и утюжку блузки с помощью учителя.</w:t>
            </w:r>
          </w:p>
          <w:p w:rsidR="00FE170F" w:rsidRDefault="0016628F">
            <w:pPr>
              <w:pStyle w:val="TableParagraph"/>
              <w:spacing w:line="276" w:lineRule="exact"/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выполненную </w:t>
            </w: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523"/>
              <w:rPr>
                <w:sz w:val="24"/>
              </w:rPr>
            </w:pPr>
            <w:r>
              <w:rPr>
                <w:sz w:val="24"/>
              </w:rPr>
              <w:t>Выполняют окончательную отделку и утюжку блузки. 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выполненную </w:t>
            </w:r>
            <w:r>
              <w:rPr>
                <w:spacing w:val="-2"/>
                <w:sz w:val="24"/>
              </w:rPr>
              <w:t>работу</w:t>
            </w:r>
          </w:p>
        </w:tc>
      </w:tr>
      <w:tr w:rsidR="00FE170F">
        <w:trPr>
          <w:trHeight w:val="549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работа.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4" w:lineRule="exact"/>
              <w:ind w:left="108" w:right="142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труда. </w:t>
            </w:r>
            <w:r>
              <w:rPr>
                <w:spacing w:val="-2"/>
                <w:sz w:val="24"/>
              </w:rPr>
              <w:t>Последовательность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труда. </w:t>
            </w:r>
            <w:r>
              <w:rPr>
                <w:spacing w:val="-2"/>
                <w:sz w:val="24"/>
              </w:rPr>
              <w:t>Последовательность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4" w:lineRule="exact"/>
              <w:ind w:left="108" w:right="142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труда. </w:t>
            </w:r>
            <w:r>
              <w:rPr>
                <w:spacing w:val="-2"/>
                <w:sz w:val="24"/>
              </w:rPr>
              <w:t>Последовательность</w:t>
            </w:r>
          </w:p>
        </w:tc>
      </w:tr>
    </w:tbl>
    <w:p w:rsidR="00FE170F" w:rsidRDefault="00FE170F">
      <w:pPr>
        <w:pStyle w:val="TableParagraph"/>
        <w:spacing w:line="27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1655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tabs>
                <w:tab w:val="left" w:pos="1590"/>
              </w:tabs>
              <w:spacing w:before="1"/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 xml:space="preserve">окантовочным </w:t>
            </w:r>
            <w:r>
              <w:rPr>
                <w:sz w:val="24"/>
              </w:rPr>
              <w:t>швом на образце.</w:t>
            </w:r>
          </w:p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 w:right="426"/>
              <w:rPr>
                <w:sz w:val="24"/>
              </w:rPr>
            </w:pPr>
            <w:r>
              <w:rPr>
                <w:sz w:val="24"/>
              </w:rPr>
              <w:t>изготовления изделия. 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требования к качеству операции выполнению окантовочного </w:t>
            </w:r>
            <w:r>
              <w:rPr>
                <w:spacing w:val="-4"/>
                <w:sz w:val="24"/>
              </w:rPr>
              <w:t>шва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right="834"/>
              <w:rPr>
                <w:sz w:val="24"/>
              </w:rPr>
            </w:pPr>
            <w:r>
              <w:rPr>
                <w:sz w:val="24"/>
              </w:rPr>
              <w:t>изготовления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изделия. </w:t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качеству </w:t>
            </w:r>
            <w:r>
              <w:rPr>
                <w:spacing w:val="-2"/>
                <w:sz w:val="24"/>
              </w:rPr>
              <w:t>операции.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 w:right="415"/>
              <w:rPr>
                <w:sz w:val="24"/>
              </w:rPr>
            </w:pPr>
            <w:r>
              <w:rPr>
                <w:sz w:val="24"/>
              </w:rPr>
              <w:t>изготовления изделия.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требования к качеству выполнения окантовочного </w:t>
            </w:r>
            <w:r>
              <w:rPr>
                <w:spacing w:val="-4"/>
                <w:sz w:val="24"/>
              </w:rPr>
              <w:t>шва</w:t>
            </w:r>
          </w:p>
        </w:tc>
      </w:tr>
      <w:tr w:rsidR="00FE170F">
        <w:trPr>
          <w:trHeight w:val="276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работа.</w:t>
            </w:r>
          </w:p>
          <w:p w:rsidR="00FE170F" w:rsidRDefault="0016628F">
            <w:pPr>
              <w:pStyle w:val="TableParagraph"/>
              <w:ind w:right="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«Обработка закруглённого среза окантовочным </w:t>
            </w:r>
            <w:r>
              <w:rPr>
                <w:sz w:val="24"/>
              </w:rPr>
              <w:t>швом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образце»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7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Повторение последовательности </w:t>
            </w:r>
            <w:r>
              <w:rPr>
                <w:sz w:val="24"/>
              </w:rPr>
              <w:t>обработки горловины окантовочным швом Обработка среза окантовочным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ind w:left="108" w:right="952"/>
              <w:rPr>
                <w:sz w:val="24"/>
              </w:rPr>
            </w:pPr>
            <w:r>
              <w:rPr>
                <w:sz w:val="24"/>
              </w:rPr>
              <w:t>Приметывание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обтачки, </w:t>
            </w:r>
            <w:r>
              <w:rPr>
                <w:spacing w:val="-2"/>
                <w:sz w:val="24"/>
              </w:rPr>
              <w:t>обтачивание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4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Повторяют последовательность </w:t>
            </w:r>
            <w:r>
              <w:rPr>
                <w:sz w:val="24"/>
              </w:rPr>
              <w:t xml:space="preserve">обработки </w:t>
            </w:r>
            <w:r>
              <w:rPr>
                <w:sz w:val="24"/>
              </w:rPr>
              <w:t>горловины окантовочным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инструкционной карте. Обрабатывают срез окантовочным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швом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spacing w:line="270" w:lineRule="atLeast"/>
              <w:ind w:right="756"/>
              <w:rPr>
                <w:sz w:val="24"/>
              </w:rPr>
            </w:pPr>
            <w:r>
              <w:rPr>
                <w:sz w:val="24"/>
              </w:rPr>
              <w:t>Приметывают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обтачку, </w:t>
            </w:r>
            <w:r>
              <w:rPr>
                <w:spacing w:val="-2"/>
                <w:sz w:val="24"/>
              </w:rPr>
              <w:t>обтачивают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7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Повторяют последовательность </w:t>
            </w:r>
            <w:r>
              <w:rPr>
                <w:sz w:val="24"/>
              </w:rPr>
              <w:t>обработки горловины окантовочным швом. Обрабатывают срез окантовочным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ind w:left="108" w:right="1039"/>
              <w:rPr>
                <w:sz w:val="24"/>
              </w:rPr>
            </w:pPr>
            <w:r>
              <w:rPr>
                <w:sz w:val="24"/>
              </w:rPr>
              <w:t>Приметывают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обтачку, </w:t>
            </w:r>
            <w:r>
              <w:rPr>
                <w:spacing w:val="-2"/>
                <w:sz w:val="24"/>
              </w:rPr>
              <w:t>обтачивают</w:t>
            </w: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работа.</w:t>
            </w:r>
          </w:p>
          <w:p w:rsidR="00FE170F" w:rsidRDefault="0016628F">
            <w:pPr>
              <w:pStyle w:val="TableParagraph"/>
              <w:tabs>
                <w:tab w:val="left" w:pos="1590"/>
              </w:tabs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«Обработка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 xml:space="preserve">окантовочным </w:t>
            </w:r>
            <w:r>
              <w:rPr>
                <w:sz w:val="24"/>
              </w:rPr>
              <w:t xml:space="preserve">швом на образце».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275"/>
              <w:rPr>
                <w:sz w:val="24"/>
              </w:rPr>
            </w:pPr>
            <w:r>
              <w:rPr>
                <w:sz w:val="24"/>
              </w:rPr>
              <w:t>Обработка среза окантовочным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Выметывание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Обрабатывают срез окантовочным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spacing w:line="270" w:lineRule="atLeast"/>
              <w:ind w:right="492"/>
              <w:rPr>
                <w:sz w:val="24"/>
              </w:rPr>
            </w:pPr>
            <w:r>
              <w:rPr>
                <w:sz w:val="24"/>
              </w:rPr>
              <w:t xml:space="preserve">Выметывают обтачку Выполняют </w:t>
            </w:r>
            <w:r>
              <w:rPr>
                <w:sz w:val="24"/>
              </w:rPr>
              <w:t>тестовое задание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ответа из 2-х вариантов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275"/>
              <w:rPr>
                <w:sz w:val="24"/>
              </w:rPr>
            </w:pPr>
            <w:r>
              <w:rPr>
                <w:sz w:val="24"/>
              </w:rPr>
              <w:t>Обрабатывают срез окантовочным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spacing w:line="270" w:lineRule="atLeast"/>
              <w:ind w:left="108" w:right="401"/>
              <w:rPr>
                <w:sz w:val="24"/>
              </w:rPr>
            </w:pPr>
            <w:r>
              <w:rPr>
                <w:sz w:val="24"/>
              </w:rPr>
              <w:t>Выметывают обтачку. 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задание с выбором ответа из 4-х </w:t>
            </w:r>
            <w:r>
              <w:rPr>
                <w:spacing w:val="-2"/>
                <w:sz w:val="24"/>
              </w:rPr>
              <w:t>вариантов</w:t>
            </w:r>
          </w:p>
        </w:tc>
      </w:tr>
      <w:tr w:rsidR="00FE170F">
        <w:trPr>
          <w:trHeight w:val="2206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работа.</w:t>
            </w:r>
          </w:p>
          <w:p w:rsidR="00FE170F" w:rsidRDefault="0016628F">
            <w:pPr>
              <w:pStyle w:val="TableParagraph"/>
              <w:spacing w:line="270" w:lineRule="atLeast"/>
              <w:ind w:right="1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закруглённого среза окантовочным </w:t>
            </w:r>
            <w:r>
              <w:rPr>
                <w:sz w:val="24"/>
              </w:rPr>
              <w:t>швом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образце.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275"/>
              <w:rPr>
                <w:sz w:val="24"/>
              </w:rPr>
            </w:pPr>
            <w:r>
              <w:rPr>
                <w:sz w:val="24"/>
              </w:rPr>
              <w:t>Обработка среза окантовочным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ind w:left="108" w:right="492"/>
              <w:rPr>
                <w:sz w:val="24"/>
              </w:rPr>
            </w:pPr>
            <w:r>
              <w:rPr>
                <w:sz w:val="24"/>
              </w:rPr>
              <w:t>Наметывание,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притачивание </w:t>
            </w:r>
            <w:r>
              <w:rPr>
                <w:spacing w:val="-2"/>
                <w:sz w:val="24"/>
              </w:rPr>
              <w:t>обтачки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Обрабатывают срез окантовочным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ind w:right="368"/>
              <w:rPr>
                <w:sz w:val="24"/>
              </w:rPr>
            </w:pPr>
            <w:r>
              <w:rPr>
                <w:sz w:val="24"/>
              </w:rPr>
              <w:t>Наметывают,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притачивают </w:t>
            </w:r>
            <w:r>
              <w:rPr>
                <w:spacing w:val="-2"/>
                <w:sz w:val="24"/>
              </w:rPr>
              <w:t>обтачку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275"/>
              <w:rPr>
                <w:sz w:val="24"/>
              </w:rPr>
            </w:pPr>
            <w:r>
              <w:rPr>
                <w:sz w:val="24"/>
              </w:rPr>
              <w:t>Обрабатывают срез окантовочным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ind w:left="108" w:right="651"/>
              <w:rPr>
                <w:sz w:val="24"/>
              </w:rPr>
            </w:pPr>
            <w:r>
              <w:rPr>
                <w:sz w:val="24"/>
              </w:rPr>
              <w:t>Наметывают,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притачивают </w:t>
            </w:r>
            <w:r>
              <w:rPr>
                <w:spacing w:val="-2"/>
                <w:sz w:val="24"/>
              </w:rPr>
              <w:t>обтачку.</w:t>
            </w:r>
          </w:p>
          <w:p w:rsidR="00FE170F" w:rsidRDefault="0016628F">
            <w:pPr>
              <w:pStyle w:val="TableParagraph"/>
              <w:ind w:left="108" w:right="523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выполненную </w:t>
            </w:r>
            <w:r>
              <w:rPr>
                <w:spacing w:val="-2"/>
                <w:sz w:val="24"/>
              </w:rPr>
              <w:t>работу</w:t>
            </w:r>
          </w:p>
        </w:tc>
      </w:tr>
      <w:tr w:rsidR="00FE170F">
        <w:trPr>
          <w:trHeight w:val="273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3" w:lineRule="exact"/>
              <w:ind w:left="11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кокеток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- 10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</w:tbl>
    <w:p w:rsidR="00FE170F" w:rsidRDefault="00FE170F">
      <w:pPr>
        <w:pStyle w:val="TableParagraph"/>
        <w:spacing w:line="253" w:lineRule="exact"/>
        <w:jc w:val="center"/>
        <w:rPr>
          <w:b/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1379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кокеток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66"/>
                <w:tab w:val="left" w:pos="3329"/>
              </w:tabs>
              <w:spacing w:before="3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Рассмотрение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разными видами кокеток.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Работа с журналами мод. Знакомство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кокеток по </w:t>
            </w:r>
            <w:r>
              <w:rPr>
                <w:sz w:val="24"/>
              </w:rPr>
              <w:t>форме и способу обработки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933"/>
                <w:tab w:val="left" w:pos="3044"/>
              </w:tabs>
              <w:spacing w:before="3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разными видами кокеток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76"/>
                <w:tab w:val="left" w:pos="3329"/>
              </w:tabs>
              <w:spacing w:before="3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разными видами кокеток.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Работают с журналами мод. Знакомятся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кокеток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форме и способу обработки</w:t>
            </w:r>
          </w:p>
        </w:tc>
      </w:tr>
      <w:tr w:rsidR="00FE170F">
        <w:trPr>
          <w:trHeight w:val="82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кокеток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Зарисовка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эскизов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кокеток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39"/>
              </w:tabs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Зарисовывают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эскизы </w:t>
            </w:r>
            <w:r>
              <w:rPr>
                <w:sz w:val="24"/>
              </w:rPr>
              <w:t>кокеток в тетради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Зарисовывают эскизы кокеток в </w:t>
            </w:r>
            <w:r>
              <w:rPr>
                <w:spacing w:val="-2"/>
                <w:sz w:val="24"/>
              </w:rPr>
              <w:t>тетради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Моделирование кокеток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66"/>
                <w:tab w:val="left" w:pos="3329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Рассмотрение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разными видами кокеток.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журналами </w:t>
            </w:r>
            <w:r>
              <w:rPr>
                <w:spacing w:val="-5"/>
                <w:sz w:val="24"/>
              </w:rPr>
              <w:t>мод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933"/>
                <w:tab w:val="left" w:pos="3044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разными видами кокеток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76"/>
                <w:tab w:val="left" w:pos="3329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разными видами кокеток.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мод</w:t>
            </w:r>
          </w:p>
        </w:tc>
      </w:tr>
      <w:tr w:rsidR="00FE170F">
        <w:trPr>
          <w:trHeight w:val="1104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Моделирование кокеток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Моделирование кокетки разной формы из бумаги.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Моделируют кокетки разной формы из бумаги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тетради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85"/>
                <w:tab w:val="left" w:pos="2736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Моделируют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кокетки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разной </w:t>
            </w:r>
            <w:r>
              <w:rPr>
                <w:sz w:val="24"/>
              </w:rPr>
              <w:t>формы из бумаги.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тетради</w:t>
            </w:r>
          </w:p>
        </w:tc>
      </w:tr>
      <w:tr w:rsidR="00FE170F">
        <w:trPr>
          <w:trHeight w:val="220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130"/>
              <w:rPr>
                <w:sz w:val="24"/>
              </w:rPr>
            </w:pPr>
            <w:r>
              <w:rPr>
                <w:sz w:val="24"/>
              </w:rPr>
              <w:t>Обработка на образце прямой кокетки и соединение её с основной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деталью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ind w:left="108" w:right="98"/>
              <w:rPr>
                <w:sz w:val="24"/>
              </w:rPr>
            </w:pPr>
            <w:r>
              <w:rPr>
                <w:sz w:val="24"/>
              </w:rPr>
              <w:t xml:space="preserve">Знакомство с видами кокеток.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выполнению </w:t>
            </w:r>
            <w:r>
              <w:rPr>
                <w:sz w:val="24"/>
              </w:rPr>
              <w:t>обработки прямой кокетки и соединение её с основной деталью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5" w:lineRule="exact"/>
              <w:ind w:left="0" w:right="17"/>
              <w:jc w:val="center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видами </w:t>
            </w:r>
            <w:r>
              <w:rPr>
                <w:spacing w:val="-2"/>
                <w:sz w:val="24"/>
              </w:rPr>
              <w:t>кокеток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23"/>
                <w:tab w:val="left" w:pos="2266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Знакомятся с видами кокеток. </w:t>
            </w: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выполнению обработки прямой кокетки и соединение её с основной </w:t>
            </w:r>
            <w:r>
              <w:rPr>
                <w:spacing w:val="-2"/>
                <w:sz w:val="24"/>
              </w:rPr>
              <w:t>деталью</w:t>
            </w:r>
          </w:p>
        </w:tc>
      </w:tr>
      <w:tr w:rsidR="00FE170F">
        <w:trPr>
          <w:trHeight w:val="137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130"/>
              <w:rPr>
                <w:sz w:val="24"/>
              </w:rPr>
            </w:pPr>
            <w:r>
              <w:rPr>
                <w:sz w:val="24"/>
              </w:rPr>
              <w:t>Обработка на образце прямой кокетки и соединение её с основной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деталью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на образце прямой кокетки и соединение её с основной деталью стачным </w:t>
            </w:r>
            <w:r>
              <w:rPr>
                <w:spacing w:val="-4"/>
                <w:sz w:val="24"/>
              </w:rPr>
              <w:t>швом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образце прямую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кокетку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соединяют её с основной деталью стачным швом с помощью </w:t>
            </w:r>
            <w:r>
              <w:rPr>
                <w:spacing w:val="-2"/>
                <w:sz w:val="24"/>
              </w:rPr>
              <w:t>учителя</w:t>
            </w:r>
            <w:r>
              <w:rPr>
                <w:color w:val="00AFEF"/>
                <w:spacing w:val="-2"/>
                <w:sz w:val="24"/>
              </w:rPr>
              <w:t>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образце прямую кокетку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соединяют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её с основной де</w:t>
            </w:r>
            <w:r>
              <w:rPr>
                <w:sz w:val="24"/>
              </w:rPr>
              <w:t xml:space="preserve">талью стачным </w:t>
            </w:r>
            <w:r>
              <w:rPr>
                <w:spacing w:val="-2"/>
                <w:sz w:val="24"/>
              </w:rPr>
              <w:t>швом</w:t>
            </w:r>
            <w:r>
              <w:rPr>
                <w:color w:val="00AFEF"/>
                <w:spacing w:val="-2"/>
                <w:sz w:val="24"/>
              </w:rPr>
              <w:t>.</w:t>
            </w:r>
          </w:p>
        </w:tc>
      </w:tr>
      <w:tr w:rsidR="00FE170F">
        <w:trPr>
          <w:trHeight w:val="82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199"/>
              <w:rPr>
                <w:sz w:val="24"/>
              </w:rPr>
            </w:pPr>
            <w:r>
              <w:rPr>
                <w:sz w:val="24"/>
              </w:rPr>
              <w:t>Обработка на образце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овальной кокетки 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spacing w:line="276" w:lineRule="exact"/>
              <w:ind w:left="108" w:right="98"/>
              <w:rPr>
                <w:sz w:val="24"/>
              </w:rPr>
            </w:pPr>
            <w:r>
              <w:rPr>
                <w:sz w:val="24"/>
              </w:rPr>
              <w:t xml:space="preserve">Знакомство с видами кокеток.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5" w:lineRule="exact"/>
              <w:ind w:left="0" w:right="17"/>
              <w:jc w:val="center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видами </w:t>
            </w:r>
            <w:r>
              <w:rPr>
                <w:spacing w:val="-2"/>
                <w:sz w:val="24"/>
              </w:rPr>
              <w:t>кокеток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23"/>
                <w:tab w:val="left" w:pos="2266"/>
              </w:tabs>
              <w:spacing w:line="276" w:lineRule="exact"/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Знакомятся с видами кокеток. </w:t>
            </w: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1379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3" w:line="237" w:lineRule="auto"/>
              <w:ind w:right="130"/>
              <w:rPr>
                <w:sz w:val="24"/>
              </w:rPr>
            </w:pPr>
            <w:r>
              <w:rPr>
                <w:sz w:val="24"/>
              </w:rPr>
              <w:t>соединение её с основной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деталью</w:t>
            </w: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обработке овальной кокетки и соединение её с основной </w:t>
            </w:r>
            <w:r>
              <w:rPr>
                <w:spacing w:val="-2"/>
                <w:sz w:val="24"/>
              </w:rPr>
              <w:t>деталью</w:t>
            </w: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395"/>
              </w:tabs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обработке </w:t>
            </w:r>
            <w:r>
              <w:rPr>
                <w:sz w:val="24"/>
              </w:rPr>
              <w:t>овальной кокетки и соединение её с основной деталью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130"/>
              <w:rPr>
                <w:sz w:val="24"/>
              </w:rPr>
            </w:pPr>
            <w:r>
              <w:rPr>
                <w:sz w:val="24"/>
              </w:rPr>
              <w:t>Обработка на образце овальной кокетки и соединение её с основной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деталью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на образце овальной кокетки и соединение её с основной деталью настрочным </w:t>
            </w:r>
            <w:r>
              <w:rPr>
                <w:spacing w:val="-4"/>
                <w:sz w:val="24"/>
              </w:rPr>
              <w:t>швом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образце овальную кокетку и соединяют её с основной деталью настрочным швом с</w:t>
            </w:r>
            <w:r>
              <w:rPr>
                <w:sz w:val="24"/>
              </w:rPr>
              <w:t xml:space="preserve">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образце овальную кокетку и соединяют её с основной деталью настрочным швом</w:t>
            </w:r>
          </w:p>
        </w:tc>
      </w:tr>
      <w:tr w:rsidR="00FE170F">
        <w:trPr>
          <w:trHeight w:val="220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130"/>
              <w:rPr>
                <w:sz w:val="24"/>
              </w:rPr>
            </w:pPr>
            <w:r>
              <w:rPr>
                <w:sz w:val="24"/>
              </w:rPr>
              <w:t>Обработка на образце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фигурной кокетки и соединение её с основной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деталью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ind w:left="108" w:right="98"/>
              <w:rPr>
                <w:sz w:val="24"/>
              </w:rPr>
            </w:pPr>
            <w:r>
              <w:rPr>
                <w:sz w:val="24"/>
              </w:rPr>
              <w:t xml:space="preserve">Знакомство с видами кокеток.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 xml:space="preserve">технологической </w:t>
            </w:r>
            <w:r>
              <w:rPr>
                <w:sz w:val="24"/>
              </w:rPr>
              <w:t>картой.</w:t>
            </w:r>
          </w:p>
          <w:p w:rsidR="00FE170F" w:rsidRDefault="0016628F">
            <w:pPr>
              <w:pStyle w:val="TableParagraph"/>
              <w:tabs>
                <w:tab w:val="left" w:pos="2374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</w:t>
            </w:r>
            <w:r>
              <w:rPr>
                <w:spacing w:val="-2"/>
                <w:sz w:val="24"/>
              </w:rPr>
              <w:t>выполнению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>фигурной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кокетки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соединение её с основной деталью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видами </w:t>
            </w:r>
            <w:r>
              <w:rPr>
                <w:spacing w:val="-2"/>
                <w:sz w:val="24"/>
              </w:rPr>
              <w:t>кокеток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23"/>
                <w:tab w:val="left" w:pos="2266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Знакомятся с видами кокеток. </w:t>
            </w: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выполнению обработки фигурной кокетки и соединение её с основной </w:t>
            </w:r>
            <w:r>
              <w:rPr>
                <w:spacing w:val="-2"/>
                <w:sz w:val="24"/>
              </w:rPr>
              <w:t>деталью</w:t>
            </w:r>
          </w:p>
        </w:tc>
      </w:tr>
      <w:tr w:rsidR="00FE170F">
        <w:trPr>
          <w:trHeight w:val="1379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</w:rPr>
              <w:t>Обработка на образце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фигурной кокетки и соединение её с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основной</w:t>
            </w:r>
            <w:r>
              <w:rPr>
                <w:spacing w:val="-2"/>
                <w:sz w:val="24"/>
              </w:rPr>
              <w:t xml:space="preserve"> деталью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образце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фигурной кокетки и соединение её с основной деталью накладным </w:t>
            </w:r>
            <w:r>
              <w:rPr>
                <w:spacing w:val="-4"/>
                <w:sz w:val="24"/>
              </w:rPr>
              <w:t>швом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образце фигурную кокетку и соединяют её с основной деталью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накладным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швом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line="255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на образце фигурную кокетку и соединяют её с основной деталью </w:t>
            </w:r>
            <w:r>
              <w:rPr>
                <w:sz w:val="24"/>
              </w:rPr>
              <w:t>накладным швом</w:t>
            </w:r>
          </w:p>
        </w:tc>
      </w:tr>
      <w:tr w:rsidR="00FE170F">
        <w:trPr>
          <w:trHeight w:val="275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5" w:lineRule="exact"/>
              <w:ind w:left="11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Изготовление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выкройки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халата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выкройки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ночной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сорочки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без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плечевого шва 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521"/>
              <w:rPr>
                <w:sz w:val="24"/>
              </w:rPr>
            </w:pPr>
            <w:r>
              <w:rPr>
                <w:sz w:val="24"/>
              </w:rPr>
              <w:t>Халат.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образца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халатов. Анализ объекта труда.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Рассмотрение образцов. 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тетради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89"/>
                <w:tab w:val="left" w:pos="2401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видами</w:t>
            </w:r>
            <w:r>
              <w:rPr>
                <w:spacing w:val="-2"/>
                <w:sz w:val="24"/>
              </w:rPr>
              <w:t xml:space="preserve"> халатов.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труда. Рассматривают образцы.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халатов. Анализируют объект труда.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Рассматривают образцы. Оформляют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тетради</w:t>
            </w:r>
          </w:p>
        </w:tc>
      </w:tr>
      <w:tr w:rsidR="00FE170F">
        <w:trPr>
          <w:trHeight w:val="82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-3"/>
              <w:rPr>
                <w:sz w:val="24"/>
              </w:rPr>
            </w:pPr>
            <w:r>
              <w:rPr>
                <w:sz w:val="24"/>
              </w:rPr>
              <w:t>Фасоны и назначение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халатов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10"/>
                <w:tab w:val="left" w:pos="2429"/>
              </w:tabs>
              <w:ind w:left="108" w:right="100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фасонами халатов.</w:t>
            </w:r>
          </w:p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образцов.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62"/>
                <w:tab w:val="left" w:pos="2147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фасонами халатов.</w:t>
            </w:r>
          </w:p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образцы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фасонами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халатов. Рассматривают образцы.</w:t>
            </w:r>
          </w:p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Подбирают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55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099"/>
                <w:tab w:val="left" w:pos="2400"/>
                <w:tab w:val="left" w:pos="3199"/>
              </w:tabs>
              <w:spacing w:line="274" w:lineRule="exac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Подбор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коллекции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ткани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халат и оформление в тетради</w:t>
            </w: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халат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оформляют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-3"/>
              <w:rPr>
                <w:sz w:val="24"/>
              </w:rPr>
            </w:pPr>
            <w:r>
              <w:rPr>
                <w:sz w:val="24"/>
              </w:rPr>
              <w:t>Фасоны и назначение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халатов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Выбор фасона халата и расчет расхода ткани на изделие, оформление в тетради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Подбирают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ткани на халат и оформляют в тетради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Выбирают фасон халата, рассчитывают расход ткани на</w:t>
            </w:r>
            <w:r>
              <w:rPr>
                <w:sz w:val="24"/>
              </w:rPr>
              <w:t xml:space="preserve"> изделие, оформляют в тетради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халата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технологией изготовления выкройки халата на основе выкройки ночной </w:t>
            </w:r>
            <w:r>
              <w:rPr>
                <w:spacing w:val="-2"/>
                <w:sz w:val="24"/>
              </w:rPr>
              <w:t>сорочки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47"/>
              </w:tabs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технологией </w:t>
            </w:r>
            <w:r>
              <w:rPr>
                <w:spacing w:val="-2"/>
                <w:sz w:val="24"/>
              </w:rPr>
              <w:t>изготовления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халата на основе выкройки ночной сорочки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технологией изготовления выкройки халата на основе выкройки ночной </w:t>
            </w:r>
            <w:r>
              <w:rPr>
                <w:spacing w:val="-2"/>
                <w:sz w:val="24"/>
              </w:rPr>
              <w:t>сорочки</w:t>
            </w:r>
          </w:p>
        </w:tc>
      </w:tr>
      <w:tr w:rsidR="00FE170F">
        <w:trPr>
          <w:trHeight w:val="1656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2" w:line="237" w:lineRule="auto"/>
              <w:ind w:right="2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халата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29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ночной сорочки без плечевого шва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изменение: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увеличение длины, длины рукавов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54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выкройку </w:t>
            </w:r>
            <w:r>
              <w:rPr>
                <w:sz w:val="24"/>
              </w:rPr>
              <w:t xml:space="preserve">ночной </w:t>
            </w:r>
            <w:r>
              <w:rPr>
                <w:sz w:val="24"/>
              </w:rPr>
              <w:t>сорочки без плечевого шва и ее изменяют: увеличивают длину, длину рукавов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Используют выкройку ночной сорочки без плечевого шва и ее изменяют: увеличивают длину, длину рукавов</w:t>
            </w:r>
          </w:p>
        </w:tc>
      </w:tr>
      <w:tr w:rsidR="00FE170F">
        <w:trPr>
          <w:trHeight w:val="55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4" w:lineRule="exact"/>
              <w:ind w:right="2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халата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халата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54"/>
              </w:tabs>
              <w:spacing w:line="274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Изготавливают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выкройку </w:t>
            </w:r>
            <w:r>
              <w:rPr>
                <w:sz w:val="24"/>
              </w:rPr>
              <w:t>халата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39"/>
              </w:tabs>
              <w:spacing w:line="274" w:lineRule="exac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Изготавливают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 халата</w:t>
            </w:r>
          </w:p>
        </w:tc>
      </w:tr>
      <w:tr w:rsidR="00FE170F">
        <w:trPr>
          <w:trHeight w:val="220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Продолжение формирования знаний правил подготовки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ткани к раскрою.</w:t>
            </w:r>
          </w:p>
          <w:p w:rsidR="00FE170F" w:rsidRDefault="0016628F">
            <w:pPr>
              <w:pStyle w:val="TableParagraph"/>
              <w:tabs>
                <w:tab w:val="left" w:pos="2139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 xml:space="preserve">Декатирование ткани. </w:t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направления </w:t>
            </w:r>
            <w:r>
              <w:rPr>
                <w:sz w:val="24"/>
              </w:rPr>
              <w:t>нитей в ткани.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Продолжают формировать знания правил подготовки ткани к раскрою.</w:t>
            </w:r>
          </w:p>
          <w:p w:rsidR="00FE170F" w:rsidRDefault="0016628F">
            <w:pPr>
              <w:pStyle w:val="TableParagraph"/>
              <w:tabs>
                <w:tab w:val="left" w:pos="1854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 xml:space="preserve">Декатируют ткань. </w:t>
            </w:r>
            <w:r>
              <w:rPr>
                <w:spacing w:val="-2"/>
                <w:sz w:val="24"/>
              </w:rPr>
              <w:t>Определяют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направления </w:t>
            </w:r>
            <w:r>
              <w:rPr>
                <w:sz w:val="24"/>
              </w:rPr>
              <w:t>нитей в ткани.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раскрою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83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Продолжают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формировать </w:t>
            </w:r>
            <w:r>
              <w:rPr>
                <w:sz w:val="24"/>
              </w:rPr>
              <w:t>знания правил подготовки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ткани к раскрою.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Декатируют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ткань.</w:t>
            </w:r>
          </w:p>
          <w:p w:rsidR="00FE170F" w:rsidRDefault="0016628F">
            <w:pPr>
              <w:pStyle w:val="TableParagraph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z w:val="24"/>
              </w:rPr>
              <w:t xml:space="preserve"> направления нитей в ткани.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раскрою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Раскладка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халата на ткани.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особенностями размещения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халата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tabs>
                <w:tab w:val="left" w:pos="2201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Рациональное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размещение </w:t>
            </w:r>
            <w:r>
              <w:rPr>
                <w:sz w:val="24"/>
              </w:rPr>
              <w:t>выкройки на ткани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особенностями размещения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халата на</w:t>
            </w:r>
            <w:r>
              <w:rPr>
                <w:sz w:val="24"/>
              </w:rPr>
              <w:t xml:space="preserve"> ткани.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Рациональное размещают выкройки на ткани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особенностями размещения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халата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tabs>
                <w:tab w:val="left" w:pos="2280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Рациональное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размещают </w:t>
            </w:r>
            <w:r>
              <w:rPr>
                <w:sz w:val="24"/>
              </w:rPr>
              <w:t>выкройки на ткани</w:t>
            </w:r>
          </w:p>
        </w:tc>
      </w:tr>
      <w:tr w:rsidR="00FE170F">
        <w:trPr>
          <w:trHeight w:val="27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53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Конструктивные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Раскладка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халата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54"/>
              </w:tabs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Раскладывают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халата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55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4" w:lineRule="exact"/>
              <w:ind w:right="4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z w:val="24"/>
              </w:rPr>
              <w:t>раскроя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халата</w:t>
            </w: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ткани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халата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ткань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ткань</w:t>
            </w: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халата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501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размеров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602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Обмеловка выкройки. </w:t>
            </w: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халата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91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размеры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327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 xml:space="preserve">Обмеловка выкройки. </w:t>
            </w: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tabs>
                <w:tab w:val="left" w:pos="980"/>
                <w:tab w:val="left" w:pos="1794"/>
                <w:tab w:val="left" w:pos="2156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Кроят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халат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609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Обмеловка выкройки. </w:t>
            </w: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халат</w:t>
            </w:r>
          </w:p>
        </w:tc>
      </w:tr>
      <w:tr w:rsidR="00FE170F">
        <w:trPr>
          <w:trHeight w:val="220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 кроя халата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обработке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Обозначение середины переда, спинки на основной детали и </w:t>
            </w:r>
            <w:r>
              <w:rPr>
                <w:spacing w:val="-2"/>
                <w:sz w:val="24"/>
              </w:rPr>
              <w:t>обтачках.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кроя халата 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Прокладывание копировальных строчек, контурных линий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71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Обозначение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середины </w:t>
            </w:r>
            <w:r>
              <w:rPr>
                <w:sz w:val="24"/>
              </w:rPr>
              <w:t>переда, спинки на основной детали и обтачках.</w:t>
            </w:r>
          </w:p>
          <w:p w:rsidR="00FE170F" w:rsidRDefault="0016628F">
            <w:pPr>
              <w:pStyle w:val="TableParagraph"/>
              <w:tabs>
                <w:tab w:val="left" w:pos="1242"/>
                <w:tab w:val="left" w:pos="2048"/>
                <w:tab w:val="left" w:pos="3035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Готовят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халата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tabs>
                <w:tab w:val="left" w:pos="2274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 копировальные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строчки, </w:t>
            </w:r>
            <w:r>
              <w:rPr>
                <w:sz w:val="24"/>
              </w:rPr>
              <w:t>контурные линии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Обозначение середины переда, спинки на основной детали и </w:t>
            </w:r>
            <w:r>
              <w:rPr>
                <w:spacing w:val="-2"/>
                <w:sz w:val="24"/>
              </w:rPr>
              <w:t>обтачках.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Готовят крой халата 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Прокладывают копировальные строчки, контурные линии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пошиву халата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35"/>
                <w:tab w:val="left" w:pos="2652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</w:t>
            </w: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пошива</w:t>
            </w:r>
          </w:p>
          <w:p w:rsidR="00FE170F" w:rsidRDefault="0016628F">
            <w:pPr>
              <w:pStyle w:val="TableParagraph"/>
              <w:spacing w:before="1"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халата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-2"/>
                <w:sz w:val="24"/>
              </w:rPr>
              <w:t xml:space="preserve"> беседе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52"/>
                <w:tab w:val="left" w:pos="2652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Анализируют объект труда. </w:t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пошива</w:t>
            </w:r>
          </w:p>
          <w:p w:rsidR="00FE170F" w:rsidRDefault="0016628F">
            <w:pPr>
              <w:pStyle w:val="TableParagraph"/>
              <w:spacing w:before="1"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халата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-2"/>
                <w:sz w:val="24"/>
              </w:rPr>
              <w:t xml:space="preserve"> беседе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пошиву халата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пошива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халата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23"/>
                <w:tab w:val="left" w:pos="2370"/>
              </w:tabs>
              <w:spacing w:before="1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пошива </w:t>
            </w:r>
            <w:r>
              <w:rPr>
                <w:sz w:val="24"/>
              </w:rPr>
              <w:t>халата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тетрадь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67"/>
                <w:tab w:val="left" w:pos="2652"/>
              </w:tabs>
              <w:spacing w:before="1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пошива </w:t>
            </w:r>
            <w:r>
              <w:rPr>
                <w:sz w:val="24"/>
              </w:rPr>
              <w:t>халата в тетрадь</w:t>
            </w:r>
          </w:p>
        </w:tc>
      </w:tr>
      <w:tr w:rsidR="00FE170F">
        <w:trPr>
          <w:trHeight w:val="275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11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Пошив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халата,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раскроенного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выкройки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ночной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сорочки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без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плечевого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шва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21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час</w:t>
            </w:r>
          </w:p>
        </w:tc>
      </w:tr>
      <w:tr w:rsidR="00FE170F">
        <w:trPr>
          <w:trHeight w:val="193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3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Соединение </w:t>
            </w:r>
            <w:r>
              <w:rPr>
                <w:sz w:val="24"/>
              </w:rPr>
              <w:t>боковых и плечевых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срезов </w:t>
            </w:r>
            <w:r>
              <w:rPr>
                <w:spacing w:val="-2"/>
                <w:sz w:val="24"/>
              </w:rPr>
              <w:t>халата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со способами соединения боковых срезов </w:t>
            </w:r>
            <w:r>
              <w:rPr>
                <w:spacing w:val="-2"/>
                <w:sz w:val="24"/>
              </w:rPr>
              <w:t>халата.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операции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со способами соединения боковых срезов </w:t>
            </w:r>
            <w:r>
              <w:rPr>
                <w:spacing w:val="-2"/>
                <w:sz w:val="24"/>
              </w:rPr>
              <w:t>халата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со способами соединения боковых срезов </w:t>
            </w:r>
            <w:r>
              <w:rPr>
                <w:spacing w:val="-2"/>
                <w:sz w:val="24"/>
              </w:rPr>
              <w:t>халата.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качеству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операции</w:t>
            </w:r>
          </w:p>
        </w:tc>
      </w:tr>
      <w:tr w:rsidR="00FE170F">
        <w:trPr>
          <w:trHeight w:val="27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5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5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03"/>
                <w:tab w:val="left" w:pos="3305"/>
              </w:tabs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29"/>
                <w:tab w:val="left" w:pos="3023"/>
              </w:tabs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Сметывают боковые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плечевые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827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3" w:line="237" w:lineRule="auto"/>
              <w:ind w:right="306"/>
              <w:rPr>
                <w:sz w:val="24"/>
              </w:rPr>
            </w:pPr>
            <w:r>
              <w:rPr>
                <w:sz w:val="24"/>
              </w:rPr>
              <w:t>боковых и плечевых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срезов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халата</w:t>
            </w: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плечевых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срезов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халата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09"/>
                <w:tab w:val="left" w:pos="2139"/>
                <w:tab w:val="left" w:pos="3044"/>
              </w:tabs>
              <w:spacing w:before="3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плечевые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халата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срезы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халата</w:t>
            </w:r>
          </w:p>
        </w:tc>
      </w:tr>
      <w:tr w:rsidR="00FE170F">
        <w:trPr>
          <w:trHeight w:val="220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 примерки. Исправление недочётов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 проведению примерки халата.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 качеству операции.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Знакомство с видами </w:t>
            </w:r>
            <w:r>
              <w:rPr>
                <w:sz w:val="24"/>
              </w:rPr>
              <w:t>недочетов после примерки.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примерки</w:t>
            </w:r>
            <w:r>
              <w:rPr>
                <w:spacing w:val="-2"/>
                <w:sz w:val="24"/>
              </w:rPr>
              <w:t xml:space="preserve"> халата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51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проведению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примерки халата.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Проводят примерку халата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требованиями к проведению </w:t>
            </w:r>
            <w:r>
              <w:rPr>
                <w:sz w:val="24"/>
              </w:rPr>
              <w:t>примерки халата.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видами недочетов после примерки.</w:t>
            </w:r>
          </w:p>
          <w:p w:rsidR="00FE170F" w:rsidRDefault="0016628F">
            <w:pPr>
              <w:pStyle w:val="TableParagraph"/>
              <w:spacing w:line="25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халата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 примерки. Исправление недочётов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Исправление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недочетов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халата, выявленных после примерки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80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Исправляют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недочеты </w:t>
            </w:r>
            <w:r>
              <w:rPr>
                <w:sz w:val="24"/>
              </w:rPr>
              <w:t xml:space="preserve">халата, выявленных после примерки с помощью </w:t>
            </w:r>
            <w:r>
              <w:rPr>
                <w:spacing w:val="-2"/>
                <w:sz w:val="24"/>
              </w:rPr>
              <w:t>учителя</w:t>
            </w:r>
            <w:r>
              <w:rPr>
                <w:color w:val="00AFEF"/>
                <w:spacing w:val="-2"/>
                <w:sz w:val="24"/>
              </w:rPr>
              <w:t>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Исправляют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недочеты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халата, выявленных после примерки</w:t>
            </w:r>
            <w:r>
              <w:rPr>
                <w:color w:val="00AFEF"/>
                <w:sz w:val="24"/>
              </w:rPr>
              <w:t>.</w:t>
            </w:r>
          </w:p>
        </w:tc>
      </w:tr>
      <w:tr w:rsidR="00FE170F">
        <w:trPr>
          <w:trHeight w:val="3035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3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боковых и плечевых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срезов </w:t>
            </w:r>
            <w:r>
              <w:rPr>
                <w:spacing w:val="-2"/>
                <w:sz w:val="24"/>
              </w:rPr>
              <w:t>халата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со способами обработки боковых и плечевых срезов халата.</w:t>
            </w:r>
          </w:p>
          <w:p w:rsidR="00FE170F" w:rsidRDefault="0016628F">
            <w:pPr>
              <w:pStyle w:val="TableParagraph"/>
              <w:tabs>
                <w:tab w:val="left" w:pos="2602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 xml:space="preserve">выполнения соединительных </w:t>
            </w:r>
            <w:r>
              <w:rPr>
                <w:spacing w:val="-2"/>
                <w:sz w:val="24"/>
              </w:rPr>
              <w:t>швов.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качеству выполнения стачного </w:t>
            </w:r>
            <w:r>
              <w:rPr>
                <w:spacing w:val="-4"/>
                <w:sz w:val="24"/>
              </w:rPr>
              <w:t>шва.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со способами обработки боковых и плечевых срезов халата.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</w:t>
            </w:r>
            <w:r>
              <w:rPr>
                <w:spacing w:val="-2"/>
                <w:sz w:val="24"/>
              </w:rPr>
              <w:t>операции.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со способами обработки боковых и плечевых срезов халата.</w:t>
            </w:r>
          </w:p>
          <w:p w:rsidR="00FE170F" w:rsidRDefault="0016628F">
            <w:pPr>
              <w:pStyle w:val="TableParagraph"/>
              <w:tabs>
                <w:tab w:val="left" w:pos="2609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 xml:space="preserve">выполнения соединительных </w:t>
            </w:r>
            <w:r>
              <w:rPr>
                <w:spacing w:val="-2"/>
                <w:sz w:val="24"/>
              </w:rPr>
              <w:t>швов.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</w:t>
            </w:r>
            <w:r>
              <w:rPr>
                <w:sz w:val="24"/>
              </w:rPr>
              <w:t>требования к качеству выполнения стачного шва.</w:t>
            </w:r>
          </w:p>
        </w:tc>
      </w:tr>
      <w:tr w:rsidR="00FE170F">
        <w:trPr>
          <w:trHeight w:val="110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3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боковых и плечевых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срезов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халата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Складывание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лицевой стороной внутрь, сметывание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Складывают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лицевой стороной внутрь, сметывают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49"/>
                <w:tab w:val="left" w:pos="2590"/>
              </w:tabs>
              <w:spacing w:before="2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лицевой </w:t>
            </w:r>
            <w:r>
              <w:rPr>
                <w:sz w:val="24"/>
              </w:rPr>
              <w:t xml:space="preserve">стороной внутрь, </w:t>
            </w:r>
            <w:r>
              <w:rPr>
                <w:sz w:val="24"/>
              </w:rPr>
              <w:t>сметывают</w:t>
            </w:r>
          </w:p>
        </w:tc>
      </w:tr>
      <w:tr w:rsidR="00FE170F">
        <w:trPr>
          <w:trHeight w:val="550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0" w:lineRule="atLeast"/>
              <w:ind w:right="2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боковых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72"/>
                <w:tab w:val="left" w:pos="3305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плечевых срезов халата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09"/>
                <w:tab w:val="left" w:pos="1698"/>
                <w:tab w:val="left" w:pos="2139"/>
                <w:tab w:val="left" w:pos="3023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Стачивают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плечевые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халата</w:t>
            </w:r>
            <w:r>
              <w:rPr>
                <w:sz w:val="24"/>
              </w:rPr>
              <w:tab/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Стачивают боковые и плечевые срезы халата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55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4" w:lineRule="exact"/>
              <w:ind w:right="306"/>
              <w:rPr>
                <w:sz w:val="24"/>
              </w:rPr>
            </w:pPr>
            <w:r>
              <w:rPr>
                <w:sz w:val="24"/>
              </w:rPr>
              <w:t>плечевых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срезов </w:t>
            </w:r>
            <w:r>
              <w:rPr>
                <w:spacing w:val="-2"/>
                <w:sz w:val="24"/>
              </w:rPr>
              <w:t>халата</w:t>
            </w: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54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107"/>
              <w:rPr>
                <w:sz w:val="24"/>
              </w:rPr>
            </w:pPr>
            <w:r>
              <w:rPr>
                <w:sz w:val="24"/>
              </w:rPr>
              <w:t>Заготовка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долевой обтачки для обработки бортов </w:t>
            </w:r>
            <w:r>
              <w:rPr>
                <w:spacing w:val="-2"/>
                <w:sz w:val="24"/>
              </w:rPr>
              <w:t>халата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07"/>
                <w:tab w:val="left" w:pos="2345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способами </w:t>
            </w:r>
            <w:r>
              <w:rPr>
                <w:sz w:val="24"/>
              </w:rPr>
              <w:t>обработки бортов халата.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59"/>
                <w:tab w:val="left" w:pos="2060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способами </w:t>
            </w:r>
            <w:r>
              <w:rPr>
                <w:sz w:val="24"/>
              </w:rPr>
              <w:t>обработки бортов халата.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99"/>
                <w:tab w:val="left" w:pos="2345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способами </w:t>
            </w:r>
            <w:r>
              <w:rPr>
                <w:sz w:val="24"/>
              </w:rPr>
              <w:t>обработки бортов халата.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107"/>
              <w:rPr>
                <w:sz w:val="24"/>
              </w:rPr>
            </w:pPr>
            <w:r>
              <w:rPr>
                <w:sz w:val="24"/>
              </w:rPr>
              <w:t>Заготовка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долевой обтачки для обработки бортов </w:t>
            </w:r>
            <w:r>
              <w:rPr>
                <w:spacing w:val="-2"/>
                <w:sz w:val="24"/>
              </w:rPr>
              <w:t>халата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Заготовка долевой обтачки для обработки бортов халата,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расчет ее длины и ширины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69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Заготавливают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долевую </w:t>
            </w:r>
            <w:r>
              <w:rPr>
                <w:sz w:val="24"/>
              </w:rPr>
              <w:t xml:space="preserve">обтачку для обработки бортов халата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554"/>
              </w:tabs>
              <w:spacing w:line="276" w:lineRule="exact"/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Заготавливают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долевую </w:t>
            </w:r>
            <w:r>
              <w:rPr>
                <w:sz w:val="24"/>
              </w:rPr>
              <w:t>обтачку для обработки бортов халата, рассчитывают ее длину и ширину</w:t>
            </w:r>
          </w:p>
        </w:tc>
      </w:tr>
      <w:tr w:rsidR="00FE170F">
        <w:trPr>
          <w:trHeight w:val="1932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пояса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07"/>
                <w:tab w:val="left" w:pos="2345"/>
              </w:tabs>
              <w:spacing w:before="2" w:line="237" w:lineRule="auto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способами </w:t>
            </w:r>
            <w:r>
              <w:rPr>
                <w:sz w:val="24"/>
              </w:rPr>
              <w:t>обработки пояса.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spacing w:before="1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 качеству обработки пояса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59"/>
                <w:tab w:val="left" w:pos="2060"/>
              </w:tabs>
              <w:spacing w:before="2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способами </w:t>
            </w:r>
            <w:r>
              <w:rPr>
                <w:sz w:val="24"/>
              </w:rPr>
              <w:t>обработки пояса.</w:t>
            </w:r>
          </w:p>
          <w:p w:rsidR="00FE170F" w:rsidRDefault="0016628F">
            <w:pPr>
              <w:pStyle w:val="TableParagraph"/>
              <w:tabs>
                <w:tab w:val="left" w:pos="1479"/>
                <w:tab w:val="left" w:pos="1981"/>
              </w:tabs>
              <w:spacing w:before="1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со</w:t>
            </w:r>
            <w:r>
              <w:rPr>
                <w:sz w:val="24"/>
              </w:rPr>
              <w:t xml:space="preserve"> способами обработки пояса.</w:t>
            </w:r>
          </w:p>
          <w:p w:rsidR="00FE170F" w:rsidRDefault="0016628F">
            <w:pPr>
              <w:pStyle w:val="TableParagraph"/>
              <w:spacing w:before="1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обработки пояса</w:t>
            </w:r>
          </w:p>
        </w:tc>
      </w:tr>
      <w:tr w:rsidR="00FE170F">
        <w:trPr>
          <w:trHeight w:val="55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пояса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пояса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03"/>
                <w:tab w:val="left" w:pos="3044"/>
              </w:tabs>
              <w:spacing w:line="274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пояс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пояс</w:t>
            </w:r>
          </w:p>
        </w:tc>
      </w:tr>
      <w:tr w:rsidR="00FE170F">
        <w:trPr>
          <w:trHeight w:val="275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бортов халата долевой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со способами обработки бортов изделия.</w:t>
            </w:r>
          </w:p>
          <w:p w:rsidR="00FE170F" w:rsidRDefault="0016628F">
            <w:pPr>
              <w:pStyle w:val="TableParagraph"/>
              <w:tabs>
                <w:tab w:val="left" w:pos="2602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выполнения стачных швов.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обработки бортов халата и отстрочки обтачки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со способами обработки бортов изделия.</w:t>
            </w:r>
          </w:p>
          <w:p w:rsidR="00FE170F" w:rsidRDefault="0016628F">
            <w:pPr>
              <w:pStyle w:val="TableParagraph"/>
              <w:tabs>
                <w:tab w:val="left" w:pos="2327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выполнения стачных швов.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обработки бортов халата и отстрочки обтачки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со способами </w:t>
            </w:r>
            <w:r>
              <w:rPr>
                <w:sz w:val="24"/>
              </w:rPr>
              <w:t>обработки бортов изделия.</w:t>
            </w:r>
          </w:p>
          <w:p w:rsidR="00FE170F" w:rsidRDefault="0016628F">
            <w:pPr>
              <w:pStyle w:val="TableParagraph"/>
              <w:tabs>
                <w:tab w:val="left" w:pos="2609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выполнения стачных швов.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обработки бортов халата и отстрочки обтачки</w:t>
            </w:r>
          </w:p>
        </w:tc>
      </w:tr>
      <w:tr w:rsidR="00FE170F">
        <w:trPr>
          <w:trHeight w:val="82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151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бортов халата долевой </w:t>
            </w: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халата. Притачивание обтачки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борт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халата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 помощью учителя.</w:t>
            </w:r>
          </w:p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Притачивают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обтачку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35"/>
                <w:tab w:val="left" w:pos="2710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борт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халата. </w:t>
            </w:r>
            <w:r>
              <w:rPr>
                <w:sz w:val="24"/>
              </w:rPr>
              <w:t>Притачивают обтачку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3" w:line="237" w:lineRule="auto"/>
              <w:ind w:right="151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бортов халата долевой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обтачкой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14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халата. </w:t>
            </w:r>
            <w:r>
              <w:rPr>
                <w:sz w:val="24"/>
              </w:rPr>
              <w:t>Отстрочка обтачки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борт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халата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 помощью учителя.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Отстрачивают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обтачку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35"/>
                <w:tab w:val="left" w:pos="2710"/>
              </w:tabs>
              <w:spacing w:before="3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борт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халата. </w:t>
            </w:r>
            <w:r>
              <w:rPr>
                <w:sz w:val="24"/>
              </w:rPr>
              <w:t>Отстрачивают обтачку</w:t>
            </w:r>
          </w:p>
        </w:tc>
      </w:tr>
      <w:tr w:rsidR="00FE170F">
        <w:trPr>
          <w:trHeight w:val="303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5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рукава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99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способов </w:t>
            </w:r>
            <w:r>
              <w:rPr>
                <w:sz w:val="24"/>
              </w:rPr>
              <w:t>обработки нижних срезов рукавов халата.</w:t>
            </w:r>
          </w:p>
          <w:p w:rsidR="00FE170F" w:rsidRDefault="0016628F">
            <w:pPr>
              <w:pStyle w:val="TableParagraph"/>
              <w:tabs>
                <w:tab w:val="left" w:pos="2602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выполнения краевых швов.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выполнения шва вподгибку с закрытым срезом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86"/>
              </w:tabs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способы </w:t>
            </w:r>
            <w:r>
              <w:rPr>
                <w:sz w:val="24"/>
              </w:rPr>
              <w:t>обработки нижних срезов рукавов халата.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427"/>
                <w:tab w:val="left" w:pos="1494"/>
                <w:tab w:val="left" w:pos="1837"/>
                <w:tab w:val="left" w:pos="2917"/>
              </w:tabs>
              <w:spacing w:line="270" w:lineRule="atLeast"/>
              <w:ind w:right="94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</w:t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выполнению </w:t>
            </w:r>
            <w:r>
              <w:rPr>
                <w:sz w:val="24"/>
              </w:rPr>
              <w:t>шва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закрытым </w:t>
            </w:r>
            <w:r>
              <w:rPr>
                <w:spacing w:val="-2"/>
                <w:sz w:val="24"/>
              </w:rPr>
              <w:t>срезом,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опираясь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предметно-технологическую </w:t>
            </w:r>
            <w:r>
              <w:rPr>
                <w:spacing w:val="-4"/>
                <w:sz w:val="24"/>
              </w:rPr>
              <w:t>карту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609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обработки нижних срезов рукавов халата. </w:t>
            </w: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выполнения стачных швов.</w:t>
            </w:r>
          </w:p>
          <w:p w:rsidR="00FE170F" w:rsidRDefault="0016628F">
            <w:pPr>
              <w:pStyle w:val="TableParagraph"/>
              <w:tabs>
                <w:tab w:val="left" w:pos="1623"/>
                <w:tab w:val="left" w:pos="2266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выполнению шва вподгибку с закрытым срезом</w:t>
            </w:r>
          </w:p>
        </w:tc>
      </w:tr>
      <w:tr w:rsidR="00FE170F">
        <w:trPr>
          <w:trHeight w:val="82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5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рукава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587"/>
                <w:tab w:val="left" w:pos="2772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срезов </w:t>
            </w:r>
            <w:r>
              <w:rPr>
                <w:sz w:val="24"/>
              </w:rPr>
              <w:t>рукавов халата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нижние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срезы рукавов халата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43"/>
                <w:tab w:val="left" w:pos="2844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срезы </w:t>
            </w:r>
            <w:r>
              <w:rPr>
                <w:sz w:val="24"/>
              </w:rPr>
              <w:t>рукавов халата</w:t>
            </w:r>
          </w:p>
        </w:tc>
      </w:tr>
      <w:tr w:rsidR="00FE170F">
        <w:trPr>
          <w:trHeight w:val="3035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5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халата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99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способов </w:t>
            </w:r>
            <w:r>
              <w:rPr>
                <w:sz w:val="24"/>
              </w:rPr>
              <w:t xml:space="preserve">обработки нижнего среза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tabs>
                <w:tab w:val="left" w:pos="2602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выполнения шва вподгибку с закрытым срезом.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</w:t>
            </w:r>
            <w:r>
              <w:rPr>
                <w:sz w:val="24"/>
              </w:rPr>
              <w:t>качеству выполнения шва вподгибку с закрыты срезом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86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способы </w:t>
            </w:r>
            <w:r>
              <w:rPr>
                <w:sz w:val="24"/>
              </w:rPr>
              <w:t xml:space="preserve">обработки нижнего среза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tabs>
                <w:tab w:val="left" w:pos="2327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выполнения шва вподгибку с закрытым срезом.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способы обработки нижнего среза </w:t>
            </w:r>
            <w:r>
              <w:rPr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tabs>
                <w:tab w:val="left" w:pos="2609"/>
              </w:tabs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выполнения шва вподгибку с закрытым срезом.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шва вподгибку с закрыты срезом</w:t>
            </w:r>
          </w:p>
        </w:tc>
      </w:tr>
      <w:tr w:rsidR="00FE170F">
        <w:trPr>
          <w:trHeight w:val="82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2" w:line="237" w:lineRule="auto"/>
              <w:ind w:right="5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халата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11"/>
                <w:tab w:val="left" w:pos="2899"/>
              </w:tabs>
              <w:spacing w:before="2" w:line="237" w:lineRule="auto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халата.</w:t>
            </w:r>
          </w:p>
          <w:p w:rsidR="00FE170F" w:rsidRDefault="0016628F">
            <w:pPr>
              <w:pStyle w:val="TableParagraph"/>
              <w:spacing w:before="1"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Заметывание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низа</w:t>
            </w:r>
            <w:r>
              <w:rPr>
                <w:spacing w:val="-2"/>
                <w:sz w:val="24"/>
              </w:rPr>
              <w:t xml:space="preserve"> халата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 халата с помощью учителя.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z w:val="24"/>
              </w:rPr>
              <w:t>Заметывают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халата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13"/>
                <w:tab w:val="left" w:pos="3005"/>
              </w:tabs>
              <w:spacing w:before="2" w:line="237" w:lineRule="auto"/>
              <w:ind w:left="108"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халата.</w:t>
            </w:r>
          </w:p>
          <w:p w:rsidR="00FE170F" w:rsidRDefault="0016628F">
            <w:pPr>
              <w:pStyle w:val="TableParagraph"/>
              <w:spacing w:before="1"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Заметывают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халата</w:t>
            </w:r>
          </w:p>
        </w:tc>
      </w:tr>
      <w:tr w:rsidR="00FE170F">
        <w:trPr>
          <w:trHeight w:val="27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54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5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11"/>
                <w:tab w:val="left" w:pos="2899"/>
              </w:tabs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13"/>
                <w:tab w:val="left" w:pos="3005"/>
              </w:tabs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55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4" w:lineRule="exact"/>
              <w:ind w:right="533"/>
              <w:rPr>
                <w:sz w:val="24"/>
              </w:rPr>
            </w:pP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халата</w:t>
            </w: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халата.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Застрачивание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халата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халата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учителя. Застрачивают низ халата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халата.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Застрачивают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халата</w:t>
            </w:r>
          </w:p>
        </w:tc>
      </w:tr>
      <w:tr w:rsidR="00FE170F">
        <w:trPr>
          <w:trHeight w:val="303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утюжка изделия. Тест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41"/>
                <w:tab w:val="left" w:pos="2571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правила проведения </w:t>
            </w:r>
            <w:r>
              <w:rPr>
                <w:sz w:val="24"/>
              </w:rPr>
              <w:t>влажно-тепловой обработки изделий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тканей. </w:t>
            </w:r>
            <w:r>
              <w:rPr>
                <w:spacing w:val="-2"/>
                <w:sz w:val="24"/>
              </w:rPr>
              <w:t>Окончательная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отделка: удаление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копировальных </w:t>
            </w:r>
            <w:r>
              <w:rPr>
                <w:sz w:val="24"/>
              </w:rPr>
              <w:t xml:space="preserve">стежков и ниток временного </w:t>
            </w:r>
            <w:r>
              <w:rPr>
                <w:spacing w:val="-2"/>
                <w:sz w:val="24"/>
              </w:rPr>
              <w:t>соединения.</w:t>
            </w:r>
          </w:p>
          <w:p w:rsidR="00FE170F" w:rsidRDefault="0016628F">
            <w:pPr>
              <w:pStyle w:val="TableParagraph"/>
              <w:tabs>
                <w:tab w:val="left" w:pos="1906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</w:t>
            </w:r>
            <w:r>
              <w:rPr>
                <w:spacing w:val="-2"/>
                <w:sz w:val="24"/>
              </w:rPr>
              <w:t>качеству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окончательной </w:t>
            </w:r>
            <w:r>
              <w:rPr>
                <w:sz w:val="24"/>
              </w:rPr>
              <w:t>отделке и утюжки халата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9"/>
              </w:tabs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проведения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влажно-т</w:t>
            </w:r>
            <w:r>
              <w:rPr>
                <w:sz w:val="24"/>
              </w:rPr>
              <w:t>епловой обработки изделий из натуральных тканей.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Окончательная отделка: удаление копировальных стежков и ниток временного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41"/>
                <w:tab w:val="left" w:pos="2571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Повторяют правила проведения влажно-тепловой обработки изделий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тканей. </w:t>
            </w:r>
            <w:r>
              <w:rPr>
                <w:spacing w:val="-2"/>
                <w:sz w:val="24"/>
              </w:rPr>
              <w:t>Окончательная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отделка: удаление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копи</w:t>
            </w:r>
            <w:r>
              <w:rPr>
                <w:spacing w:val="-2"/>
                <w:sz w:val="24"/>
              </w:rPr>
              <w:t xml:space="preserve">ровальных </w:t>
            </w:r>
            <w:r>
              <w:rPr>
                <w:sz w:val="24"/>
              </w:rPr>
              <w:t xml:space="preserve">стежков и ниток временного </w:t>
            </w:r>
            <w:r>
              <w:rPr>
                <w:spacing w:val="-2"/>
                <w:sz w:val="24"/>
              </w:rPr>
              <w:t>соединения.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окончательной отделке и утюжки халата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утюжка изделия. Тест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03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окончательной </w:t>
            </w:r>
            <w:r>
              <w:rPr>
                <w:sz w:val="24"/>
              </w:rPr>
              <w:t>отделки и утюжки халата.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Выполняют окончательную отделку и утюжку халата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53"/>
              </w:tabs>
              <w:ind w:left="108" w:right="102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окончательную </w:t>
            </w:r>
            <w:r>
              <w:rPr>
                <w:sz w:val="24"/>
              </w:rPr>
              <w:t>отделку и утюжку халата.</w:t>
            </w:r>
          </w:p>
          <w:p w:rsidR="00FE170F" w:rsidRDefault="0016628F">
            <w:pPr>
              <w:pStyle w:val="TableParagraph"/>
              <w:tabs>
                <w:tab w:val="left" w:pos="1999"/>
              </w:tabs>
              <w:spacing w:line="270" w:lineRule="atLeast"/>
              <w:ind w:left="108" w:right="102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выполненную работу</w:t>
            </w:r>
          </w:p>
        </w:tc>
      </w:tr>
      <w:tr w:rsidR="00FE170F">
        <w:trPr>
          <w:trHeight w:val="275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11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Отделка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легкой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одежды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tabs>
                <w:tab w:val="left" w:pos="1307"/>
              </w:tabs>
              <w:spacing w:before="1" w:line="237" w:lineRule="auto"/>
              <w:ind w:right="-15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отделки </w:t>
            </w:r>
            <w:r>
              <w:rPr>
                <w:sz w:val="24"/>
              </w:rPr>
              <w:t>лёгкой одежды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Рассмотрение образцов с разными </w:t>
            </w:r>
            <w:r>
              <w:rPr>
                <w:sz w:val="24"/>
              </w:rPr>
              <w:t>видами отделки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легкой одежды.</w:t>
            </w:r>
          </w:p>
          <w:p w:rsidR="00FE170F" w:rsidRDefault="0016628F">
            <w:pPr>
              <w:pStyle w:val="TableParagraph"/>
              <w:tabs>
                <w:tab w:val="left" w:pos="977"/>
                <w:tab w:val="left" w:pos="1707"/>
                <w:tab w:val="left" w:pos="2225"/>
                <w:tab w:val="left" w:pos="3305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Работа с журналами мод. </w:t>
            </w: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различиями между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оборками,</w:t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рюшами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воланами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Рассматривают образцы с разными видами отделки легкой одежды.</w:t>
            </w:r>
          </w:p>
          <w:p w:rsidR="00FE170F" w:rsidRDefault="0016628F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мод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Рассматривают образцы с разными видами отделки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легкой </w:t>
            </w:r>
            <w:r>
              <w:rPr>
                <w:sz w:val="24"/>
              </w:rPr>
              <w:t>одежды.</w:t>
            </w:r>
          </w:p>
          <w:p w:rsidR="00FE170F" w:rsidRDefault="0016628F">
            <w:pPr>
              <w:pStyle w:val="TableParagraph"/>
              <w:tabs>
                <w:tab w:val="left" w:pos="977"/>
                <w:tab w:val="left" w:pos="1699"/>
                <w:tab w:val="left" w:pos="2225"/>
                <w:tab w:val="left" w:pos="3305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Работают с журналами мод. </w:t>
            </w: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различиями между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оборками,</w:t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рюшами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воланами</w:t>
            </w:r>
          </w:p>
        </w:tc>
      </w:tr>
      <w:tr w:rsidR="00FE170F">
        <w:trPr>
          <w:trHeight w:val="110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tabs>
                <w:tab w:val="left" w:pos="1307"/>
              </w:tabs>
              <w:ind w:right="-15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отделки </w:t>
            </w:r>
            <w:r>
              <w:rPr>
                <w:sz w:val="24"/>
              </w:rPr>
              <w:t>лёгкой одежды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00"/>
                <w:tab w:val="left" w:pos="2616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отделки </w:t>
            </w:r>
            <w:r>
              <w:rPr>
                <w:sz w:val="24"/>
              </w:rPr>
              <w:t>легкой одежды.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эскиза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Определяют вид отделки легкой одежды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легкой </w:t>
            </w:r>
            <w:r>
              <w:rPr>
                <w:spacing w:val="-2"/>
                <w:sz w:val="24"/>
              </w:rPr>
              <w:t>одежды.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</w:tr>
      <w:tr w:rsidR="00FE170F">
        <w:trPr>
          <w:trHeight w:val="82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1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рюшей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рюшами.</w:t>
            </w:r>
          </w:p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журналами </w:t>
            </w:r>
            <w:r>
              <w:rPr>
                <w:spacing w:val="-4"/>
                <w:sz w:val="24"/>
              </w:rPr>
              <w:t>мод.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рюшами.</w:t>
            </w:r>
          </w:p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мод.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рюшами.</w:t>
            </w:r>
          </w:p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мод.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2207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 w:right="246"/>
              <w:rPr>
                <w:sz w:val="24"/>
              </w:rPr>
            </w:pPr>
            <w:r>
              <w:rPr>
                <w:sz w:val="24"/>
              </w:rPr>
              <w:t>Знакомство со способами обработки срезов рюши. Работа с предметно- технологической картой. 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качеству обработки рюшей.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рюши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right="492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способами обработки срезов рюши. Кроят рюши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 w:right="415"/>
              <w:rPr>
                <w:sz w:val="24"/>
              </w:rPr>
            </w:pPr>
            <w:r>
              <w:rPr>
                <w:sz w:val="24"/>
              </w:rPr>
              <w:t>Знакомятся со способами обработки срезов рюши. Работают с предметно- технологической картой.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качеству обработки рюшей.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рюши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4" w:lineRule="exact"/>
              <w:ind w:left="72" w:right="100"/>
              <w:jc w:val="center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рюшей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309"/>
              <w:jc w:val="bot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срезов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рюши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швом вподгибку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закрытым срезом 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зигзагообразной</w:t>
            </w:r>
            <w:r>
              <w:rPr>
                <w:spacing w:val="-2"/>
                <w:sz w:val="24"/>
              </w:rPr>
              <w:t xml:space="preserve"> строчкой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Обрабатывают срезы рюши швом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закрытым срезом или зигзагообразной </w:t>
            </w:r>
            <w:r>
              <w:rPr>
                <w:spacing w:val="-2"/>
                <w:sz w:val="24"/>
              </w:rPr>
              <w:t>строчкой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left="108" w:right="142"/>
              <w:rPr>
                <w:sz w:val="24"/>
              </w:rPr>
            </w:pPr>
            <w:r>
              <w:rPr>
                <w:sz w:val="24"/>
              </w:rPr>
              <w:t>Обрабатывают срезы рюши швом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закрытым срезом или зигзагообразной </w:t>
            </w:r>
            <w:r>
              <w:rPr>
                <w:spacing w:val="-2"/>
                <w:sz w:val="24"/>
              </w:rPr>
              <w:t>строчкой</w:t>
            </w:r>
          </w:p>
        </w:tc>
      </w:tr>
      <w:tr w:rsidR="00FE170F">
        <w:trPr>
          <w:trHeight w:val="82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4" w:lineRule="exact"/>
              <w:ind w:left="72" w:right="100"/>
              <w:jc w:val="center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рюшей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сборки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рюшей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настрачивание их на образец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right="187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сборки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рюшей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настрачивают их на образец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сборки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рюшей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настрачивают их на образец</w:t>
            </w:r>
          </w:p>
        </w:tc>
      </w:tr>
      <w:tr w:rsidR="00FE170F">
        <w:trPr>
          <w:trHeight w:val="3862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left="72"/>
              <w:jc w:val="center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воланов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854"/>
              <w:jc w:val="both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воланами.</w:t>
            </w:r>
          </w:p>
          <w:p w:rsidR="00FE170F" w:rsidRDefault="0016628F">
            <w:pPr>
              <w:pStyle w:val="TableParagraph"/>
              <w:spacing w:before="1"/>
              <w:ind w:left="108" w:right="843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мод. Знакомство с правилами раскроя воланов.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Знакомство со способами 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отлетного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волана.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 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качеству обработки воланов.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волана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ind w:right="656"/>
              <w:rPr>
                <w:sz w:val="24"/>
              </w:rPr>
            </w:pPr>
            <w:r>
              <w:rPr>
                <w:sz w:val="24"/>
              </w:rPr>
              <w:t>Рассматр</w:t>
            </w:r>
            <w:r>
              <w:rPr>
                <w:sz w:val="24"/>
              </w:rPr>
              <w:t>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образцы изделий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воланами.</w:t>
            </w:r>
          </w:p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мод. Знакомятся со способами обработки отлетного среза </w:t>
            </w:r>
            <w:r>
              <w:rPr>
                <w:spacing w:val="-2"/>
                <w:sz w:val="24"/>
              </w:rPr>
              <w:t>волана.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картой. Кроят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шаблону.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142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воланами.</w:t>
            </w:r>
          </w:p>
          <w:p w:rsidR="00FE170F" w:rsidRDefault="0016628F">
            <w:pPr>
              <w:pStyle w:val="TableParagraph"/>
              <w:spacing w:before="1"/>
              <w:ind w:left="108" w:right="142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мод. </w:t>
            </w:r>
            <w:r>
              <w:rPr>
                <w:sz w:val="24"/>
              </w:rPr>
              <w:t>Знакомятся с правилами раскроя воланов.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Знакомятся со способами 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отлетного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волана.</w:t>
            </w:r>
          </w:p>
          <w:p w:rsidR="00FE170F" w:rsidRDefault="0016628F">
            <w:pPr>
              <w:pStyle w:val="TableParagraph"/>
              <w:ind w:left="108" w:right="415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качеству обработки воланов.</w:t>
            </w:r>
          </w:p>
          <w:p w:rsidR="00FE170F" w:rsidRDefault="0016628F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2"/>
                <w:sz w:val="24"/>
              </w:rPr>
              <w:t xml:space="preserve"> волан.</w:t>
            </w:r>
          </w:p>
        </w:tc>
      </w:tr>
      <w:tr w:rsidR="00FE170F">
        <w:trPr>
          <w:trHeight w:val="826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left="72"/>
              <w:jc w:val="center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воланов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14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отлетного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волана.</w:t>
            </w:r>
          </w:p>
          <w:p w:rsidR="00FE170F" w:rsidRDefault="0016628F">
            <w:pPr>
              <w:pStyle w:val="TableParagraph"/>
              <w:spacing w:before="1"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образцом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отлетной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 волана с помощью учителя.</w:t>
            </w:r>
          </w:p>
          <w:p w:rsidR="00FE170F" w:rsidRDefault="0016628F">
            <w:pPr>
              <w:pStyle w:val="TableParagraph"/>
              <w:spacing w:before="1" w:line="256" w:lineRule="exact"/>
              <w:rPr>
                <w:sz w:val="24"/>
              </w:rPr>
            </w:pPr>
            <w:r>
              <w:rPr>
                <w:sz w:val="24"/>
              </w:rPr>
              <w:t>Соединяют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волан с</w:t>
            </w:r>
            <w:r>
              <w:rPr>
                <w:spacing w:val="-2"/>
                <w:sz w:val="24"/>
              </w:rPr>
              <w:t xml:space="preserve"> образцом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142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отлетной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волана.</w:t>
            </w:r>
          </w:p>
          <w:p w:rsidR="00FE170F" w:rsidRDefault="0016628F">
            <w:pPr>
              <w:pStyle w:val="TableParagraph"/>
              <w:spacing w:before="1"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Соединяют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волан с</w:t>
            </w:r>
            <w:r>
              <w:rPr>
                <w:spacing w:val="-2"/>
                <w:sz w:val="24"/>
              </w:rPr>
              <w:t xml:space="preserve"> образцом</w:t>
            </w:r>
          </w:p>
        </w:tc>
      </w:tr>
    </w:tbl>
    <w:p w:rsidR="00FE170F" w:rsidRDefault="00FE170F">
      <w:pPr>
        <w:pStyle w:val="TableParagraph"/>
        <w:spacing w:line="25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275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220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 xml:space="preserve">Раскрой деталей со </w:t>
            </w:r>
            <w:r>
              <w:rPr>
                <w:spacing w:val="-2"/>
                <w:sz w:val="24"/>
              </w:rPr>
              <w:t>складками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складками.</w:t>
            </w:r>
          </w:p>
          <w:p w:rsidR="00FE170F" w:rsidRDefault="0016628F">
            <w:pPr>
              <w:pStyle w:val="TableParagraph"/>
              <w:ind w:left="108" w:right="275"/>
              <w:rPr>
                <w:sz w:val="24"/>
              </w:rPr>
            </w:pPr>
            <w:r>
              <w:rPr>
                <w:sz w:val="24"/>
              </w:rPr>
              <w:t>Работа с журналами мод. Расчёт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 изделий со складками.</w:t>
            </w:r>
          </w:p>
          <w:p w:rsidR="00FE170F" w:rsidRDefault="0016628F">
            <w:pPr>
              <w:pStyle w:val="TableParagraph"/>
              <w:ind w:left="108" w:right="859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картой.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складками.</w:t>
            </w:r>
          </w:p>
          <w:p w:rsidR="00FE170F" w:rsidRDefault="0016628F">
            <w:pPr>
              <w:pStyle w:val="TableParagraph"/>
              <w:ind w:right="448"/>
              <w:rPr>
                <w:sz w:val="24"/>
              </w:rPr>
            </w:pPr>
            <w:r>
              <w:rPr>
                <w:sz w:val="24"/>
              </w:rPr>
              <w:t>Рассчитывают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количество ткани для изделий со </w:t>
            </w:r>
            <w:r>
              <w:rPr>
                <w:spacing w:val="-2"/>
                <w:sz w:val="24"/>
              </w:rPr>
              <w:t>складками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складками.</w:t>
            </w:r>
          </w:p>
          <w:p w:rsidR="00FE170F" w:rsidRDefault="0016628F">
            <w:pPr>
              <w:pStyle w:val="TableParagraph"/>
              <w:ind w:left="108" w:right="275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мод. Рассчитывают количество ткани для изделий со </w:t>
            </w:r>
            <w:r>
              <w:rPr>
                <w:spacing w:val="-2"/>
                <w:sz w:val="24"/>
              </w:rPr>
              <w:t>складками.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859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картой.</w:t>
            </w:r>
          </w:p>
        </w:tc>
      </w:tr>
      <w:tr w:rsidR="00FE170F">
        <w:trPr>
          <w:trHeight w:val="110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-15"/>
              <w:rPr>
                <w:sz w:val="24"/>
              </w:rPr>
            </w:pPr>
            <w:r>
              <w:rPr>
                <w:sz w:val="24"/>
              </w:rPr>
              <w:t xml:space="preserve">Раскрой деталей со </w:t>
            </w:r>
            <w:r>
              <w:rPr>
                <w:spacing w:val="-2"/>
                <w:sz w:val="24"/>
              </w:rPr>
              <w:t>складками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 xml:space="preserve">Знакомство с </w:t>
            </w:r>
            <w:r>
              <w:rPr>
                <w:sz w:val="24"/>
              </w:rPr>
              <w:t>правилами разметки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мелких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складочек. Выполнение складок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мелких </w:t>
            </w:r>
            <w:r>
              <w:rPr>
                <w:spacing w:val="-2"/>
                <w:sz w:val="24"/>
              </w:rPr>
              <w:t>складочек.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складки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Знакомятся с правилами разметки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мелких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складочек. Выполняют складки</w:t>
            </w:r>
          </w:p>
        </w:tc>
      </w:tr>
      <w:tr w:rsidR="00FE170F">
        <w:trPr>
          <w:trHeight w:val="2759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tabs>
                <w:tab w:val="left" w:pos="1540"/>
              </w:tabs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Защипы: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виды, </w:t>
            </w:r>
            <w:r>
              <w:rPr>
                <w:spacing w:val="-2"/>
                <w:sz w:val="24"/>
              </w:rPr>
              <w:t>способы выполнения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854"/>
              <w:jc w:val="both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защипами.</w:t>
            </w:r>
          </w:p>
          <w:p w:rsidR="00FE170F" w:rsidRDefault="0016628F">
            <w:pPr>
              <w:pStyle w:val="TableParagraph"/>
              <w:spacing w:before="1"/>
              <w:ind w:left="108" w:right="843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мод. Знакомство с правилами выполнения защипов.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 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выполнению защипов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защипами.</w:t>
            </w:r>
          </w:p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мод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142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</w:t>
            </w:r>
            <w:r>
              <w:rPr>
                <w:spacing w:val="-2"/>
                <w:sz w:val="24"/>
              </w:rPr>
              <w:t>ащипами.</w:t>
            </w:r>
          </w:p>
          <w:p w:rsidR="00FE170F" w:rsidRDefault="0016628F">
            <w:pPr>
              <w:pStyle w:val="TableParagraph"/>
              <w:spacing w:before="1"/>
              <w:ind w:left="108" w:right="142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мод. Знакомятся с правилами выполнения защипов.</w:t>
            </w:r>
          </w:p>
          <w:p w:rsidR="00FE170F" w:rsidRDefault="0016628F">
            <w:pPr>
              <w:pStyle w:val="TableParagraph"/>
              <w:spacing w:line="270" w:lineRule="atLeast"/>
              <w:ind w:left="108" w:right="415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требования к выполнению </w:t>
            </w:r>
            <w:r>
              <w:rPr>
                <w:spacing w:val="-2"/>
                <w:sz w:val="24"/>
              </w:rPr>
              <w:t>защипов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tabs>
                <w:tab w:val="left" w:pos="1540"/>
              </w:tabs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Защипы: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виды, </w:t>
            </w:r>
            <w:r>
              <w:rPr>
                <w:spacing w:val="-2"/>
                <w:sz w:val="24"/>
              </w:rPr>
              <w:t>способы выполнения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14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защипов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spacing w:line="270" w:lineRule="atLeast"/>
              <w:ind w:left="108" w:right="779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горизонтальных </w:t>
            </w:r>
            <w:r>
              <w:rPr>
                <w:spacing w:val="-2"/>
                <w:sz w:val="24"/>
              </w:rPr>
              <w:t>защипов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Выполняют защипы на образце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учителя. Размечают горизонтальные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защипы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защипы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образце. Размечают горизонтальные </w:t>
            </w:r>
            <w:r>
              <w:rPr>
                <w:spacing w:val="-2"/>
                <w:sz w:val="24"/>
              </w:rPr>
              <w:t>защипы</w:t>
            </w:r>
          </w:p>
        </w:tc>
      </w:tr>
      <w:tr w:rsidR="00FE170F">
        <w:trPr>
          <w:trHeight w:val="1377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tabs>
                <w:tab w:val="left" w:pos="1540"/>
              </w:tabs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Защипы: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виды, </w:t>
            </w:r>
            <w:r>
              <w:rPr>
                <w:spacing w:val="-2"/>
                <w:sz w:val="24"/>
              </w:rPr>
              <w:t>способы выполнения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защипов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ind w:left="108" w:right="203"/>
              <w:rPr>
                <w:sz w:val="24"/>
              </w:rPr>
            </w:pPr>
            <w:r>
              <w:rPr>
                <w:sz w:val="24"/>
              </w:rPr>
              <w:t>Застрачивание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горизонтальных </w:t>
            </w:r>
            <w:r>
              <w:rPr>
                <w:spacing w:val="-2"/>
                <w:sz w:val="24"/>
              </w:rPr>
              <w:t>защипов.</w:t>
            </w:r>
          </w:p>
          <w:p w:rsidR="00FE170F" w:rsidRDefault="0016628F">
            <w:pPr>
              <w:pStyle w:val="TableParagraph"/>
              <w:spacing w:line="254" w:lineRule="exact"/>
              <w:ind w:left="168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Выполняют защипы на образце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учителя. </w:t>
            </w:r>
            <w:r>
              <w:rPr>
                <w:spacing w:val="-2"/>
                <w:sz w:val="24"/>
              </w:rPr>
              <w:t xml:space="preserve">Застрачивают </w:t>
            </w:r>
            <w:r>
              <w:rPr>
                <w:sz w:val="24"/>
              </w:rPr>
              <w:t>горизонтальные защипы.</w:t>
            </w:r>
          </w:p>
          <w:p w:rsidR="00FE170F" w:rsidRDefault="0016628F">
            <w:pPr>
              <w:pStyle w:val="TableParagraph"/>
              <w:spacing w:line="254" w:lineRule="exact"/>
              <w:ind w:left="167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деталь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защипы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образце. Застрачивают горизонтальные </w:t>
            </w:r>
            <w:r>
              <w:rPr>
                <w:spacing w:val="-2"/>
                <w:sz w:val="24"/>
              </w:rPr>
              <w:t>защипы.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деталь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tabs>
                <w:tab w:val="left" w:pos="1540"/>
              </w:tabs>
              <w:spacing w:before="3" w:line="237" w:lineRule="auto"/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Защипы: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виды, </w:t>
            </w:r>
            <w:r>
              <w:rPr>
                <w:spacing w:val="-2"/>
                <w:sz w:val="24"/>
              </w:rPr>
              <w:t>способы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выполнения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14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защипов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косых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защипов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Выполняют защипы на образце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Размечают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защипы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защипы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образце. Размечают косые защипы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tabs>
                <w:tab w:val="left" w:pos="1540"/>
              </w:tabs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Защипы: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виды, </w:t>
            </w:r>
            <w:r>
              <w:rPr>
                <w:spacing w:val="-2"/>
                <w:sz w:val="24"/>
              </w:rPr>
              <w:t>способы выполнения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защипов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spacing w:line="270" w:lineRule="atLeast"/>
              <w:ind w:left="108" w:right="927"/>
              <w:rPr>
                <w:sz w:val="24"/>
              </w:rPr>
            </w:pPr>
            <w:r>
              <w:rPr>
                <w:sz w:val="24"/>
              </w:rPr>
              <w:t>Застрачивание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защипов. Раскрой детали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Выполняют защипы на образце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учителя. Застрачивают защипы.</w:t>
            </w:r>
          </w:p>
          <w:p w:rsidR="00FE170F" w:rsidRDefault="0016628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деталь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защипы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образце. Застрачивают защипы.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деталь</w:t>
            </w:r>
          </w:p>
        </w:tc>
      </w:tr>
      <w:tr w:rsidR="00FE170F">
        <w:trPr>
          <w:trHeight w:val="276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tabs>
                <w:tab w:val="left" w:pos="1540"/>
              </w:tabs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Мережка: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виды, </w:t>
            </w:r>
            <w:r>
              <w:rPr>
                <w:spacing w:val="-2"/>
                <w:sz w:val="24"/>
              </w:rPr>
              <w:t>способы выполнения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 xml:space="preserve">Рассмотрение образцы </w:t>
            </w:r>
            <w:r>
              <w:rPr>
                <w:sz w:val="24"/>
              </w:rPr>
              <w:t>с мережкой.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журналами </w:t>
            </w:r>
            <w:r>
              <w:rPr>
                <w:spacing w:val="-4"/>
                <w:sz w:val="24"/>
              </w:rPr>
              <w:t>мод.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правилами выполнения мережки.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 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выполнению операции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Рассматривают образцы с мережкой. Работают с журналами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мод.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знакомятся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 правилами выполнения </w:t>
            </w:r>
            <w:r>
              <w:rPr>
                <w:spacing w:val="-2"/>
                <w:sz w:val="24"/>
              </w:rPr>
              <w:t>мережки.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требования к выполнению </w:t>
            </w:r>
            <w:r>
              <w:rPr>
                <w:spacing w:val="-2"/>
                <w:sz w:val="24"/>
              </w:rPr>
              <w:t>операции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Рассматривают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мережкой.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мод. Знакомятся с правилами выполнения мережки.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415"/>
              <w:rPr>
                <w:sz w:val="24"/>
              </w:rPr>
            </w:pPr>
            <w:r>
              <w:rPr>
                <w:sz w:val="24"/>
              </w:rPr>
              <w:t>Работают с предм</w:t>
            </w:r>
            <w:r>
              <w:rPr>
                <w:sz w:val="24"/>
              </w:rPr>
              <w:t>етно- технологической картой.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требования к выполнению </w:t>
            </w:r>
            <w:r>
              <w:rPr>
                <w:spacing w:val="-2"/>
                <w:sz w:val="24"/>
              </w:rPr>
              <w:t>операции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tabs>
                <w:tab w:val="left" w:pos="1540"/>
              </w:tabs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Мережка: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виды, </w:t>
            </w:r>
            <w:r>
              <w:rPr>
                <w:spacing w:val="-2"/>
                <w:sz w:val="24"/>
              </w:rPr>
              <w:t>способы выполнения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14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spacing w:line="270" w:lineRule="atLeast"/>
              <w:ind w:left="108" w:right="142"/>
              <w:rPr>
                <w:sz w:val="24"/>
              </w:rPr>
            </w:pPr>
            <w:r>
              <w:rPr>
                <w:sz w:val="24"/>
              </w:rPr>
              <w:t>Выдергивание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долевой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нити </w:t>
            </w:r>
            <w:r>
              <w:rPr>
                <w:spacing w:val="-4"/>
                <w:sz w:val="24"/>
              </w:rPr>
              <w:t>ниток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Выполняют мережку на образце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учителя. Выдергивают </w:t>
            </w:r>
            <w:r>
              <w:rPr>
                <w:sz w:val="24"/>
              </w:rPr>
              <w:t>по долевой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нити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нитки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27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spacing w:line="270" w:lineRule="atLeast"/>
              <w:ind w:left="108" w:right="142"/>
              <w:rPr>
                <w:sz w:val="24"/>
              </w:rPr>
            </w:pPr>
            <w:r>
              <w:rPr>
                <w:sz w:val="24"/>
              </w:rPr>
              <w:t>Выдергивают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долевой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нити </w:t>
            </w:r>
            <w:r>
              <w:rPr>
                <w:spacing w:val="-2"/>
                <w:sz w:val="24"/>
              </w:rPr>
              <w:t>нитки</w:t>
            </w:r>
          </w:p>
        </w:tc>
      </w:tr>
      <w:tr w:rsidR="00FE170F">
        <w:trPr>
          <w:trHeight w:val="110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tabs>
                <w:tab w:val="left" w:pos="1540"/>
              </w:tabs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Мережка: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виды, </w:t>
            </w:r>
            <w:r>
              <w:rPr>
                <w:spacing w:val="-2"/>
                <w:sz w:val="24"/>
              </w:rPr>
              <w:t>способы выполнения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14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spacing w:line="270" w:lineRule="atLeast"/>
              <w:ind w:left="108" w:right="14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«снопик» на одной стороне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Выполняют мережку на образце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учителя. </w:t>
            </w:r>
            <w:r>
              <w:rPr>
                <w:sz w:val="24"/>
              </w:rPr>
              <w:t>Выполняют мережку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«снопик»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стороне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27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spacing w:line="270" w:lineRule="atLeast"/>
              <w:ind w:left="108" w:right="142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«снопик» на одной стороне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tabs>
                <w:tab w:val="left" w:pos="1540"/>
              </w:tabs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Мережка: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виды, </w:t>
            </w:r>
            <w:r>
              <w:rPr>
                <w:spacing w:val="-2"/>
                <w:sz w:val="24"/>
              </w:rPr>
              <w:t>способы выполнения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spacing w:line="270" w:lineRule="atLeast"/>
              <w:ind w:left="108" w:right="14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«снопик» на второй стороне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Выполняют мережку на</w:t>
            </w:r>
            <w:r>
              <w:rPr>
                <w:sz w:val="24"/>
              </w:rPr>
              <w:t xml:space="preserve"> образце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учителя. Выполняют мережку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«снопик»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стороне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27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spacing w:line="270" w:lineRule="atLeast"/>
              <w:ind w:left="108" w:right="142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«снопик» на второй стороне</w:t>
            </w:r>
          </w:p>
        </w:tc>
      </w:tr>
      <w:tr w:rsidR="00FE170F">
        <w:trPr>
          <w:trHeight w:val="82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tabs>
                <w:tab w:val="left" w:pos="1540"/>
              </w:tabs>
              <w:spacing w:line="276" w:lineRule="exact"/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Мережка: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виды, </w:t>
            </w:r>
            <w:r>
              <w:rPr>
                <w:spacing w:val="-2"/>
                <w:sz w:val="24"/>
              </w:rPr>
              <w:t>способы выполнения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два-три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столбика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Выполняют мережку на образце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учителя. Соединяют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два-три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столбика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27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Соединяют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два-три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столбика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275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посередине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посередине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посередине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tabs>
                <w:tab w:val="left" w:pos="1540"/>
              </w:tabs>
              <w:ind w:right="-15"/>
              <w:rPr>
                <w:sz w:val="24"/>
              </w:rPr>
            </w:pPr>
            <w:r>
              <w:rPr>
                <w:spacing w:val="-2"/>
                <w:sz w:val="24"/>
              </w:rPr>
              <w:t>Мережка: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виды, </w:t>
            </w:r>
            <w:r>
              <w:rPr>
                <w:spacing w:val="-2"/>
                <w:sz w:val="24"/>
              </w:rPr>
              <w:t xml:space="preserve">способы </w:t>
            </w:r>
            <w:r>
              <w:rPr>
                <w:sz w:val="24"/>
              </w:rPr>
              <w:t>выполнения. Тест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right="174"/>
              <w:rPr>
                <w:sz w:val="24"/>
              </w:rPr>
            </w:pPr>
            <w:r>
              <w:rPr>
                <w:sz w:val="24"/>
              </w:rPr>
              <w:t>Выполняют мережку на образце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учителя. Оформляют образец в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275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образце.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образец в</w:t>
            </w:r>
            <w:r>
              <w:rPr>
                <w:spacing w:val="-2"/>
                <w:sz w:val="24"/>
              </w:rPr>
              <w:t xml:space="preserve"> тетради</w:t>
            </w:r>
          </w:p>
        </w:tc>
      </w:tr>
      <w:tr w:rsidR="00FE170F">
        <w:trPr>
          <w:trHeight w:val="333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74" w:lineRule="exact"/>
              <w:ind w:left="11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Построение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чертежа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втачного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рукава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воротника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стойке-12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4" w:lineRule="exact"/>
              <w:ind w:left="72" w:right="199"/>
              <w:jc w:val="center"/>
              <w:rPr>
                <w:sz w:val="24"/>
              </w:rPr>
            </w:pPr>
            <w:r>
              <w:rPr>
                <w:sz w:val="24"/>
              </w:rPr>
              <w:t>Выкройка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рукава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66"/>
                <w:tab w:val="left" w:pos="3329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Рассмотрение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разными видами рукавов.</w:t>
            </w:r>
          </w:p>
          <w:p w:rsidR="00FE170F" w:rsidRDefault="0016628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журналами </w:t>
            </w:r>
            <w:r>
              <w:rPr>
                <w:spacing w:val="-5"/>
                <w:sz w:val="24"/>
              </w:rPr>
              <w:t>мод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933"/>
                <w:tab w:val="left" w:pos="3044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разными видами рукавов.</w:t>
            </w:r>
          </w:p>
          <w:p w:rsidR="00FE170F" w:rsidRDefault="0016628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мод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76"/>
                <w:tab w:val="left" w:pos="3329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разными видами рукавов.</w:t>
            </w:r>
          </w:p>
          <w:p w:rsidR="00FE170F" w:rsidRDefault="0016628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мод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left="72" w:right="199"/>
              <w:jc w:val="center"/>
              <w:rPr>
                <w:sz w:val="24"/>
              </w:rPr>
            </w:pPr>
            <w:r>
              <w:rPr>
                <w:sz w:val="24"/>
              </w:rPr>
              <w:t>Выкройка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рукава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Мерки и расчёты, необходимые для построения чертежа рукава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34"/>
                <w:tab w:val="left" w:pos="2264"/>
                <w:tab w:val="left" w:pos="3023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Снимают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мерки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производят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расчёты, </w:t>
            </w:r>
            <w:r>
              <w:rPr>
                <w:sz w:val="24"/>
              </w:rPr>
              <w:t>необходимые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построения</w:t>
            </w:r>
          </w:p>
          <w:p w:rsidR="00FE170F" w:rsidRDefault="0016628F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чертежа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рукава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Снимают мерки и производят расчёты, необходимые для построения чертежа рукава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left="72" w:right="199"/>
              <w:jc w:val="center"/>
              <w:rPr>
                <w:sz w:val="24"/>
              </w:rPr>
            </w:pPr>
            <w:r>
              <w:rPr>
                <w:sz w:val="24"/>
              </w:rPr>
              <w:t>Выкройка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рукава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142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рукава. Оформление в тетради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098"/>
                <w:tab w:val="left" w:pos="2091"/>
                <w:tab w:val="left" w:pos="3044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чертеж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spacing w:before="1" w:line="259" w:lineRule="exact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тетради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142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рукава. Оформляют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тетради</w:t>
            </w:r>
          </w:p>
        </w:tc>
      </w:tr>
      <w:tr w:rsidR="00FE170F">
        <w:trPr>
          <w:trHeight w:val="165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9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 нижнего среза длинного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481"/>
                <w:tab w:val="left" w:pos="2266"/>
                <w:tab w:val="left" w:pos="2374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видами обработки нижнего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рукава. </w:t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>нижнего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рукава.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предметно-</w:t>
            </w:r>
          </w:p>
          <w:p w:rsidR="00FE170F" w:rsidRDefault="0016628F">
            <w:pPr>
              <w:pStyle w:val="TableParagraph"/>
              <w:spacing w:line="257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453"/>
                <w:tab w:val="left" w:pos="1789"/>
                <w:tab w:val="left" w:pos="2401"/>
                <w:tab w:val="left" w:pos="2617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видами 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нижнего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z w:val="24"/>
              </w:rPr>
              <w:t xml:space="preserve">длинного рукава. Работают с </w:t>
            </w:r>
            <w:r>
              <w:rPr>
                <w:spacing w:val="-2"/>
                <w:sz w:val="24"/>
              </w:rPr>
              <w:t>предметно-технологической картой.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374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видами обработки нижнего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длинно</w:t>
            </w:r>
            <w:r>
              <w:rPr>
                <w:sz w:val="24"/>
              </w:rPr>
              <w:t>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рукава. </w:t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>нижнего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рукава. Работают</w:t>
            </w:r>
            <w:r>
              <w:rPr>
                <w:spacing w:val="73"/>
                <w:sz w:val="24"/>
              </w:rPr>
              <w:t xml:space="preserve">    </w:t>
            </w:r>
            <w:r>
              <w:rPr>
                <w:sz w:val="24"/>
              </w:rPr>
              <w:t>с</w:t>
            </w:r>
            <w:r>
              <w:rPr>
                <w:spacing w:val="74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предметно-</w:t>
            </w:r>
          </w:p>
          <w:p w:rsidR="00FE170F" w:rsidRDefault="0016628F">
            <w:pPr>
              <w:pStyle w:val="TableParagraph"/>
              <w:spacing w:line="257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9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 нижнего среза длинного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Обработка на образце нижнего среза рукава швом вподгибку с закрытым срезом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</w:t>
            </w:r>
            <w:r>
              <w:rPr>
                <w:sz w:val="24"/>
              </w:rPr>
              <w:t>на образце нижний срез рукава швом вподгибку с закрытым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срезом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образце нижний срез рукава швом вподгибку с закрытым срезом</w:t>
            </w:r>
          </w:p>
        </w:tc>
      </w:tr>
      <w:tr w:rsidR="00FE170F">
        <w:trPr>
          <w:trHeight w:val="110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9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 нижнего среза длинного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образце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нижнего среза рукава </w:t>
            </w:r>
            <w:r>
              <w:rPr>
                <w:sz w:val="24"/>
              </w:rPr>
              <w:t>манжетой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образце нижний срез рукава швом вподгибку с закрытым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срезом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14"/>
                <w:tab w:val="left" w:pos="2635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образце </w:t>
            </w:r>
            <w:r>
              <w:rPr>
                <w:sz w:val="24"/>
              </w:rPr>
              <w:t>нижний срез рукава манжетой</w:t>
            </w:r>
          </w:p>
        </w:tc>
      </w:tr>
      <w:tr w:rsidR="00FE170F">
        <w:trPr>
          <w:trHeight w:val="54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6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Выкройка </w:t>
            </w:r>
            <w:r>
              <w:rPr>
                <w:sz w:val="24"/>
              </w:rPr>
              <w:t>воротника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left="108" w:right="142"/>
              <w:rPr>
                <w:sz w:val="24"/>
              </w:rPr>
            </w:pPr>
            <w:r>
              <w:rPr>
                <w:sz w:val="24"/>
              </w:rPr>
              <w:t>Мерки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расчёты,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необходимые для построения воротника на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right="1029"/>
              <w:rPr>
                <w:sz w:val="24"/>
              </w:rPr>
            </w:pPr>
            <w:r>
              <w:rPr>
                <w:sz w:val="24"/>
              </w:rPr>
              <w:t>Снимают мерки и</w:t>
            </w:r>
            <w:r>
              <w:rPr>
                <w:sz w:val="24"/>
              </w:rPr>
              <w:t xml:space="preserve"> производят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расчёты,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344"/>
                <w:tab w:val="left" w:pos="3082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z w:val="24"/>
              </w:rPr>
              <w:t>Снимают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производят </w:t>
            </w:r>
            <w:r>
              <w:rPr>
                <w:spacing w:val="-2"/>
                <w:sz w:val="24"/>
              </w:rPr>
              <w:t>расчёты,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необходимые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55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стойке</w:t>
            </w: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стойке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необходимые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построения воротника на стойке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11"/>
                <w:tab w:val="left" w:pos="3199"/>
              </w:tabs>
              <w:spacing w:line="274" w:lineRule="exac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стойке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6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Выкройка </w:t>
            </w:r>
            <w:r>
              <w:rPr>
                <w:sz w:val="24"/>
              </w:rPr>
              <w:t>воротника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стойке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воротника на</w:t>
            </w:r>
            <w:r>
              <w:rPr>
                <w:sz w:val="24"/>
              </w:rPr>
              <w:t xml:space="preserve"> стойке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воротника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стойке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воротника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стойке</w:t>
            </w:r>
          </w:p>
        </w:tc>
      </w:tr>
      <w:tr w:rsidR="00FE170F">
        <w:trPr>
          <w:trHeight w:val="82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6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Выкройка </w:t>
            </w:r>
            <w:r>
              <w:rPr>
                <w:sz w:val="24"/>
              </w:rPr>
              <w:t>воротника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стойке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воротника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стойке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воротник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стойке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воротник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стойке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87"/>
              <w:rPr>
                <w:sz w:val="24"/>
              </w:rPr>
            </w:pPr>
            <w:r>
              <w:rPr>
                <w:sz w:val="24"/>
              </w:rPr>
              <w:t>Выполнение на образце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воротника на стойке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spacing w:before="2" w:line="237" w:lineRule="auto"/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обработки на образце воротника на стойке.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обработки на образце воротника на </w:t>
            </w:r>
            <w:r>
              <w:rPr>
                <w:sz w:val="24"/>
              </w:rPr>
              <w:t>стойке.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обработки на образце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воротника на стойке.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87"/>
              <w:rPr>
                <w:sz w:val="24"/>
              </w:rPr>
            </w:pPr>
            <w:r>
              <w:rPr>
                <w:sz w:val="24"/>
              </w:rPr>
              <w:t>Выполнение на образце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воротника на стойке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00"/>
                <w:tab w:val="left" w:pos="2638"/>
              </w:tabs>
              <w:spacing w:before="1" w:line="237" w:lineRule="auto"/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образце </w:t>
            </w:r>
            <w:r>
              <w:rPr>
                <w:sz w:val="24"/>
              </w:rPr>
              <w:t>воротника на стойке.</w:t>
            </w:r>
          </w:p>
          <w:p w:rsidR="00FE170F" w:rsidRDefault="0016628F">
            <w:pPr>
              <w:pStyle w:val="TableParagraph"/>
              <w:tabs>
                <w:tab w:val="left" w:pos="2160"/>
              </w:tabs>
              <w:spacing w:before="1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Складывание,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сметывание, </w:t>
            </w:r>
            <w:r>
              <w:rPr>
                <w:sz w:val="24"/>
              </w:rPr>
              <w:t>стачивание воротника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образце воротник на стойке с помощью учителя.</w:t>
            </w:r>
          </w:p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Складывают, сметывают, стачивают воротник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14"/>
                <w:tab w:val="left" w:pos="2635"/>
              </w:tabs>
              <w:spacing w:before="1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образце </w:t>
            </w:r>
            <w:r>
              <w:rPr>
                <w:sz w:val="24"/>
              </w:rPr>
              <w:t>воротник на стойке.</w:t>
            </w:r>
          </w:p>
          <w:p w:rsidR="00FE170F" w:rsidRDefault="0016628F">
            <w:pPr>
              <w:pStyle w:val="TableParagraph"/>
              <w:tabs>
                <w:tab w:val="left" w:pos="2239"/>
              </w:tabs>
              <w:spacing w:before="1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Складывают,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сметывают, </w:t>
            </w:r>
            <w:r>
              <w:rPr>
                <w:sz w:val="24"/>
              </w:rPr>
              <w:t>стачивают воротник</w:t>
            </w:r>
          </w:p>
        </w:tc>
      </w:tr>
      <w:tr w:rsidR="00FE170F">
        <w:trPr>
          <w:trHeight w:val="137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87"/>
              <w:rPr>
                <w:sz w:val="24"/>
              </w:rPr>
            </w:pPr>
            <w:r>
              <w:rPr>
                <w:sz w:val="24"/>
              </w:rPr>
              <w:t>Выполнение на образце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воротника на стойке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00"/>
                <w:tab w:val="left" w:pos="2638"/>
              </w:tabs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образце </w:t>
            </w:r>
            <w:r>
              <w:rPr>
                <w:sz w:val="24"/>
              </w:rPr>
              <w:t>воротника на стойке.</w:t>
            </w:r>
          </w:p>
          <w:p w:rsidR="00FE170F" w:rsidRDefault="0016628F">
            <w:pPr>
              <w:pStyle w:val="TableParagraph"/>
              <w:tabs>
                <w:tab w:val="left" w:pos="2316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Вывертывание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воротника, </w:t>
            </w:r>
            <w:r>
              <w:rPr>
                <w:sz w:val="24"/>
              </w:rPr>
              <w:t>выметывание шва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на образце воротник на стойке 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Вывертывают воротник, выметывают шов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14"/>
                <w:tab w:val="left" w:pos="2635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образце </w:t>
            </w:r>
            <w:r>
              <w:rPr>
                <w:sz w:val="24"/>
              </w:rPr>
              <w:t>воротник на стойке.</w:t>
            </w:r>
          </w:p>
          <w:p w:rsidR="00FE170F" w:rsidRDefault="0016628F">
            <w:pPr>
              <w:pStyle w:val="TableParagraph"/>
              <w:tabs>
                <w:tab w:val="left" w:pos="2424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Вывертывают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воротник, </w:t>
            </w:r>
            <w:r>
              <w:rPr>
                <w:sz w:val="24"/>
              </w:rPr>
              <w:t>выметывают шов</w:t>
            </w:r>
          </w:p>
        </w:tc>
      </w:tr>
      <w:tr w:rsidR="00FE170F">
        <w:trPr>
          <w:trHeight w:val="310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75" w:lineRule="exact"/>
              <w:ind w:left="11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Раскрой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блузки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воротником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рукавами-8</w:t>
            </w:r>
            <w:r>
              <w:rPr>
                <w:b/>
                <w:spacing w:val="-2"/>
                <w:sz w:val="24"/>
              </w:rPr>
              <w:t xml:space="preserve"> часов</w:t>
            </w:r>
          </w:p>
        </w:tc>
      </w:tr>
      <w:tr w:rsidR="00FE170F">
        <w:trPr>
          <w:trHeight w:val="1656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Фасоны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блузок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071"/>
                <w:tab w:val="left" w:pos="1479"/>
                <w:tab w:val="left" w:pos="2712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Рассматривание образцов. </w:t>
            </w:r>
            <w:r>
              <w:rPr>
                <w:spacing w:val="-2"/>
                <w:sz w:val="24"/>
              </w:rPr>
              <w:t>Выбор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фасона блузки.</w:t>
            </w:r>
          </w:p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деталями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блузки с воротником и рукавами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труда. Рассматривают образцы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142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труда. Рассматривают образцы.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Выбирают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описывают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фасон </w:t>
            </w:r>
            <w:r>
              <w:rPr>
                <w:spacing w:val="-2"/>
                <w:sz w:val="24"/>
              </w:rPr>
              <w:t>блузки.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деталями блузки с воротником и рукавами</w:t>
            </w:r>
          </w:p>
        </w:tc>
      </w:tr>
      <w:tr w:rsidR="00FE170F">
        <w:trPr>
          <w:trHeight w:val="27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5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Фасоны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блузок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54" w:lineRule="exact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Зарисовка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фасона</w:t>
            </w:r>
            <w:r>
              <w:rPr>
                <w:spacing w:val="-2"/>
                <w:sz w:val="24"/>
              </w:rPr>
              <w:t xml:space="preserve"> блузки.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72"/>
              </w:tabs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Зарисовывают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фасоны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Зарисовывают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фасоны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блузки.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55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блузки.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</w:tr>
      <w:tr w:rsidR="00FE170F">
        <w:trPr>
          <w:trHeight w:val="220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Снятие выкройки блузки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журнала </w:t>
            </w:r>
            <w:r>
              <w:rPr>
                <w:spacing w:val="-4"/>
                <w:sz w:val="24"/>
              </w:rPr>
              <w:t>мод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Знакомство с правилами снятия выкройки из журнала мод.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точек </w:t>
            </w:r>
            <w:r>
              <w:rPr>
                <w:sz w:val="24"/>
              </w:rPr>
              <w:t>выкройки в журнале мод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правилами снятия выкройки из журнала </w:t>
            </w:r>
            <w:r>
              <w:rPr>
                <w:spacing w:val="-4"/>
                <w:sz w:val="24"/>
              </w:rPr>
              <w:t>мод.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Повторяют названия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линий и точек выкройки в журнале </w:t>
            </w:r>
            <w:r>
              <w:rPr>
                <w:spacing w:val="-4"/>
                <w:sz w:val="24"/>
              </w:rPr>
              <w:t>мод.</w:t>
            </w:r>
          </w:p>
          <w:p w:rsidR="00FE170F" w:rsidRDefault="0016628F">
            <w:pPr>
              <w:pStyle w:val="TableParagraph"/>
              <w:tabs>
                <w:tab w:val="left" w:pos="2451"/>
              </w:tabs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Определяют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размер выкройки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Знакомятся с правилами снятия выкройки из журнала мод.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точек </w:t>
            </w:r>
            <w:r>
              <w:rPr>
                <w:sz w:val="24"/>
              </w:rPr>
              <w:t>выкройки в журнале мод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Снятие выкройки блузки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журнала </w:t>
            </w:r>
            <w:r>
              <w:rPr>
                <w:spacing w:val="-4"/>
                <w:sz w:val="24"/>
              </w:rPr>
              <w:t>мод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628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размера выкройки.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Снятие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журнала </w:t>
            </w:r>
            <w:r>
              <w:rPr>
                <w:spacing w:val="-4"/>
                <w:sz w:val="24"/>
              </w:rPr>
              <w:t>мод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Снимают выкройки из журнала мод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 xml:space="preserve">Определяют размер выкройки. Снимают выкройки из журнала </w:t>
            </w:r>
            <w:r>
              <w:rPr>
                <w:spacing w:val="-4"/>
                <w:sz w:val="24"/>
              </w:rPr>
              <w:t>мод</w:t>
            </w:r>
          </w:p>
        </w:tc>
      </w:tr>
      <w:tr w:rsidR="00FE170F">
        <w:trPr>
          <w:trHeight w:val="2207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2" w:line="237" w:lineRule="auto"/>
              <w:ind w:right="-1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Продолжить формирование знаний о правилах подготовки ткани к раскрою.</w:t>
            </w:r>
          </w:p>
          <w:p w:rsidR="00FE170F" w:rsidRDefault="0016628F">
            <w:pPr>
              <w:pStyle w:val="TableParagraph"/>
              <w:tabs>
                <w:tab w:val="left" w:pos="2141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Декатирование ткани. </w:t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направление </w:t>
            </w:r>
            <w:r>
              <w:rPr>
                <w:sz w:val="24"/>
              </w:rPr>
              <w:t>нитей в ткани.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446"/>
                <w:tab w:val="left" w:pos="2209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Продолжают формировать </w:t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правилах </w:t>
            </w:r>
            <w:r>
              <w:rPr>
                <w:sz w:val="24"/>
              </w:rPr>
              <w:t xml:space="preserve">подготовки ткани к раскрою. Декатируют </w:t>
            </w:r>
            <w:r>
              <w:rPr>
                <w:sz w:val="24"/>
              </w:rPr>
              <w:t>ткань.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Определяют направление нитей в ткани.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Готовят ткань к раскрою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83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Продолжают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формировать </w:t>
            </w:r>
            <w:r>
              <w:rPr>
                <w:sz w:val="24"/>
              </w:rPr>
              <w:t>знания о правилах подготовки ткани к раскрою.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Декатируют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ткань.</w:t>
            </w:r>
          </w:p>
          <w:p w:rsidR="00FE170F" w:rsidRDefault="0016628F">
            <w:pPr>
              <w:pStyle w:val="TableParagraph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Определяют направление нитей в ткани.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раскрою</w:t>
            </w:r>
          </w:p>
        </w:tc>
      </w:tr>
      <w:tr w:rsidR="00FE170F">
        <w:trPr>
          <w:trHeight w:val="275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501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Продолжить формирование знаний о рациональном размещении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ткани. </w:t>
            </w: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размеров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602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Раскладка выкройки блузки на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Обмеловка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выкройки.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Продолжают формировать знания о рациональном размещении выкройки на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tabs>
                <w:tab w:val="left" w:pos="2291"/>
              </w:tabs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размеры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327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Раскладывают выкройки блузки на ткань.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83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Продолжают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формировать </w:t>
            </w:r>
            <w:r>
              <w:rPr>
                <w:sz w:val="24"/>
              </w:rPr>
              <w:t>знания о рациональном размещении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выкрой</w:t>
            </w:r>
            <w:r>
              <w:rPr>
                <w:sz w:val="24"/>
              </w:rPr>
              <w:t>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ткани. Повторяют размеры припусков на швы.</w:t>
            </w:r>
          </w:p>
          <w:p w:rsidR="00FE170F" w:rsidRDefault="0016628F">
            <w:pPr>
              <w:pStyle w:val="TableParagraph"/>
              <w:tabs>
                <w:tab w:val="left" w:pos="2609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Раскладывают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блузки на ткань.</w:t>
            </w:r>
          </w:p>
          <w:p w:rsidR="00FE170F" w:rsidRDefault="0016628F">
            <w:pPr>
              <w:pStyle w:val="TableParagraph"/>
              <w:tabs>
                <w:tab w:val="left" w:pos="2345"/>
              </w:tabs>
              <w:spacing w:line="256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Производят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обмеловку</w:t>
            </w:r>
          </w:p>
        </w:tc>
      </w:tr>
    </w:tbl>
    <w:p w:rsidR="00FE170F" w:rsidRDefault="00FE170F">
      <w:pPr>
        <w:pStyle w:val="TableParagraph"/>
        <w:spacing w:line="256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1103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60"/>
              </w:tabs>
              <w:spacing w:before="3"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Производят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обмеловку выкройки.</w:t>
            </w:r>
          </w:p>
          <w:p w:rsidR="00FE170F" w:rsidRDefault="0016628F">
            <w:pPr>
              <w:pStyle w:val="TableParagraph"/>
              <w:tabs>
                <w:tab w:val="left" w:pos="935"/>
                <w:tab w:val="left" w:pos="1837"/>
                <w:tab w:val="left" w:pos="2156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Кроят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блузку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20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выкройки. </w:t>
            </w:r>
            <w:r>
              <w:rPr>
                <w:sz w:val="24"/>
              </w:rPr>
              <w:t>Кроят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блузку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обработке. Тест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Обозначение середины переда, спинки на основной детали и </w:t>
            </w:r>
            <w:r>
              <w:rPr>
                <w:spacing w:val="-2"/>
                <w:sz w:val="24"/>
              </w:rPr>
              <w:t>обтачках.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кроя блузки к </w:t>
            </w: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71"/>
              </w:tabs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Обозначают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середины </w:t>
            </w:r>
            <w:r>
              <w:rPr>
                <w:sz w:val="24"/>
              </w:rPr>
              <w:t>переда, спинки на основной детали и обтачках.</w:t>
            </w:r>
          </w:p>
          <w:p w:rsidR="00FE170F" w:rsidRDefault="0016628F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Готовят крой блузки к </w:t>
            </w: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Обозначают середины переда, спинки на основной детали и </w:t>
            </w:r>
            <w:r>
              <w:rPr>
                <w:spacing w:val="-2"/>
                <w:sz w:val="24"/>
              </w:rPr>
              <w:t>обтачках.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Готовят крой блузки к </w:t>
            </w:r>
            <w:r>
              <w:rPr>
                <w:spacing w:val="-2"/>
                <w:sz w:val="24"/>
              </w:rPr>
              <w:t>обработке</w:t>
            </w:r>
          </w:p>
        </w:tc>
      </w:tr>
      <w:tr w:rsidR="00FE170F">
        <w:trPr>
          <w:trHeight w:val="110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обработке. Тест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Прокладывание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копировальных строчек, контурных линий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74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 копировальные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строчки, </w:t>
            </w:r>
            <w:r>
              <w:rPr>
                <w:sz w:val="24"/>
              </w:rPr>
              <w:t>контурные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55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копировальные </w:t>
            </w:r>
            <w:r>
              <w:rPr>
                <w:sz w:val="24"/>
              </w:rPr>
              <w:t>строчки, контурные линии</w:t>
            </w:r>
          </w:p>
        </w:tc>
      </w:tr>
      <w:tr w:rsidR="00FE170F">
        <w:trPr>
          <w:trHeight w:val="275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Соединение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деталей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блузки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FE170F">
        <w:trPr>
          <w:trHeight w:val="331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1" w:line="237" w:lineRule="auto"/>
              <w:ind w:right="10"/>
              <w:rPr>
                <w:sz w:val="24"/>
              </w:rPr>
            </w:pPr>
            <w:r>
              <w:rPr>
                <w:sz w:val="24"/>
              </w:rPr>
              <w:t>Приспособления к швейным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машинам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3329"/>
              </w:tabs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613"/>
                <w:tab w:val="left" w:pos="3084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приспособлениями к швейным </w:t>
            </w:r>
            <w:r>
              <w:rPr>
                <w:spacing w:val="-2"/>
                <w:sz w:val="24"/>
              </w:rPr>
              <w:t>машина: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 xml:space="preserve">стачивания деталей и прокладывания отделочных </w:t>
            </w:r>
            <w:r>
              <w:rPr>
                <w:spacing w:val="-2"/>
                <w:sz w:val="24"/>
              </w:rPr>
              <w:t>строчек,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лапки с направляющим </w:t>
            </w:r>
            <w:r>
              <w:rPr>
                <w:spacing w:val="-2"/>
                <w:sz w:val="24"/>
              </w:rPr>
              <w:t>бортиком.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Установка линеек и лапок на швейную машину.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Выполнение пробных строчек на образце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44"/>
              </w:tabs>
              <w:spacing w:line="274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703"/>
                <w:tab w:val="left" w:pos="3035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приспособлениями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 xml:space="preserve">швейным машина: линейка для стачивания деталей и прокладывания отделочных </w:t>
            </w:r>
            <w:r>
              <w:rPr>
                <w:spacing w:val="-2"/>
                <w:sz w:val="24"/>
              </w:rPr>
              <w:t>строчек,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лапки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6"/>
                <w:w w:val="85"/>
                <w:sz w:val="24"/>
              </w:rPr>
              <w:t>с</w:t>
            </w:r>
            <w:r>
              <w:rPr>
                <w:w w:val="85"/>
                <w:sz w:val="24"/>
              </w:rPr>
              <w:t xml:space="preserve"> </w:t>
            </w:r>
            <w:r>
              <w:rPr>
                <w:sz w:val="24"/>
              </w:rPr>
              <w:t>направляющим бортиком.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Устанавливают линейки и лапки на швейную машину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3329"/>
              </w:tabs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613"/>
                <w:tab w:val="left" w:pos="3084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приспособлениями к швейным </w:t>
            </w:r>
            <w:r>
              <w:rPr>
                <w:spacing w:val="-2"/>
                <w:sz w:val="24"/>
              </w:rPr>
              <w:t>машина: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стачивания деталей и прокладывания отделочных строчек,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лапки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направляющим </w:t>
            </w:r>
            <w:r>
              <w:rPr>
                <w:spacing w:val="-2"/>
                <w:sz w:val="24"/>
              </w:rPr>
              <w:t>бортиком.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Устанавливают линейки</w:t>
            </w:r>
            <w:r>
              <w:rPr>
                <w:sz w:val="24"/>
              </w:rPr>
              <w:t xml:space="preserve">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лапки на швейную машину.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Выполняют пробные строчки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образце</w:t>
            </w:r>
          </w:p>
        </w:tc>
      </w:tr>
      <w:tr w:rsidR="00FE170F">
        <w:trPr>
          <w:trHeight w:val="165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53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пошива 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534"/>
                <w:tab w:val="left" w:pos="1709"/>
                <w:tab w:val="left" w:pos="1879"/>
                <w:tab w:val="left" w:pos="2652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</w:t>
            </w: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особенностями составление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пошива </w:t>
            </w:r>
            <w:r>
              <w:rPr>
                <w:sz w:val="24"/>
              </w:rPr>
              <w:t>блузки в коллективной беседе. Запись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пошива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23"/>
                <w:tab w:val="left" w:pos="2370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 xml:space="preserve">Анализируют объект труда. </w:t>
            </w: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пошива </w:t>
            </w:r>
            <w:r>
              <w:rPr>
                <w:sz w:val="24"/>
              </w:rPr>
              <w:t xml:space="preserve">блузки в тетрадь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529"/>
                <w:tab w:val="left" w:pos="1709"/>
                <w:tab w:val="left" w:pos="1767"/>
                <w:tab w:val="left" w:pos="1879"/>
                <w:tab w:val="left" w:pos="2652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Анализируют объект труда. </w:t>
            </w: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особенностями составление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пошива </w:t>
            </w:r>
            <w:r>
              <w:rPr>
                <w:sz w:val="24"/>
              </w:rPr>
              <w:t xml:space="preserve">блузки в коллективной беседе. </w:t>
            </w: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пошива </w:t>
            </w:r>
            <w:r>
              <w:rPr>
                <w:sz w:val="24"/>
              </w:rPr>
              <w:t>блузки в тетрадь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1379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212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17"/>
                <w:tab w:val="left" w:pos="2446"/>
              </w:tabs>
              <w:spacing w:before="1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порядком </w:t>
            </w:r>
            <w:r>
              <w:rPr>
                <w:sz w:val="24"/>
              </w:rPr>
              <w:t>подготовки блузки к примерке. Сметывание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вытачек,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боковых </w:t>
            </w:r>
            <w:r>
              <w:rPr>
                <w:spacing w:val="-2"/>
                <w:sz w:val="24"/>
              </w:rPr>
              <w:t>срезов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порядком подготовки блузки к </w:t>
            </w:r>
            <w:r>
              <w:rPr>
                <w:spacing w:val="-2"/>
                <w:sz w:val="24"/>
              </w:rPr>
              <w:t>примерке.</w:t>
            </w:r>
          </w:p>
          <w:p w:rsidR="00FE170F" w:rsidRDefault="0016628F">
            <w:pPr>
              <w:pStyle w:val="TableParagraph"/>
              <w:tabs>
                <w:tab w:val="left" w:pos="2240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вытачки, </w:t>
            </w:r>
            <w:r>
              <w:rPr>
                <w:sz w:val="24"/>
              </w:rPr>
              <w:t>боковые срезы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10"/>
                <w:tab w:val="left" w:pos="2446"/>
              </w:tabs>
              <w:spacing w:before="1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порядком </w:t>
            </w:r>
            <w:r>
              <w:rPr>
                <w:sz w:val="24"/>
              </w:rPr>
              <w:t>подготовки блузки к примерке. Сметывают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вытачки,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боковые </w:t>
            </w:r>
            <w:r>
              <w:rPr>
                <w:spacing w:val="-2"/>
                <w:sz w:val="24"/>
              </w:rPr>
              <w:t>срезы</w:t>
            </w:r>
          </w:p>
        </w:tc>
      </w:tr>
      <w:tr w:rsidR="00FE170F">
        <w:trPr>
          <w:trHeight w:val="55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4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блузки к примерке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Готовят блузку к примерке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блузку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примерке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 примерки. Исправление дефектов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 проведению примерки блузки. </w:t>
            </w:r>
            <w:r>
              <w:rPr>
                <w:sz w:val="24"/>
              </w:rPr>
              <w:t>Знакомство с видами недочетов после примерки.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 качеству проведения примерки Проведение примерки блузки.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Исправление недочетов блузки, выявленных после первой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3260" w:type="dxa"/>
            <w:vMerge w:val="restart"/>
          </w:tcPr>
          <w:p w:rsidR="00FE170F" w:rsidRDefault="0016628F">
            <w:pPr>
              <w:pStyle w:val="TableParagraph"/>
              <w:tabs>
                <w:tab w:val="left" w:pos="2151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проведению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примерки </w:t>
            </w:r>
            <w:r>
              <w:rPr>
                <w:sz w:val="24"/>
              </w:rPr>
              <w:t>блузки э</w:t>
            </w:r>
          </w:p>
          <w:p w:rsidR="00FE170F" w:rsidRDefault="0016628F">
            <w:pPr>
              <w:pStyle w:val="TableParagraph"/>
              <w:tabs>
                <w:tab w:val="left" w:pos="1088"/>
                <w:tab w:val="left" w:pos="2180"/>
                <w:tab w:val="left" w:pos="2569"/>
              </w:tabs>
              <w:spacing w:before="273"/>
              <w:ind w:right="96"/>
              <w:rPr>
                <w:sz w:val="24"/>
              </w:rPr>
            </w:pPr>
            <w:r>
              <w:rPr>
                <w:sz w:val="24"/>
              </w:rPr>
              <w:t xml:space="preserve">Проводят примерку блузки с помощью учителя </w:t>
            </w:r>
            <w:r>
              <w:rPr>
                <w:spacing w:val="-2"/>
                <w:sz w:val="24"/>
              </w:rPr>
              <w:t>Исправляют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недочеты блузки,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после </w:t>
            </w:r>
            <w:r>
              <w:rPr>
                <w:sz w:val="24"/>
              </w:rPr>
              <w:t>первой примерки</w:t>
            </w:r>
          </w:p>
        </w:tc>
        <w:tc>
          <w:tcPr>
            <w:tcW w:w="3544" w:type="dxa"/>
            <w:vMerge w:val="restart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 проведению примерки блузки. Знакомятся с видами недочетов после примерки.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пр</w:t>
            </w:r>
            <w:r>
              <w:rPr>
                <w:sz w:val="24"/>
              </w:rPr>
              <w:t>оведения примерки</w:t>
            </w:r>
          </w:p>
          <w:p w:rsidR="00FE170F" w:rsidRDefault="0016628F">
            <w:pPr>
              <w:pStyle w:val="TableParagraph"/>
              <w:tabs>
                <w:tab w:val="left" w:pos="1752"/>
                <w:tab w:val="left" w:pos="2717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>Проводят примерку блузки. Исправляют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недочеты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блузки, </w:t>
            </w:r>
            <w:r>
              <w:rPr>
                <w:spacing w:val="-2"/>
                <w:sz w:val="24"/>
              </w:rPr>
              <w:t>выявленных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первой примерки</w:t>
            </w:r>
          </w:p>
        </w:tc>
      </w:tr>
      <w:tr w:rsidR="00FE170F">
        <w:trPr>
          <w:trHeight w:val="110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 примерки. Исправление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дефектов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 примерки. Исправление</w:t>
            </w:r>
          </w:p>
          <w:p w:rsidR="00FE170F" w:rsidRDefault="001662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дефектов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 примерки. Исправление дефекто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24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4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Стачивание </w:t>
            </w:r>
            <w:r>
              <w:rPr>
                <w:sz w:val="24"/>
              </w:rPr>
              <w:t>деталей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со способами обработки боковых и плечевых срезов блузки.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выполнения шва вподгибку с закрытым срезом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со способами </w:t>
            </w:r>
            <w:r>
              <w:rPr>
                <w:sz w:val="24"/>
              </w:rPr>
              <w:t>обработки боковых и плечевых срезов блузки.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шва вподгибку с закрыты срезом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со способами обработки боковых и плечевых срезов блузки.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z w:val="24"/>
              </w:rPr>
              <w:t xml:space="preserve">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шва вподгибку с закрыты срезом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3" w:line="237" w:lineRule="auto"/>
              <w:ind w:right="4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Стачивание </w:t>
            </w:r>
            <w:r>
              <w:rPr>
                <w:sz w:val="24"/>
              </w:rPr>
              <w:t>деталей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72"/>
                <w:tab w:val="left" w:pos="3305"/>
              </w:tabs>
              <w:spacing w:before="3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плечевых срезов блузки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297"/>
                <w:tab w:val="left" w:pos="1698"/>
                <w:tab w:val="left" w:pos="2115"/>
                <w:tab w:val="left" w:pos="3023"/>
              </w:tabs>
              <w:spacing w:before="3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Стачивают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плечевые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блузки</w:t>
            </w:r>
            <w:r>
              <w:rPr>
                <w:sz w:val="24"/>
              </w:rPr>
              <w:tab/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Стачивают боковые и плечевые срезы блузки</w:t>
            </w: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застёжки на полочках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07"/>
                <w:tab w:val="left" w:pos="2345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способами </w:t>
            </w:r>
            <w:r>
              <w:rPr>
                <w:sz w:val="24"/>
              </w:rPr>
              <w:t>обработки застежки блузки.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 качеству </w:t>
            </w:r>
            <w:r>
              <w:rPr>
                <w:sz w:val="24"/>
              </w:rPr>
              <w:t>обработки застежки.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59"/>
                <w:tab w:val="left" w:pos="2060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способами </w:t>
            </w:r>
            <w:r>
              <w:rPr>
                <w:sz w:val="24"/>
              </w:rPr>
              <w:t>обработки застежки блузки.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со способами обработки застежки блузки.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обработки застежки.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застёжки на полочках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33"/>
                <w:tab w:val="left" w:pos="3199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застежки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полочках блузки.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Заметывание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подбортов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застежку на полочках блузки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Заметывают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подборта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54"/>
                <w:tab w:val="left" w:pos="3199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застежку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полочках блузки.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Заметывают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подборта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застёжки</w:t>
            </w:r>
            <w:r>
              <w:rPr>
                <w:sz w:val="24"/>
              </w:rPr>
              <w:t xml:space="preserve"> на полочках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33"/>
                <w:tab w:val="left" w:pos="3199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застежки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полочках блузки.</w:t>
            </w:r>
          </w:p>
          <w:p w:rsidR="00FE170F" w:rsidRDefault="0016628F">
            <w:pPr>
              <w:pStyle w:val="TableParagraph"/>
              <w:spacing w:before="1"/>
              <w:ind w:left="168"/>
              <w:rPr>
                <w:sz w:val="24"/>
              </w:rPr>
            </w:pPr>
            <w:r>
              <w:rPr>
                <w:sz w:val="24"/>
              </w:rPr>
              <w:t>Отстрачивание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подбортов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застежку на полочках блузки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Отстрачивают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подборта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54"/>
                <w:tab w:val="left" w:pos="3199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застежку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полочках блузки.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Отстрачивают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подборта</w:t>
            </w:r>
          </w:p>
        </w:tc>
      </w:tr>
      <w:tr w:rsidR="00FE170F">
        <w:trPr>
          <w:trHeight w:val="248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5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Продолжить формирование знаний о способах обработки нижнего среза изделия.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выполнения шва вподгибку с закрытым срезом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Продолжают формирование знаний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способах</w:t>
            </w:r>
            <w:r>
              <w:rPr>
                <w:sz w:val="24"/>
              </w:rPr>
              <w:t xml:space="preserve"> обработки нижнего среза изделия.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шва вподгибку с закрытым срезом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Продолжают формирование знаний о способах обработки нижнего среза изделия.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</w:t>
            </w:r>
            <w:r>
              <w:rPr>
                <w:sz w:val="24"/>
              </w:rPr>
              <w:t xml:space="preserve">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шва вподгибку с закрытым срезом</w:t>
            </w:r>
          </w:p>
        </w:tc>
      </w:tr>
      <w:tr w:rsidR="00FE170F">
        <w:trPr>
          <w:trHeight w:val="110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5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11"/>
                <w:tab w:val="left" w:pos="2899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блузки.</w:t>
            </w:r>
          </w:p>
          <w:p w:rsidR="00FE170F" w:rsidRDefault="0016628F">
            <w:pPr>
              <w:pStyle w:val="TableParagraph"/>
              <w:tabs>
                <w:tab w:val="left" w:pos="1709"/>
                <w:tab w:val="left" w:pos="2124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Закалывание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заметывание </w:t>
            </w:r>
            <w:r>
              <w:rPr>
                <w:sz w:val="24"/>
              </w:rPr>
              <w:t>нижнего среза блузки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68"/>
                <w:tab w:val="left" w:pos="1921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срез блузки с помощью учителя. </w:t>
            </w:r>
            <w:r>
              <w:rPr>
                <w:spacing w:val="-2"/>
                <w:sz w:val="24"/>
              </w:rPr>
              <w:t>Закалывают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заметывают </w:t>
            </w:r>
            <w:r>
              <w:rPr>
                <w:sz w:val="24"/>
              </w:rPr>
              <w:t>нижний срез блузки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13"/>
                <w:tab w:val="left" w:pos="3005"/>
              </w:tabs>
              <w:ind w:left="108"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блузки.</w:t>
            </w:r>
          </w:p>
          <w:p w:rsidR="00FE170F" w:rsidRDefault="0016628F">
            <w:pPr>
              <w:pStyle w:val="TableParagraph"/>
              <w:tabs>
                <w:tab w:val="left" w:pos="1709"/>
                <w:tab w:val="left" w:pos="2206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Закалывают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заметывают </w:t>
            </w:r>
            <w:r>
              <w:rPr>
                <w:sz w:val="24"/>
              </w:rPr>
              <w:t>нижний срез блузки</w:t>
            </w:r>
          </w:p>
        </w:tc>
      </w:tr>
      <w:tr w:rsidR="00FE170F">
        <w:trPr>
          <w:trHeight w:val="27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53" w:lineRule="exact"/>
              <w:ind w:left="225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11"/>
                <w:tab w:val="left" w:pos="2899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13"/>
                <w:tab w:val="left" w:pos="3005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827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3" w:line="237" w:lineRule="auto"/>
              <w:ind w:right="533"/>
              <w:rPr>
                <w:sz w:val="24"/>
              </w:rPr>
            </w:pP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блузки.</w:t>
            </w:r>
          </w:p>
          <w:p w:rsidR="00FE170F" w:rsidRDefault="0016628F">
            <w:pPr>
              <w:pStyle w:val="TableParagraph"/>
              <w:tabs>
                <w:tab w:val="left" w:pos="1815"/>
                <w:tab w:val="left" w:pos="2899"/>
              </w:tabs>
              <w:spacing w:line="276" w:lineRule="exac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Застрачивание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блузки с помощью учителя. Застрачивают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срез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блузки.</w:t>
            </w:r>
          </w:p>
          <w:p w:rsidR="00FE170F" w:rsidRDefault="0016628F">
            <w:pPr>
              <w:pStyle w:val="TableParagraph"/>
              <w:tabs>
                <w:tab w:val="left" w:pos="1860"/>
                <w:tab w:val="left" w:pos="3005"/>
              </w:tabs>
              <w:spacing w:line="276" w:lineRule="exact"/>
              <w:ind w:left="108" w:right="100"/>
              <w:rPr>
                <w:sz w:val="24"/>
              </w:rPr>
            </w:pPr>
            <w:r>
              <w:rPr>
                <w:spacing w:val="-2"/>
                <w:sz w:val="24"/>
              </w:rPr>
              <w:t>Застрачивают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блузки</w:t>
            </w:r>
          </w:p>
        </w:tc>
      </w:tr>
      <w:tr w:rsidR="00FE170F">
        <w:trPr>
          <w:trHeight w:val="248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воротника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со способами обработки </w:t>
            </w:r>
            <w:r>
              <w:rPr>
                <w:sz w:val="24"/>
              </w:rPr>
              <w:t>воротника.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Повторение названий детали и срезов воротника.</w:t>
            </w:r>
          </w:p>
          <w:p w:rsidR="00FE170F" w:rsidRDefault="0016628F">
            <w:pPr>
              <w:pStyle w:val="TableParagraph"/>
              <w:tabs>
                <w:tab w:val="left" w:pos="2640"/>
              </w:tabs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правилами </w:t>
            </w:r>
            <w:r>
              <w:rPr>
                <w:spacing w:val="-2"/>
                <w:sz w:val="24"/>
              </w:rPr>
              <w:t>складывания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деталей воротника.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spacing w:line="270" w:lineRule="atLeast"/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59"/>
                <w:tab w:val="left" w:pos="2060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способами </w:t>
            </w:r>
            <w:r>
              <w:rPr>
                <w:sz w:val="24"/>
              </w:rPr>
              <w:t>обработки воротника.</w:t>
            </w:r>
          </w:p>
          <w:p w:rsidR="00FE170F" w:rsidRDefault="0016628F">
            <w:pPr>
              <w:pStyle w:val="TableParagraph"/>
              <w:tabs>
                <w:tab w:val="left" w:pos="1268"/>
                <w:tab w:val="left" w:pos="2159"/>
                <w:tab w:val="left" w:pos="2490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Название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срезов воротника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со </w:t>
            </w:r>
            <w:r>
              <w:rPr>
                <w:sz w:val="24"/>
              </w:rPr>
              <w:t>способами обработки воротника.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Повторяют названия детали и срезов воротника.</w:t>
            </w:r>
          </w:p>
          <w:p w:rsidR="00FE170F" w:rsidRDefault="0016628F">
            <w:pPr>
              <w:pStyle w:val="TableParagraph"/>
              <w:tabs>
                <w:tab w:val="left" w:pos="2640"/>
              </w:tabs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правилами </w:t>
            </w:r>
            <w:r>
              <w:rPr>
                <w:spacing w:val="-2"/>
                <w:sz w:val="24"/>
              </w:rPr>
              <w:t>складывания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деталей воротника.</w:t>
            </w:r>
          </w:p>
          <w:p w:rsidR="00FE170F" w:rsidRDefault="0016628F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</w:t>
            </w:r>
          </w:p>
        </w:tc>
      </w:tr>
      <w:tr w:rsidR="00FE170F">
        <w:trPr>
          <w:trHeight w:val="110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воротника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воротника блузки. Складывание, сметывание, </w:t>
            </w:r>
            <w:r>
              <w:rPr>
                <w:sz w:val="24"/>
              </w:rPr>
              <w:t>стачивание воротника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957"/>
                <w:tab w:val="left" w:pos="2199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 </w:t>
            </w:r>
            <w:r>
              <w:rPr>
                <w:sz w:val="24"/>
              </w:rPr>
              <w:t xml:space="preserve">блузки с помощью учителя. </w:t>
            </w:r>
            <w:r>
              <w:rPr>
                <w:spacing w:val="-2"/>
                <w:sz w:val="24"/>
              </w:rPr>
              <w:t>Складывают,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сметывают, </w:t>
            </w:r>
            <w:r>
              <w:rPr>
                <w:sz w:val="24"/>
              </w:rPr>
              <w:t>стачивают воротник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84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 блузки.</w:t>
            </w:r>
          </w:p>
          <w:p w:rsidR="00FE170F" w:rsidRDefault="0016628F">
            <w:pPr>
              <w:pStyle w:val="TableParagraph"/>
              <w:tabs>
                <w:tab w:val="left" w:pos="2239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Складывают,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сметывают, </w:t>
            </w:r>
            <w:r>
              <w:rPr>
                <w:sz w:val="24"/>
              </w:rPr>
              <w:t>стачивают воротник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воротника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316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воротника блузки. </w:t>
            </w:r>
            <w:r>
              <w:rPr>
                <w:spacing w:val="-2"/>
                <w:sz w:val="24"/>
              </w:rPr>
              <w:t>Вывертывание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воротника, </w:t>
            </w:r>
            <w:r>
              <w:rPr>
                <w:sz w:val="24"/>
              </w:rPr>
              <w:t>выметывание шва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39"/>
                <w:tab w:val="left" w:pos="2199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 </w:t>
            </w:r>
            <w:r>
              <w:rPr>
                <w:sz w:val="24"/>
              </w:rPr>
              <w:t xml:space="preserve">блузки с помощью учителя. </w:t>
            </w:r>
            <w:r>
              <w:rPr>
                <w:spacing w:val="-2"/>
                <w:sz w:val="24"/>
              </w:rPr>
              <w:t>Вывертывают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воротник,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выметывают</w:t>
            </w:r>
            <w:r>
              <w:rPr>
                <w:spacing w:val="-5"/>
                <w:sz w:val="24"/>
              </w:rPr>
              <w:t xml:space="preserve"> шов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04"/>
                <w:tab w:val="left" w:pos="248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 блузки.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Вывертывают </w:t>
            </w:r>
            <w:r>
              <w:rPr>
                <w:sz w:val="24"/>
              </w:rPr>
              <w:t>воротник, выметывают шов</w:t>
            </w:r>
          </w:p>
        </w:tc>
      </w:tr>
      <w:tr w:rsidR="00FE170F">
        <w:trPr>
          <w:trHeight w:val="248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76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Соединение </w:t>
            </w:r>
            <w:r>
              <w:rPr>
                <w:sz w:val="24"/>
              </w:rPr>
              <w:t>воротника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горловиной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со способами соединения воротников с </w:t>
            </w:r>
            <w:r>
              <w:rPr>
                <w:spacing w:val="-2"/>
                <w:sz w:val="24"/>
              </w:rPr>
              <w:t>горловиной.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соединения воротника с горловиной</w:t>
            </w:r>
          </w:p>
          <w:p w:rsidR="00FE170F" w:rsidRDefault="0016628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со способами соединения воротников с </w:t>
            </w:r>
            <w:r>
              <w:rPr>
                <w:spacing w:val="-2"/>
                <w:sz w:val="24"/>
              </w:rPr>
              <w:t>горловиной.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Работают с </w:t>
            </w:r>
            <w:r>
              <w:rPr>
                <w:sz w:val="24"/>
              </w:rPr>
              <w:t>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соединения воротника с </w:t>
            </w:r>
            <w:r>
              <w:rPr>
                <w:spacing w:val="-2"/>
                <w:sz w:val="24"/>
              </w:rPr>
              <w:t>горловиной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со способами соединения воротников с </w:t>
            </w:r>
            <w:r>
              <w:rPr>
                <w:spacing w:val="-2"/>
                <w:sz w:val="24"/>
              </w:rPr>
              <w:t>горловиной.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соединения воротника с </w:t>
            </w:r>
            <w:r>
              <w:rPr>
                <w:spacing w:val="-2"/>
                <w:sz w:val="24"/>
              </w:rPr>
              <w:t>горловиной</w:t>
            </w:r>
          </w:p>
        </w:tc>
      </w:tr>
      <w:tr w:rsidR="00FE170F">
        <w:trPr>
          <w:trHeight w:val="82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76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Соединение </w:t>
            </w:r>
            <w:r>
              <w:rPr>
                <w:sz w:val="24"/>
              </w:rPr>
              <w:t>воротника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горловиной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62"/>
                <w:tab w:val="left" w:pos="2278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Вмётывание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втачивание </w:t>
            </w:r>
            <w:r>
              <w:rPr>
                <w:sz w:val="24"/>
              </w:rPr>
              <w:t>воротника в горловину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Вмётывают и втачивают воротник в горловину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62"/>
                <w:tab w:val="left" w:pos="2357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Вмётывают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втачивают </w:t>
            </w:r>
            <w:r>
              <w:rPr>
                <w:sz w:val="24"/>
              </w:rPr>
              <w:t>воротник в горловину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Соединение </w:t>
            </w:r>
            <w:r>
              <w:rPr>
                <w:sz w:val="24"/>
              </w:rPr>
              <w:t>воротника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горловиной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88"/>
                <w:tab w:val="left" w:pos="3322"/>
              </w:tabs>
              <w:spacing w:before="3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Втачивание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горловину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57"/>
                <w:tab w:val="left" w:pos="3037"/>
              </w:tabs>
              <w:spacing w:before="3"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Втачивают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горловину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00"/>
                <w:tab w:val="left" w:pos="3322"/>
              </w:tabs>
              <w:spacing w:before="3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Втачивают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горловину</w:t>
            </w:r>
          </w:p>
        </w:tc>
      </w:tr>
      <w:tr w:rsidR="00FE170F">
        <w:trPr>
          <w:trHeight w:val="303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175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их обработка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определением размера прорезной петли и их </w:t>
            </w:r>
            <w:r>
              <w:rPr>
                <w:spacing w:val="-2"/>
                <w:sz w:val="24"/>
              </w:rPr>
              <w:t>обработка.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разметка петель.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Применение приспособлений при обработке петли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определением размера прорезной п</w:t>
            </w:r>
            <w:r>
              <w:rPr>
                <w:sz w:val="24"/>
              </w:rPr>
              <w:t>етли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 обработка.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разметка петель.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Применяют приспособления при обработке петли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определением размера прорезной петли и их </w:t>
            </w:r>
            <w:r>
              <w:rPr>
                <w:spacing w:val="-2"/>
                <w:sz w:val="24"/>
              </w:rPr>
              <w:t>обработка.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Работают с </w:t>
            </w:r>
            <w:r>
              <w:rPr>
                <w:sz w:val="24"/>
              </w:rPr>
              <w:t>предметно- технологической картой.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разметка </w:t>
            </w:r>
            <w:r>
              <w:rPr>
                <w:spacing w:val="-2"/>
                <w:sz w:val="24"/>
              </w:rPr>
              <w:t>петель.</w:t>
            </w:r>
          </w:p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Применяют приспособления при обработке петли</w:t>
            </w:r>
          </w:p>
        </w:tc>
      </w:tr>
      <w:tr w:rsidR="00FE170F">
        <w:trPr>
          <w:trHeight w:val="55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их обработка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обработка. Обработка петель</w:t>
            </w:r>
          </w:p>
          <w:p w:rsidR="00FE170F" w:rsidRDefault="0016628F">
            <w:pPr>
              <w:pStyle w:val="TableParagraph"/>
              <w:ind w:left="108" w:right="1205"/>
              <w:rPr>
                <w:sz w:val="24"/>
              </w:rPr>
            </w:pPr>
            <w:r>
              <w:rPr>
                <w:sz w:val="24"/>
              </w:rPr>
              <w:t xml:space="preserve">Прорезание петель </w:t>
            </w:r>
            <w:r>
              <w:rPr>
                <w:sz w:val="24"/>
              </w:rPr>
              <w:t>Разметка пуговиц Пришивание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пуговиц</w:t>
            </w:r>
          </w:p>
        </w:tc>
        <w:tc>
          <w:tcPr>
            <w:tcW w:w="3260" w:type="dxa"/>
            <w:vMerge w:val="restart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Делают разметку петель и их обработку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Прорезают</w:t>
            </w:r>
            <w:r>
              <w:rPr>
                <w:spacing w:val="-2"/>
                <w:sz w:val="24"/>
              </w:rPr>
              <w:t xml:space="preserve"> петли.</w:t>
            </w:r>
          </w:p>
          <w:p w:rsidR="00FE170F" w:rsidRDefault="0016628F">
            <w:pPr>
              <w:pStyle w:val="TableParagraph"/>
              <w:ind w:right="421"/>
              <w:jc w:val="both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разметку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пуговиц. Пришивают пуговицы</w:t>
            </w:r>
          </w:p>
        </w:tc>
        <w:tc>
          <w:tcPr>
            <w:tcW w:w="3544" w:type="dxa"/>
            <w:vMerge w:val="restart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разметку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обработку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Прорезают</w:t>
            </w:r>
            <w:r>
              <w:rPr>
                <w:spacing w:val="-4"/>
                <w:sz w:val="24"/>
              </w:rPr>
              <w:t xml:space="preserve"> петли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разметку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пуговиц Пришивают пуговицы</w:t>
            </w:r>
          </w:p>
        </w:tc>
      </w:tr>
      <w:tr w:rsidR="00FE170F">
        <w:trPr>
          <w:trHeight w:val="551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их обработка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55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их обработка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55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их обработка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55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Разметка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их обработка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</w:tr>
      <w:tr w:rsidR="00FE170F">
        <w:trPr>
          <w:trHeight w:val="220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97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оката </w:t>
            </w:r>
            <w:r>
              <w:rPr>
                <w:spacing w:val="-2"/>
                <w:sz w:val="24"/>
              </w:rPr>
              <w:t>рукавов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275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способами обработки оката рукавов </w:t>
            </w:r>
            <w:r>
              <w:rPr>
                <w:spacing w:val="-2"/>
                <w:sz w:val="24"/>
              </w:rPr>
              <w:t>блузки.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142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z w:val="24"/>
              </w:rPr>
              <w:t>предметно- технологической картой. 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качеству обработки оката </w:t>
            </w:r>
            <w:r>
              <w:rPr>
                <w:spacing w:val="-2"/>
                <w:sz w:val="24"/>
              </w:rPr>
              <w:t>рукавов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530"/>
              <w:jc w:val="bot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способами обработки оката рукавов </w:t>
            </w:r>
            <w:r>
              <w:rPr>
                <w:spacing w:val="-2"/>
                <w:sz w:val="24"/>
              </w:rPr>
              <w:t>блузки.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качеству обработки</w:t>
            </w:r>
            <w:r>
              <w:rPr>
                <w:sz w:val="24"/>
              </w:rPr>
              <w:t xml:space="preserve"> оката рукавов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813"/>
              <w:jc w:val="bot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способами обработки оката рукавов </w:t>
            </w:r>
            <w:r>
              <w:rPr>
                <w:spacing w:val="-2"/>
                <w:sz w:val="24"/>
              </w:rPr>
              <w:t>блузки.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415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качеству обработки оката рукавов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3" w:line="237" w:lineRule="auto"/>
              <w:ind w:right="297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оката </w:t>
            </w:r>
            <w:r>
              <w:rPr>
                <w:spacing w:val="-2"/>
                <w:sz w:val="24"/>
              </w:rPr>
              <w:t>рукавов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14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оката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перед вмётыванием его в пройму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рукава перед вмётыванием его в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пройму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142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рукава перед вмётыванием его в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пройму</w:t>
            </w:r>
          </w:p>
        </w:tc>
      </w:tr>
      <w:tr w:rsidR="00FE170F">
        <w:trPr>
          <w:trHeight w:val="276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Вмётывание </w:t>
            </w:r>
            <w:r>
              <w:rPr>
                <w:sz w:val="24"/>
              </w:rPr>
              <w:t>рукавов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пройму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правилами вметывания рукава.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Совмещение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высшей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точки оката рукава и проймы.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 Технологические требования к качеству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вмётывания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рукавов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пройму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правилами вметывания рукава.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Совмещают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высшую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точку оката рукава и проймы.</w:t>
            </w:r>
          </w:p>
          <w:p w:rsidR="00FE170F" w:rsidRDefault="0016628F">
            <w:pPr>
              <w:pStyle w:val="TableParagraph"/>
              <w:spacing w:line="270" w:lineRule="atLeast"/>
              <w:ind w:right="132"/>
              <w:rPr>
                <w:sz w:val="24"/>
              </w:rPr>
            </w:pPr>
            <w:r>
              <w:rPr>
                <w:sz w:val="24"/>
              </w:rPr>
              <w:t>Работают с предметно-</w:t>
            </w:r>
            <w:r>
              <w:rPr>
                <w:sz w:val="24"/>
              </w:rPr>
              <w:t xml:space="preserve"> технологической картой.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требования к качеству вмётывания рукавов в </w:t>
            </w:r>
            <w:r>
              <w:rPr>
                <w:spacing w:val="-2"/>
                <w:sz w:val="24"/>
              </w:rPr>
              <w:t>пройму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правилами вметывания рукава.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Совмещают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высшую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точку оката рукава и проймы.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 Соблюдают технологиче</w:t>
            </w:r>
            <w:r>
              <w:rPr>
                <w:sz w:val="24"/>
              </w:rPr>
              <w:t>ские требования к качеству вмётывания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рукавов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пройму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Вмётывание </w:t>
            </w:r>
            <w:r>
              <w:rPr>
                <w:sz w:val="24"/>
              </w:rPr>
              <w:t>рукавов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пройму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026"/>
              <w:rPr>
                <w:sz w:val="24"/>
              </w:rPr>
            </w:pPr>
            <w:r>
              <w:rPr>
                <w:sz w:val="24"/>
              </w:rPr>
              <w:t>Вмётывание рукавов, распределение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посадки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Вмётывают рукава, распределяют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посадку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109"/>
              <w:rPr>
                <w:sz w:val="24"/>
              </w:rPr>
            </w:pPr>
            <w:r>
              <w:rPr>
                <w:sz w:val="24"/>
              </w:rPr>
              <w:t>Вмётывают рукава, распределяют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посадку</w:t>
            </w:r>
          </w:p>
        </w:tc>
      </w:tr>
      <w:tr w:rsidR="00FE170F">
        <w:trPr>
          <w:trHeight w:val="2482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185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Проведение примерки. </w:t>
            </w:r>
            <w:r>
              <w:rPr>
                <w:spacing w:val="-2"/>
                <w:sz w:val="24"/>
              </w:rPr>
              <w:t>Внесение исправлений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Знакомство с требованиями к проведению примерки блузки. Знакомство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недочетов после примерки.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примерки. Проведение примерки блузки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117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 проведению пример</w:t>
            </w:r>
            <w:r>
              <w:rPr>
                <w:sz w:val="24"/>
              </w:rPr>
              <w:t xml:space="preserve">ки </w:t>
            </w:r>
            <w:r>
              <w:rPr>
                <w:spacing w:val="-2"/>
                <w:sz w:val="24"/>
              </w:rPr>
              <w:t>блузки.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Знакомятся с видами недочетов после примерки.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качеству проведения примерки.</w:t>
            </w:r>
          </w:p>
          <w:p w:rsidR="00FE170F" w:rsidRDefault="001662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примерку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Знакомятся с требованиями к проведению примерки блузки. 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недочетов после примерки.</w:t>
            </w:r>
          </w:p>
          <w:p w:rsidR="00FE170F" w:rsidRDefault="0016628F">
            <w:pPr>
              <w:pStyle w:val="TableParagraph"/>
              <w:ind w:left="108" w:right="415"/>
              <w:rPr>
                <w:sz w:val="24"/>
              </w:rPr>
            </w:pPr>
            <w:r>
              <w:rPr>
                <w:sz w:val="24"/>
              </w:rPr>
              <w:t>Соб</w:t>
            </w:r>
            <w:r>
              <w:rPr>
                <w:sz w:val="24"/>
              </w:rPr>
              <w:t>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качеству проведения примерки.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блузки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33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 примерки. Внесение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исправлений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Исправление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недочетов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блузки, выявленных после второй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127"/>
              <w:rPr>
                <w:sz w:val="24"/>
              </w:rPr>
            </w:pPr>
            <w:r>
              <w:rPr>
                <w:sz w:val="24"/>
              </w:rPr>
              <w:t>Исправляют недочеты блузки, выявленные после второй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примерки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color w:val="00AFEF"/>
                <w:spacing w:val="-2"/>
                <w:sz w:val="24"/>
              </w:rPr>
              <w:t>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Исправляют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недочеты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блузки, выявленные после второй </w:t>
            </w:r>
            <w:r>
              <w:rPr>
                <w:spacing w:val="-2"/>
                <w:sz w:val="24"/>
              </w:rPr>
              <w:t>примерки</w:t>
            </w:r>
            <w:r>
              <w:rPr>
                <w:color w:val="00AFEF"/>
                <w:spacing w:val="-2"/>
                <w:sz w:val="24"/>
              </w:rPr>
              <w:t>.</w:t>
            </w:r>
          </w:p>
        </w:tc>
      </w:tr>
      <w:tr w:rsidR="00FE170F">
        <w:trPr>
          <w:trHeight w:val="826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1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Втачивание </w:t>
            </w:r>
            <w:r>
              <w:rPr>
                <w:sz w:val="24"/>
              </w:rPr>
              <w:t>рукавов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пройму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0" w:lineRule="atLeast"/>
              <w:ind w:left="108" w:right="578"/>
              <w:rPr>
                <w:sz w:val="24"/>
              </w:rPr>
            </w:pPr>
            <w:r>
              <w:rPr>
                <w:sz w:val="24"/>
              </w:rPr>
              <w:t>Продолжить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формирование понятия о видах соединительных швов.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Продолжают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формирование понятия о видах соединительных швов.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0" w:lineRule="atLeast"/>
              <w:ind w:left="108" w:right="530"/>
              <w:rPr>
                <w:sz w:val="24"/>
              </w:rPr>
            </w:pPr>
            <w:r>
              <w:rPr>
                <w:sz w:val="24"/>
              </w:rPr>
              <w:t>Продолжают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формирование понятия о видах соединительных швов.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1655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 w:right="142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 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качеству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втачивания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рукавов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пройму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 Соблюдают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качеству втачивания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рукавов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пройму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 w:right="142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 Соблюдают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качеству втачивания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рукавов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пройму</w:t>
            </w:r>
          </w:p>
        </w:tc>
      </w:tr>
      <w:tr w:rsidR="00FE170F">
        <w:trPr>
          <w:trHeight w:val="55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1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Втачивание </w:t>
            </w:r>
            <w:r>
              <w:rPr>
                <w:sz w:val="24"/>
              </w:rPr>
              <w:t>рукавов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пройму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Втачивание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рукавов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пройму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Втачивают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пройму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Втачивают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пройму</w:t>
            </w:r>
          </w:p>
        </w:tc>
      </w:tr>
      <w:tr w:rsidR="00FE170F">
        <w:trPr>
          <w:trHeight w:val="331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5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рукавов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Продолжить формирование о видах обработки нижнего среза длинного рукава.</w:t>
            </w:r>
          </w:p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особенностями обработки нижнего среза длинного рукава.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обработки нижнего среза рукава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Продолжают формирование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 видах обработки нижнего среза длинного рукава.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особенностями обработки нижнего среза длинного рукава.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z w:val="24"/>
              </w:rPr>
              <w:t xml:space="preserve">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обработки нижнего среза </w:t>
            </w:r>
            <w:r>
              <w:rPr>
                <w:spacing w:val="-2"/>
                <w:sz w:val="24"/>
              </w:rPr>
              <w:t>рукава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Продолжают формирование о видах обработки нижнего среза длинного рукава.</w:t>
            </w:r>
          </w:p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особенностями обработки нижнего среза длинного </w:t>
            </w:r>
            <w:r>
              <w:rPr>
                <w:sz w:val="24"/>
              </w:rPr>
              <w:t>рукава.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обработки нижнего среза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рукава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2" w:line="237" w:lineRule="auto"/>
              <w:ind w:right="5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рукавов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11"/>
                <w:tab w:val="left" w:pos="2899"/>
              </w:tabs>
              <w:spacing w:before="2" w:line="237" w:lineRule="auto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z w:val="24"/>
              </w:rPr>
              <w:t>рукава манжетой.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манжеты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срез </w:t>
            </w:r>
            <w:r>
              <w:rPr>
                <w:sz w:val="24"/>
              </w:rPr>
              <w:t>рукава манжетой.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манжету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55"/>
              </w:tabs>
              <w:spacing w:before="2" w:line="237" w:lineRule="auto"/>
              <w:ind w:left="108"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  <w:t>нижний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 рукава манжетой.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манжету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2" w:line="237" w:lineRule="auto"/>
              <w:ind w:right="5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рукавов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11"/>
                <w:tab w:val="left" w:pos="2899"/>
              </w:tabs>
              <w:spacing w:before="2" w:line="237" w:lineRule="auto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z w:val="24"/>
              </w:rPr>
              <w:t>рукава манжетой.</w:t>
            </w:r>
          </w:p>
          <w:p w:rsidR="00FE170F" w:rsidRDefault="0016628F">
            <w:pPr>
              <w:pStyle w:val="TableParagraph"/>
              <w:spacing w:before="1"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Сборка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низа</w:t>
            </w:r>
            <w:r>
              <w:rPr>
                <w:spacing w:val="-2"/>
                <w:sz w:val="24"/>
              </w:rPr>
              <w:t xml:space="preserve"> рукава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 рукава манжетой.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z w:val="24"/>
              </w:rPr>
              <w:t>Собирают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рукава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55"/>
              </w:tabs>
              <w:spacing w:before="2" w:line="237" w:lineRule="auto"/>
              <w:ind w:left="108"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  <w:t>нижний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срез рукава манжетой.</w:t>
            </w:r>
          </w:p>
          <w:p w:rsidR="00FE170F" w:rsidRDefault="0016628F">
            <w:pPr>
              <w:pStyle w:val="TableParagraph"/>
              <w:spacing w:before="1"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Собирают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низ</w:t>
            </w:r>
            <w:r>
              <w:rPr>
                <w:spacing w:val="-2"/>
                <w:sz w:val="24"/>
              </w:rPr>
              <w:t xml:space="preserve"> рукава</w:t>
            </w:r>
          </w:p>
        </w:tc>
      </w:tr>
      <w:tr w:rsidR="00FE170F">
        <w:trPr>
          <w:trHeight w:val="827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0" w:lineRule="atLeast"/>
              <w:ind w:right="5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рукавов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11"/>
                <w:tab w:val="left" w:pos="2899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z w:val="24"/>
              </w:rPr>
              <w:t>рукава манжетой.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Притачивание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манжеты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470"/>
                <w:tab w:val="left" w:pos="2617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z w:val="24"/>
              </w:rPr>
              <w:t>рукава манжетой.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Притачивают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манжету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55"/>
              </w:tabs>
              <w:ind w:left="108"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  <w:t>нижний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срез </w:t>
            </w:r>
            <w:r>
              <w:rPr>
                <w:sz w:val="24"/>
              </w:rPr>
              <w:t>рукава манжетой.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Притачивают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манжету</w:t>
            </w:r>
          </w:p>
        </w:tc>
      </w:tr>
      <w:tr w:rsidR="00FE170F">
        <w:trPr>
          <w:trHeight w:val="82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2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изделия.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Продолжить формирование знаний о правилах проведения влажно-тепловой</w:t>
            </w:r>
            <w:r>
              <w:rPr>
                <w:spacing w:val="71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обработки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455"/>
                <w:tab w:val="left" w:pos="2209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Продолжают формирование </w:t>
            </w:r>
            <w:r>
              <w:rPr>
                <w:spacing w:val="-2"/>
                <w:sz w:val="24"/>
              </w:rPr>
              <w:t>знаний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правилах </w:t>
            </w:r>
            <w:r>
              <w:rPr>
                <w:sz w:val="24"/>
              </w:rPr>
              <w:t>проведения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влажно-</w:t>
            </w:r>
            <w:r>
              <w:rPr>
                <w:spacing w:val="-2"/>
                <w:sz w:val="24"/>
              </w:rPr>
              <w:t>тепловой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Продолжают формирование </w:t>
            </w:r>
            <w:r>
              <w:rPr>
                <w:sz w:val="24"/>
              </w:rPr>
              <w:t>знаний о правилах проведения влажно-тепловой</w:t>
            </w:r>
            <w:r>
              <w:rPr>
                <w:spacing w:val="71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обработки</w:t>
            </w:r>
          </w:p>
        </w:tc>
      </w:tr>
    </w:tbl>
    <w:p w:rsidR="00FE170F" w:rsidRDefault="00FE170F">
      <w:pPr>
        <w:pStyle w:val="TableParagraph"/>
        <w:spacing w:line="276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2483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41"/>
                <w:tab w:val="left" w:pos="2571"/>
              </w:tabs>
              <w:spacing w:before="1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изделий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тканей. </w:t>
            </w:r>
            <w:r>
              <w:rPr>
                <w:spacing w:val="-2"/>
                <w:sz w:val="24"/>
              </w:rPr>
              <w:t>Окончательная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отделка: удаление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копировальных </w:t>
            </w:r>
            <w:r>
              <w:rPr>
                <w:sz w:val="24"/>
              </w:rPr>
              <w:t xml:space="preserve">стежков и ниток временного </w:t>
            </w:r>
            <w:r>
              <w:rPr>
                <w:spacing w:val="-2"/>
                <w:sz w:val="24"/>
              </w:rPr>
              <w:t>соединения.</w:t>
            </w:r>
          </w:p>
          <w:p w:rsidR="00FE170F" w:rsidRDefault="0016628F">
            <w:pPr>
              <w:pStyle w:val="TableParagraph"/>
              <w:tabs>
                <w:tab w:val="left" w:pos="1906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</w:t>
            </w:r>
            <w:r>
              <w:rPr>
                <w:spacing w:val="-2"/>
                <w:sz w:val="24"/>
              </w:rPr>
              <w:t>качеству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окончательной </w:t>
            </w:r>
            <w:r>
              <w:rPr>
                <w:sz w:val="24"/>
              </w:rPr>
              <w:t>отделке и утюжки блузки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обработки изделий из натуральных тканей.</w:t>
            </w:r>
          </w:p>
          <w:p w:rsidR="00FE170F" w:rsidRDefault="0016628F">
            <w:pPr>
              <w:pStyle w:val="TableParagraph"/>
              <w:spacing w:before="1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окончательной отделке и утюжки блузки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41"/>
                <w:tab w:val="left" w:pos="2571"/>
              </w:tabs>
              <w:spacing w:before="1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изделий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тканей. </w:t>
            </w:r>
            <w:r>
              <w:rPr>
                <w:spacing w:val="-2"/>
                <w:sz w:val="24"/>
              </w:rPr>
              <w:t>Окончательная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отделка: удаление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копировальных </w:t>
            </w:r>
            <w:r>
              <w:rPr>
                <w:sz w:val="24"/>
              </w:rPr>
              <w:t xml:space="preserve">стежков и ниток временного </w:t>
            </w:r>
            <w:r>
              <w:rPr>
                <w:spacing w:val="-2"/>
                <w:sz w:val="24"/>
              </w:rPr>
              <w:t>соединения.</w:t>
            </w:r>
          </w:p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окончательной отделке и утюжки блузки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изделия.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83"/>
                <w:tab w:val="left" w:pos="3305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утюжка блузки.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работ.</w:t>
            </w:r>
          </w:p>
          <w:p w:rsidR="00FE170F" w:rsidRDefault="0016628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71"/>
              </w:tabs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Производят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окончательную </w:t>
            </w:r>
            <w:r>
              <w:rPr>
                <w:sz w:val="24"/>
              </w:rPr>
              <w:t>отделку и</w:t>
            </w:r>
            <w:r>
              <w:rPr>
                <w:sz w:val="24"/>
              </w:rPr>
              <w:t xml:space="preserve"> утюжку блузки.</w:t>
            </w:r>
          </w:p>
          <w:p w:rsidR="00FE170F" w:rsidRDefault="0016628F">
            <w:pPr>
              <w:pStyle w:val="TableParagraph"/>
              <w:tabs>
                <w:tab w:val="left" w:pos="1717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выполненную </w:t>
            </w:r>
            <w:r>
              <w:rPr>
                <w:sz w:val="24"/>
              </w:rPr>
              <w:t>работу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53"/>
              </w:tabs>
              <w:ind w:left="108" w:right="102"/>
              <w:rPr>
                <w:sz w:val="24"/>
              </w:rPr>
            </w:pPr>
            <w:r>
              <w:rPr>
                <w:spacing w:val="-2"/>
                <w:sz w:val="24"/>
              </w:rPr>
              <w:t>Производят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окончательную </w:t>
            </w:r>
            <w:r>
              <w:rPr>
                <w:sz w:val="24"/>
              </w:rPr>
              <w:t>отделку и утюжку блузки.</w:t>
            </w:r>
          </w:p>
          <w:p w:rsidR="00FE170F" w:rsidRDefault="0016628F">
            <w:pPr>
              <w:pStyle w:val="TableParagraph"/>
              <w:tabs>
                <w:tab w:val="left" w:pos="1999"/>
              </w:tabs>
              <w:spacing w:line="270" w:lineRule="atLeast"/>
              <w:ind w:left="108" w:right="102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выполненную работу</w:t>
            </w:r>
          </w:p>
        </w:tc>
      </w:tr>
      <w:tr w:rsidR="00FE170F">
        <w:trPr>
          <w:trHeight w:val="274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5" w:lineRule="exact"/>
              <w:ind w:left="11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Особенности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синтетических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волокон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часов</w:t>
            </w:r>
          </w:p>
        </w:tc>
      </w:tr>
      <w:tr w:rsidR="00FE170F">
        <w:trPr>
          <w:trHeight w:val="386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195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Ассортимент </w:t>
            </w:r>
            <w:r>
              <w:rPr>
                <w:sz w:val="24"/>
              </w:rPr>
              <w:t xml:space="preserve">тканей из </w:t>
            </w:r>
            <w:r>
              <w:rPr>
                <w:spacing w:val="-2"/>
                <w:sz w:val="24"/>
              </w:rPr>
              <w:t xml:space="preserve">синтетических </w:t>
            </w:r>
            <w:r>
              <w:rPr>
                <w:spacing w:val="-2"/>
                <w:sz w:val="24"/>
              </w:rPr>
              <w:t>волокон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Знакомство с синтетическими волокнами: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сырье,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изготовление пряжи, виды переплетения, физические свойства ткани.</w:t>
            </w:r>
          </w:p>
          <w:p w:rsidR="00FE170F" w:rsidRDefault="0016628F">
            <w:pPr>
              <w:pStyle w:val="TableParagraph"/>
              <w:ind w:left="108" w:right="595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мультимедийной </w:t>
            </w:r>
            <w:r>
              <w:rPr>
                <w:spacing w:val="-2"/>
                <w:sz w:val="24"/>
              </w:rPr>
              <w:t>презентации.</w:t>
            </w:r>
          </w:p>
          <w:p w:rsidR="00FE170F" w:rsidRDefault="0016628F">
            <w:pPr>
              <w:pStyle w:val="TableParagraph"/>
              <w:ind w:left="108" w:right="670"/>
              <w:rPr>
                <w:sz w:val="24"/>
              </w:rPr>
            </w:pPr>
            <w:r>
              <w:rPr>
                <w:sz w:val="24"/>
              </w:rPr>
              <w:t>Прядильное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производство, профессии прядильного </w:t>
            </w:r>
            <w:r>
              <w:rPr>
                <w:spacing w:val="-2"/>
                <w:sz w:val="24"/>
              </w:rPr>
              <w:t>производства.</w:t>
            </w:r>
          </w:p>
          <w:p w:rsidR="00FE170F" w:rsidRDefault="0016628F">
            <w:pPr>
              <w:pStyle w:val="TableParagraph"/>
              <w:ind w:left="108" w:right="1102"/>
              <w:rPr>
                <w:sz w:val="24"/>
              </w:rPr>
            </w:pPr>
            <w:r>
              <w:rPr>
                <w:sz w:val="24"/>
              </w:rPr>
              <w:t xml:space="preserve">Знакомство с </w:t>
            </w:r>
            <w:r>
              <w:rPr>
                <w:spacing w:val="-2"/>
                <w:sz w:val="24"/>
              </w:rPr>
              <w:t xml:space="preserve">распространённостью </w:t>
            </w:r>
            <w:r>
              <w:rPr>
                <w:sz w:val="24"/>
              </w:rPr>
              <w:t>синтетических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тканей.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142"/>
              <w:rPr>
                <w:sz w:val="24"/>
              </w:rPr>
            </w:pPr>
            <w:r>
              <w:rPr>
                <w:sz w:val="24"/>
              </w:rPr>
              <w:t>Учёт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тканей при пошиве изделий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239"/>
              <w:rPr>
                <w:sz w:val="24"/>
              </w:rPr>
            </w:pPr>
            <w:r>
              <w:rPr>
                <w:sz w:val="24"/>
              </w:rPr>
              <w:t>Знакомятся с синтетическими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волокнами: сырье,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пряжи, виды переплетения, физические свойства ткани. </w:t>
            </w:r>
            <w:r>
              <w:rPr>
                <w:spacing w:val="-2"/>
                <w:sz w:val="24"/>
              </w:rPr>
              <w:t>Просматривают мультимедийную презентацию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Знакомятся с синтетическими волок</w:t>
            </w:r>
            <w:r>
              <w:rPr>
                <w:sz w:val="24"/>
              </w:rPr>
              <w:t>нами: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сырье,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изготовление пряжи, виды переплетения, физические свойства ткани.</w:t>
            </w:r>
          </w:p>
          <w:p w:rsidR="00FE170F" w:rsidRDefault="0016628F">
            <w:pPr>
              <w:pStyle w:val="TableParagraph"/>
              <w:ind w:left="108" w:right="1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Просматривают </w:t>
            </w:r>
            <w:r>
              <w:rPr>
                <w:sz w:val="24"/>
              </w:rPr>
              <w:t>мультимедийную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презентацию. Прядильное производство, профессии прядильного </w:t>
            </w:r>
            <w:r>
              <w:rPr>
                <w:spacing w:val="-2"/>
                <w:sz w:val="24"/>
              </w:rPr>
              <w:t>производства.</w:t>
            </w:r>
          </w:p>
          <w:p w:rsidR="00FE170F" w:rsidRDefault="0016628F">
            <w:pPr>
              <w:pStyle w:val="TableParagraph"/>
              <w:spacing w:line="270" w:lineRule="atLeast"/>
              <w:ind w:left="108" w:right="142"/>
              <w:rPr>
                <w:sz w:val="24"/>
              </w:rPr>
            </w:pPr>
            <w:r>
              <w:rPr>
                <w:sz w:val="24"/>
              </w:rPr>
              <w:t xml:space="preserve">Знакомятся с </w:t>
            </w:r>
            <w:r>
              <w:rPr>
                <w:spacing w:val="-2"/>
                <w:sz w:val="24"/>
              </w:rPr>
              <w:t xml:space="preserve">распространённостью </w:t>
            </w:r>
            <w:r>
              <w:rPr>
                <w:sz w:val="24"/>
              </w:rPr>
              <w:t>синтетических тканей. Учитывают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этих тканей при пошиве изделий</w:t>
            </w:r>
          </w:p>
        </w:tc>
      </w:tr>
      <w:tr w:rsidR="00FE170F">
        <w:trPr>
          <w:trHeight w:val="1100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Ассортимент </w:t>
            </w:r>
            <w:r>
              <w:rPr>
                <w:sz w:val="24"/>
              </w:rPr>
              <w:t xml:space="preserve">тканей из </w:t>
            </w:r>
            <w:r>
              <w:rPr>
                <w:spacing w:val="-2"/>
                <w:sz w:val="24"/>
              </w:rPr>
              <w:t>синтетических</w:t>
            </w:r>
          </w:p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волокон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«Ткани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синтетических </w:t>
            </w:r>
            <w:r>
              <w:rPr>
                <w:spacing w:val="-2"/>
                <w:sz w:val="24"/>
              </w:rPr>
              <w:t>волокон»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«Ткани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синтетических </w:t>
            </w:r>
            <w:r>
              <w:rPr>
                <w:spacing w:val="-2"/>
                <w:sz w:val="24"/>
              </w:rPr>
              <w:t>волокон»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«Ткани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синтетических </w:t>
            </w:r>
            <w:r>
              <w:rPr>
                <w:spacing w:val="-2"/>
                <w:sz w:val="24"/>
              </w:rPr>
              <w:t>волокон»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1"/>
              <w:ind w:right="231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 влажно-тепловой обработки синтетических тканей.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before="1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 w:right="455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особенностями влажно-тепловой обработки синтетической ткани.</w:t>
            </w:r>
          </w:p>
          <w:p w:rsidR="00FE170F" w:rsidRDefault="0016628F">
            <w:pPr>
              <w:pStyle w:val="TableParagraph"/>
              <w:ind w:left="108" w:right="36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влажно-тепловой обработки одежды из синтетической ткани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right="185"/>
              <w:jc w:val="bot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особенностями влажно-тепловой обработки синтетической ткани.</w:t>
            </w:r>
          </w:p>
          <w:p w:rsidR="00FE170F" w:rsidRDefault="0016628F">
            <w:pPr>
              <w:pStyle w:val="TableParagraph"/>
              <w:spacing w:line="276" w:lineRule="exact"/>
              <w:ind w:right="267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влажно-тепловую обработку одежды из синтетической ткани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 w:right="467"/>
              <w:jc w:val="bot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особенностями влажно-тепловой обработки синтетической ткани.</w:t>
            </w:r>
          </w:p>
          <w:p w:rsidR="00FE170F" w:rsidRDefault="0016628F">
            <w:pPr>
              <w:pStyle w:val="TableParagraph"/>
              <w:ind w:left="108" w:right="550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влажно-тепловую </w:t>
            </w:r>
            <w:r>
              <w:rPr>
                <w:sz w:val="24"/>
              </w:rPr>
              <w:t>обработку одежды из синтетической ткани</w:t>
            </w:r>
          </w:p>
        </w:tc>
      </w:tr>
      <w:tr w:rsidR="00FE170F">
        <w:trPr>
          <w:trHeight w:val="193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Чистка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стирка изделий из </w:t>
            </w:r>
            <w:r>
              <w:rPr>
                <w:spacing w:val="-2"/>
                <w:sz w:val="24"/>
              </w:rPr>
              <w:t xml:space="preserve">синтетических </w:t>
            </w:r>
            <w:r>
              <w:rPr>
                <w:sz w:val="24"/>
              </w:rPr>
              <w:t xml:space="preserve">тканей и их </w:t>
            </w:r>
            <w:r>
              <w:rPr>
                <w:spacing w:val="-2"/>
                <w:sz w:val="24"/>
              </w:rPr>
              <w:t>хранение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3" w:lineRule="exact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чистки и хранения изделий из синтетических тканей.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Запись в тетради правила стирки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чистки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 синтетической ткани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right="307"/>
              <w:rPr>
                <w:sz w:val="24"/>
              </w:rPr>
            </w:pPr>
            <w:r>
              <w:rPr>
                <w:sz w:val="24"/>
              </w:rPr>
              <w:t>Знакомятся с правилами чистки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изделий из синтетических тканей. Записывают в тетради правила стирки и чистки изделий из синтетической ткани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чистки и хранения изделий из синтетических тканей.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етради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правила стирки и чистки изделий из синтетической ткани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3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Лабораторная </w:t>
            </w:r>
            <w:r>
              <w:rPr>
                <w:sz w:val="24"/>
              </w:rPr>
              <w:t>работа.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 </w:t>
            </w:r>
            <w:r>
              <w:rPr>
                <w:spacing w:val="-2"/>
                <w:sz w:val="24"/>
              </w:rPr>
              <w:t>синтетических тканей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3" w:lineRule="exact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61"/>
                <w:tab w:val="left" w:pos="2254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свойствами </w:t>
            </w:r>
            <w:r>
              <w:rPr>
                <w:sz w:val="24"/>
              </w:rPr>
              <w:t>синтетических тканей.</w:t>
            </w:r>
          </w:p>
          <w:p w:rsidR="00FE170F" w:rsidRDefault="0016628F">
            <w:pPr>
              <w:pStyle w:val="TableParagraph"/>
              <w:tabs>
                <w:tab w:val="left" w:pos="1927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Лабораторная работа. </w:t>
            </w:r>
            <w:r>
              <w:rPr>
                <w:spacing w:val="-2"/>
                <w:sz w:val="24"/>
              </w:rPr>
              <w:t>Распознавание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синтетических </w:t>
            </w:r>
            <w:r>
              <w:rPr>
                <w:sz w:val="24"/>
              </w:rPr>
              <w:t>тканей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ощупь и по </w:t>
            </w:r>
            <w:r>
              <w:rPr>
                <w:sz w:val="24"/>
              </w:rPr>
              <w:t>горению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13"/>
                <w:tab w:val="left" w:pos="1971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свойствами </w:t>
            </w:r>
            <w:r>
              <w:rPr>
                <w:sz w:val="24"/>
              </w:rPr>
              <w:t>синтетических тканей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683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со свойствами </w:t>
            </w:r>
            <w:r>
              <w:rPr>
                <w:spacing w:val="-2"/>
                <w:sz w:val="24"/>
              </w:rPr>
              <w:t>синтетических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тканей. </w:t>
            </w:r>
            <w:r>
              <w:rPr>
                <w:sz w:val="24"/>
              </w:rPr>
              <w:t>Лабораторная работа.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Распознают синтетические ткани по внешнему виду, на ощупь и по горению</w:t>
            </w:r>
          </w:p>
        </w:tc>
      </w:tr>
      <w:tr w:rsidR="00FE170F">
        <w:trPr>
          <w:trHeight w:val="1101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2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Лабораторная </w:t>
            </w:r>
            <w:r>
              <w:rPr>
                <w:sz w:val="24"/>
              </w:rPr>
              <w:t>работа.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 </w:t>
            </w:r>
            <w:r>
              <w:rPr>
                <w:spacing w:val="-2"/>
                <w:sz w:val="24"/>
              </w:rPr>
              <w:t>синтетических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тканей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73"/>
                <w:tab w:val="left" w:pos="2640"/>
              </w:tabs>
              <w:spacing w:before="1" w:line="237" w:lineRule="auto"/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тетради </w:t>
            </w:r>
            <w:r>
              <w:rPr>
                <w:sz w:val="24"/>
              </w:rPr>
              <w:t>коллекции тканей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94"/>
                <w:tab w:val="left" w:pos="2358"/>
              </w:tabs>
              <w:spacing w:before="1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Оформляют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тетради </w:t>
            </w:r>
            <w:r>
              <w:rPr>
                <w:sz w:val="24"/>
              </w:rPr>
              <w:t>коллекцию тканей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35"/>
                <w:tab w:val="left" w:pos="2640"/>
              </w:tabs>
              <w:spacing w:before="1" w:line="237" w:lineRule="auto"/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Оформляют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тетради </w:t>
            </w:r>
            <w:r>
              <w:rPr>
                <w:sz w:val="24"/>
              </w:rPr>
              <w:t>коллекцию тканей</w:t>
            </w:r>
          </w:p>
        </w:tc>
      </w:tr>
      <w:tr w:rsidR="00FE170F">
        <w:trPr>
          <w:trHeight w:val="276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5" w:lineRule="exact"/>
              <w:ind w:left="11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Построение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чертежа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платья-11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FE170F">
        <w:trPr>
          <w:trHeight w:val="1930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Снятие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 xml:space="preserve">построения </w:t>
            </w:r>
            <w:r>
              <w:rPr>
                <w:sz w:val="24"/>
              </w:rPr>
              <w:t xml:space="preserve">чертежа основы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назначением мерок для </w:t>
            </w:r>
            <w:r>
              <w:rPr>
                <w:sz w:val="24"/>
              </w:rPr>
              <w:t>построения платья,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 обозначение на чертеже.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Повторение ориентировочных точек, условных линий на манекене, фигуре человека.</w:t>
            </w:r>
          </w:p>
          <w:p w:rsidR="00FE170F" w:rsidRDefault="0016628F">
            <w:pPr>
              <w:pStyle w:val="TableParagraph"/>
              <w:tabs>
                <w:tab w:val="left" w:pos="2717"/>
              </w:tabs>
              <w:spacing w:line="254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назначением мерок для построения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платья, их обозначениями на </w:t>
            </w:r>
            <w:r>
              <w:rPr>
                <w:spacing w:val="-2"/>
                <w:sz w:val="24"/>
              </w:rPr>
              <w:t>чертеже.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ориентировочные </w:t>
            </w:r>
            <w:r>
              <w:rPr>
                <w:sz w:val="24"/>
              </w:rPr>
              <w:t>точки, условные линии на манекене, фигуре человека.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назначением мерок для построения платья,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 обозначениями на чертеже.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ориентировочные точки, условные линии на манекене, фигуре человека.</w:t>
            </w:r>
          </w:p>
          <w:p w:rsidR="00FE170F" w:rsidRDefault="0016628F">
            <w:pPr>
              <w:pStyle w:val="TableParagraph"/>
              <w:spacing w:line="25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  <w:r>
              <w:rPr>
                <w:spacing w:val="-2"/>
                <w:sz w:val="24"/>
              </w:rPr>
              <w:t xml:space="preserve"> изделия</w:t>
            </w:r>
          </w:p>
        </w:tc>
      </w:tr>
    </w:tbl>
    <w:p w:rsidR="00FE170F" w:rsidRDefault="00FE170F">
      <w:pPr>
        <w:pStyle w:val="TableParagraph"/>
        <w:spacing w:line="254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55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определения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размера </w:t>
            </w: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  <w:r>
              <w:rPr>
                <w:spacing w:val="-2"/>
                <w:sz w:val="24"/>
              </w:rPr>
              <w:t xml:space="preserve"> изделия</w:t>
            </w:r>
          </w:p>
        </w:tc>
        <w:tc>
          <w:tcPr>
            <w:tcW w:w="354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177"/>
              <w:rPr>
                <w:sz w:val="24"/>
              </w:rPr>
            </w:pPr>
            <w:r>
              <w:rPr>
                <w:sz w:val="24"/>
              </w:rPr>
              <w:t>Снятие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 xml:space="preserve">построения </w:t>
            </w:r>
            <w:r>
              <w:rPr>
                <w:sz w:val="24"/>
              </w:rPr>
              <w:t xml:space="preserve">чертежа основы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мерок.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мерок в</w:t>
            </w:r>
            <w:r>
              <w:rPr>
                <w:spacing w:val="-2"/>
                <w:sz w:val="24"/>
              </w:rPr>
              <w:t xml:space="preserve"> таблицу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138"/>
              <w:rPr>
                <w:sz w:val="24"/>
              </w:rPr>
            </w:pPr>
            <w:r>
              <w:rPr>
                <w:sz w:val="24"/>
              </w:rPr>
              <w:t>Снимают мерки.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Записывают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таблицу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420"/>
              <w:rPr>
                <w:sz w:val="24"/>
              </w:rPr>
            </w:pPr>
            <w:r>
              <w:rPr>
                <w:sz w:val="24"/>
              </w:rPr>
              <w:t>Снимают мерки.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Записывают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таблицу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6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203-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3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чертежа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основы платья в М 1:4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567"/>
                <w:tab w:val="left" w:pos="2741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линий, </w:t>
            </w:r>
            <w:r>
              <w:rPr>
                <w:sz w:val="24"/>
              </w:rPr>
              <w:t>отрезки, углы на чертеже.</w:t>
            </w:r>
          </w:p>
          <w:p w:rsidR="00FE170F" w:rsidRDefault="0016628F">
            <w:pPr>
              <w:pStyle w:val="TableParagraph"/>
              <w:tabs>
                <w:tab w:val="left" w:pos="1589"/>
                <w:tab w:val="left" w:pos="2686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чертежа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основы </w:t>
            </w:r>
            <w:r>
              <w:rPr>
                <w:sz w:val="24"/>
              </w:rPr>
              <w:t>платья в М 1:4.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76"/>
                <w:tab w:val="left" w:pos="2300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Называют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отрезки, </w:t>
            </w:r>
            <w:r>
              <w:rPr>
                <w:sz w:val="24"/>
              </w:rPr>
              <w:t>углы на чертеже.</w:t>
            </w:r>
          </w:p>
          <w:p w:rsidR="00FE170F" w:rsidRDefault="0016628F">
            <w:pPr>
              <w:pStyle w:val="TableParagraph"/>
              <w:tabs>
                <w:tab w:val="left" w:pos="1251"/>
                <w:tab w:val="left" w:pos="2401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чертеж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основы </w:t>
            </w:r>
            <w:r>
              <w:rPr>
                <w:sz w:val="24"/>
              </w:rPr>
              <w:t>платья в М 1:4.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Называют линии, отрезки, </w:t>
            </w:r>
            <w:r>
              <w:rPr>
                <w:sz w:val="24"/>
              </w:rPr>
              <w:t>углы на чертеже.</w:t>
            </w:r>
          </w:p>
          <w:p w:rsidR="00FE170F" w:rsidRDefault="0016628F">
            <w:pPr>
              <w:pStyle w:val="TableParagraph"/>
              <w:spacing w:line="270" w:lineRule="atLeast"/>
              <w:ind w:left="108" w:right="142"/>
              <w:rPr>
                <w:sz w:val="24"/>
              </w:rPr>
            </w:pPr>
            <w:r>
              <w:rPr>
                <w:sz w:val="24"/>
              </w:rPr>
              <w:t>Строят чертеж основы платья в М 1:4.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204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3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чертежа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основы платья в М 1:4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34"/>
                <w:tab w:val="left" w:pos="2477"/>
              </w:tabs>
              <w:spacing w:before="2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линиями, </w:t>
            </w:r>
            <w:r>
              <w:rPr>
                <w:sz w:val="24"/>
              </w:rPr>
              <w:t>отрезками, углами на чертеже.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линиями, отрезками, углами на </w:t>
            </w:r>
            <w:r>
              <w:rPr>
                <w:spacing w:val="-2"/>
                <w:sz w:val="24"/>
              </w:rPr>
              <w:t>чертеже.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27"/>
                <w:tab w:val="left" w:pos="2479"/>
              </w:tabs>
              <w:spacing w:before="2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линиями, </w:t>
            </w:r>
            <w:r>
              <w:rPr>
                <w:sz w:val="24"/>
              </w:rPr>
              <w:t xml:space="preserve">отрезками, углами на </w:t>
            </w:r>
            <w:r>
              <w:rPr>
                <w:sz w:val="24"/>
              </w:rPr>
              <w:t>чертеже.</w:t>
            </w:r>
          </w:p>
        </w:tc>
      </w:tr>
      <w:tr w:rsidR="00FE170F">
        <w:trPr>
          <w:trHeight w:val="138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205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3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чертежа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основы платья в М 1:4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Построение сетки чертежа в М 1:4.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Построение рукава, линий бока и низа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Строят сетку чертежа блузки и в М 1:4 с помощью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Строят рукав, линии бока и </w:t>
            </w:r>
            <w:r>
              <w:rPr>
                <w:spacing w:val="-4"/>
                <w:sz w:val="24"/>
              </w:rPr>
              <w:t>низа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сетку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 М 1:4.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сетку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чертежа.</w:t>
            </w:r>
          </w:p>
          <w:p w:rsidR="00FE170F" w:rsidRDefault="0016628F">
            <w:pPr>
              <w:pStyle w:val="TableParagraph"/>
              <w:spacing w:line="270" w:lineRule="atLeast"/>
              <w:ind w:left="108" w:right="142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рукав,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бока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низа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206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3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чертежа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основы платья в М 1:4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Построение чертежа в М 1:4. Построение рукава, линий бока и низа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 </w:t>
            </w:r>
            <w:r>
              <w:rPr>
                <w:spacing w:val="-4"/>
                <w:sz w:val="24"/>
              </w:rPr>
              <w:t>1:4.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рукав,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низа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275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1:4. в М 1:4.</w:t>
            </w:r>
          </w:p>
          <w:p w:rsidR="00FE170F" w:rsidRDefault="0016628F">
            <w:pPr>
              <w:pStyle w:val="TableParagraph"/>
              <w:spacing w:line="270" w:lineRule="atLeast"/>
              <w:ind w:left="108" w:right="142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рукав,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бока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низа</w:t>
            </w:r>
          </w:p>
        </w:tc>
      </w:tr>
      <w:tr w:rsidR="00FE170F">
        <w:trPr>
          <w:trHeight w:val="137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207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3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чертежа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основы платья в М 1:4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Построение чертежа в М 1:4. Расчет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раствора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построение вытачек по линии талии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Строят чертеж блузки в М </w:t>
            </w:r>
            <w:r>
              <w:rPr>
                <w:spacing w:val="-4"/>
                <w:sz w:val="24"/>
              </w:rPr>
              <w:t>1:4.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Рассчитывают раствор и строят вытачки по линии </w:t>
            </w:r>
            <w:r>
              <w:rPr>
                <w:spacing w:val="-2"/>
                <w:sz w:val="24"/>
              </w:rPr>
              <w:t>талии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Строят чертеж блузки в М 1:4. Рассчитывают раствор и строят вытачки по линии талии</w:t>
            </w:r>
          </w:p>
        </w:tc>
      </w:tr>
      <w:tr w:rsidR="00FE170F">
        <w:trPr>
          <w:trHeight w:val="82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208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76" w:lineRule="exact"/>
              <w:ind w:right="3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чертежа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основы платья в М 1:4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5" w:lineRule="exact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инструкционной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7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Записывают </w:t>
            </w:r>
            <w:r>
              <w:rPr>
                <w:sz w:val="24"/>
              </w:rPr>
              <w:t>инструкционную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78"/>
              </w:tabs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инструкционную </w:t>
            </w:r>
            <w:r>
              <w:rPr>
                <w:spacing w:val="-4"/>
                <w:sz w:val="24"/>
              </w:rPr>
              <w:t>карту</w:t>
            </w:r>
          </w:p>
        </w:tc>
      </w:tr>
      <w:tr w:rsidR="00FE170F">
        <w:trPr>
          <w:trHeight w:val="27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53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209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53" w:lineRule="exact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79"/>
                <w:tab w:val="left" w:pos="2369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названием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31"/>
                <w:tab w:val="left" w:pos="2087"/>
              </w:tabs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названием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74"/>
                <w:tab w:val="left" w:pos="2369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названием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851"/>
        <w:gridCol w:w="3544"/>
        <w:gridCol w:w="3260"/>
        <w:gridCol w:w="3544"/>
      </w:tblGrid>
      <w:tr w:rsidR="00FE170F">
        <w:trPr>
          <w:trHeight w:val="827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3" w:line="237" w:lineRule="auto"/>
              <w:ind w:right="189"/>
              <w:rPr>
                <w:sz w:val="24"/>
              </w:rPr>
            </w:pP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основы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51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контурных линий и срезов. Построение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117"/>
                <w:tab w:val="left" w:pos="2401"/>
              </w:tabs>
              <w:spacing w:before="3" w:line="237" w:lineRule="auto"/>
              <w:ind w:right="97"/>
              <w:rPr>
                <w:sz w:val="24"/>
              </w:rPr>
            </w:pPr>
            <w:r>
              <w:rPr>
                <w:sz w:val="24"/>
              </w:rPr>
              <w:t xml:space="preserve">контурных линий и срезов. </w:t>
            </w: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основы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контурных линий и срезов. Строят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платья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1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основы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основы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Строят выкройку основы платья в натуральную величину с помощью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платья в натуральную величину</w:t>
            </w:r>
          </w:p>
        </w:tc>
      </w:tr>
      <w:tr w:rsidR="00FE170F">
        <w:trPr>
          <w:trHeight w:val="110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211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ind w:right="1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основы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4" w:lineRule="exact"/>
              <w:ind w:left="27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основы платья. Вырезание выкройки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Строят выкройку блузки в натуральную величину с помощью учителя.</w:t>
            </w:r>
          </w:p>
          <w:p w:rsidR="00FE170F" w:rsidRDefault="0016628F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2"/>
                <w:sz w:val="24"/>
              </w:rPr>
              <w:t xml:space="preserve"> выкройку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платья в натуральную величину.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выкройку</w:t>
            </w:r>
          </w:p>
        </w:tc>
      </w:tr>
      <w:tr w:rsidR="00FE170F">
        <w:trPr>
          <w:trHeight w:val="275"/>
        </w:trPr>
        <w:tc>
          <w:tcPr>
            <w:tcW w:w="14029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Пошив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сарафана,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раскроенного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выкройки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платья-32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FE170F">
        <w:trPr>
          <w:trHeight w:val="275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0" w:right="7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212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spacing w:before="1" w:line="237" w:lineRule="auto"/>
              <w:ind w:right="249"/>
              <w:rPr>
                <w:sz w:val="24"/>
              </w:rPr>
            </w:pPr>
            <w:r>
              <w:rPr>
                <w:sz w:val="24"/>
              </w:rPr>
              <w:t>Сарафан.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>образца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spacing w:line="276" w:lineRule="exact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37"/>
                <w:tab w:val="left" w:pos="2597"/>
                <w:tab w:val="left" w:pos="2683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видами сарафанов: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прямые, </w:t>
            </w:r>
            <w:r>
              <w:rPr>
                <w:sz w:val="24"/>
              </w:rPr>
              <w:t xml:space="preserve">приталенные и отрезные </w:t>
            </w:r>
            <w:r>
              <w:rPr>
                <w:spacing w:val="-2"/>
                <w:sz w:val="24"/>
              </w:rPr>
              <w:t>сарафаны.</w:t>
            </w:r>
          </w:p>
          <w:p w:rsidR="00FE170F" w:rsidRDefault="0016628F">
            <w:pPr>
              <w:pStyle w:val="TableParagraph"/>
              <w:ind w:left="108" w:right="952"/>
              <w:rPr>
                <w:sz w:val="24"/>
              </w:rPr>
            </w:pPr>
            <w:r>
              <w:rPr>
                <w:sz w:val="24"/>
              </w:rPr>
              <w:t>Детали сарафана. 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Рассматривание образцов. 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тетради. Выбор фасона сарафана.</w:t>
            </w:r>
          </w:p>
          <w:p w:rsidR="00FE170F" w:rsidRDefault="0016628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эскиза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сарафана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12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видами </w:t>
            </w:r>
            <w:r>
              <w:rPr>
                <w:spacing w:val="-2"/>
                <w:sz w:val="24"/>
              </w:rPr>
              <w:t>сарафанов: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прямые, </w:t>
            </w:r>
            <w:r>
              <w:rPr>
                <w:sz w:val="24"/>
              </w:rPr>
              <w:t xml:space="preserve">приталенные и отрезные </w:t>
            </w:r>
            <w:r>
              <w:rPr>
                <w:spacing w:val="-2"/>
                <w:sz w:val="24"/>
              </w:rPr>
              <w:t>сарафаны.</w:t>
            </w:r>
          </w:p>
          <w:p w:rsidR="00FE170F" w:rsidRDefault="0016628F">
            <w:pPr>
              <w:pStyle w:val="TableParagraph"/>
              <w:ind w:right="296"/>
              <w:jc w:val="both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сарафана. Оформляют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тетради. Выбирают фасон сарафана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30"/>
                <w:tab w:val="left" w:pos="2597"/>
                <w:tab w:val="left" w:pos="2683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видами сарафанов: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прямые, </w:t>
            </w:r>
            <w:r>
              <w:rPr>
                <w:sz w:val="24"/>
              </w:rPr>
              <w:t xml:space="preserve">приталенные и отрезные </w:t>
            </w:r>
            <w:r>
              <w:rPr>
                <w:spacing w:val="-2"/>
                <w:sz w:val="24"/>
              </w:rPr>
              <w:t>сарафаны.</w:t>
            </w:r>
          </w:p>
          <w:p w:rsidR="00FE170F" w:rsidRDefault="0016628F">
            <w:pPr>
              <w:pStyle w:val="TableParagraph"/>
              <w:ind w:left="108" w:right="574"/>
              <w:jc w:val="both"/>
              <w:rPr>
                <w:sz w:val="24"/>
              </w:rPr>
            </w:pPr>
            <w:r>
              <w:rPr>
                <w:sz w:val="24"/>
              </w:rPr>
              <w:t>Называю</w:t>
            </w:r>
            <w:r>
              <w:rPr>
                <w:sz w:val="24"/>
              </w:rPr>
              <w:t>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сарафана. 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труда. Рассматривают образцы.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Оформляют лист в тетради. Выбирают фасон сарафана.</w:t>
            </w:r>
          </w:p>
          <w:p w:rsidR="00FE170F" w:rsidRDefault="0016628F">
            <w:pPr>
              <w:pStyle w:val="TableParagraph"/>
              <w:spacing w:line="25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сарафана</w:t>
            </w:r>
          </w:p>
        </w:tc>
      </w:tr>
      <w:tr w:rsidR="00FE170F">
        <w:trPr>
          <w:trHeight w:val="2757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213</w:t>
            </w:r>
          </w:p>
        </w:tc>
        <w:tc>
          <w:tcPr>
            <w:tcW w:w="2126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Ткани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пошива </w:t>
            </w:r>
            <w:r>
              <w:rPr>
                <w:spacing w:val="-2"/>
                <w:sz w:val="24"/>
              </w:rPr>
              <w:t>сарафана</w:t>
            </w:r>
          </w:p>
        </w:tc>
        <w:tc>
          <w:tcPr>
            <w:tcW w:w="851" w:type="dxa"/>
          </w:tcPr>
          <w:p w:rsidR="00FE170F" w:rsidRDefault="0016628F">
            <w:pPr>
              <w:pStyle w:val="TableParagraph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10"/>
                <w:tab w:val="left" w:pos="2429"/>
              </w:tabs>
              <w:ind w:left="108" w:right="100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фасонами сарафана.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сведениями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 назначении ткани.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Подбор ткани для сарафана. Рассматривание образцов. Выбор фасона и расчет расхода ткани на изделие.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Оформление листа в тетради. Составление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тканей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62"/>
                <w:tab w:val="left" w:pos="2147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фасонами сарафана.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сведениями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 назначении ткани.</w:t>
            </w:r>
          </w:p>
          <w:p w:rsidR="00FE170F" w:rsidRDefault="0016628F">
            <w:pPr>
              <w:pStyle w:val="TableParagraph"/>
              <w:tabs>
                <w:tab w:val="left" w:pos="1748"/>
                <w:tab w:val="left" w:pos="2797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ткани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са</w:t>
            </w:r>
            <w:r>
              <w:rPr>
                <w:spacing w:val="-2"/>
                <w:sz w:val="24"/>
              </w:rPr>
              <w:t>рафана.</w:t>
            </w:r>
          </w:p>
          <w:p w:rsidR="00FE170F" w:rsidRDefault="0016628F">
            <w:pPr>
              <w:pStyle w:val="TableParagraph"/>
              <w:tabs>
                <w:tab w:val="left" w:pos="2015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 xml:space="preserve">Оформляют лист в тетради. </w:t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коллекцию </w:t>
            </w:r>
            <w:r>
              <w:rPr>
                <w:sz w:val="24"/>
              </w:rPr>
              <w:t>тканей для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пошива сарафана в тетради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фасонами </w:t>
            </w:r>
            <w:r>
              <w:rPr>
                <w:spacing w:val="-2"/>
                <w:sz w:val="24"/>
              </w:rPr>
              <w:t>сарафана.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со сведениями о назначении ткани.</w:t>
            </w:r>
          </w:p>
          <w:p w:rsidR="00FE170F" w:rsidRDefault="0016628F">
            <w:pPr>
              <w:pStyle w:val="TableParagraph"/>
              <w:ind w:left="108" w:right="135"/>
              <w:jc w:val="both"/>
              <w:rPr>
                <w:sz w:val="24"/>
              </w:rPr>
            </w:pPr>
            <w:r>
              <w:rPr>
                <w:sz w:val="24"/>
              </w:rPr>
              <w:t>Подбирают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сарафана. Рассматривают образцы.</w:t>
            </w:r>
          </w:p>
          <w:p w:rsidR="00FE170F" w:rsidRDefault="0016628F">
            <w:pPr>
              <w:pStyle w:val="TableParagraph"/>
              <w:tabs>
                <w:tab w:val="left" w:pos="1939"/>
                <w:tab w:val="left" w:pos="3305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фасон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рассчитывают расход ткани на </w:t>
            </w:r>
            <w:r>
              <w:rPr>
                <w:spacing w:val="-2"/>
                <w:sz w:val="24"/>
              </w:rPr>
              <w:t>изделие.</w:t>
            </w:r>
          </w:p>
          <w:p w:rsidR="00FE170F" w:rsidRDefault="0016628F">
            <w:pPr>
              <w:pStyle w:val="TableParagraph"/>
              <w:spacing w:line="25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тетради.</w:t>
            </w:r>
          </w:p>
        </w:tc>
      </w:tr>
    </w:tbl>
    <w:p w:rsidR="00FE170F" w:rsidRDefault="00FE170F">
      <w:pPr>
        <w:pStyle w:val="TableParagraph"/>
        <w:spacing w:line="254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126"/>
        <w:gridCol w:w="426"/>
        <w:gridCol w:w="425"/>
        <w:gridCol w:w="3544"/>
        <w:gridCol w:w="3260"/>
        <w:gridCol w:w="3544"/>
      </w:tblGrid>
      <w:tr w:rsidR="00FE170F">
        <w:trPr>
          <w:trHeight w:val="55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1" w:type="dxa"/>
            <w:gridSpan w:val="2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пошива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сарафана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Составляют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тканей для пошива сарафана в тетради</w:t>
            </w:r>
          </w:p>
        </w:tc>
      </w:tr>
      <w:tr w:rsidR="00FE170F">
        <w:trPr>
          <w:trHeight w:val="303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7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214</w:t>
            </w:r>
          </w:p>
        </w:tc>
        <w:tc>
          <w:tcPr>
            <w:tcW w:w="2552" w:type="dxa"/>
            <w:gridSpan w:val="2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раскрою. Раскрой </w:t>
            </w:r>
            <w:r>
              <w:rPr>
                <w:spacing w:val="-2"/>
                <w:sz w:val="24"/>
              </w:rPr>
              <w:t>сарафана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spacing w:line="274" w:lineRule="exact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Продолжить формирование </w:t>
            </w:r>
            <w:r>
              <w:rPr>
                <w:sz w:val="24"/>
              </w:rPr>
              <w:t>представлений о правилах подготовки ткани к раскрою.</w:t>
            </w:r>
          </w:p>
          <w:p w:rsidR="00FE170F" w:rsidRDefault="0016628F">
            <w:pPr>
              <w:pStyle w:val="TableParagraph"/>
              <w:tabs>
                <w:tab w:val="left" w:pos="2141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Декатирование ткани. </w:t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направление </w:t>
            </w:r>
            <w:r>
              <w:rPr>
                <w:sz w:val="24"/>
              </w:rPr>
              <w:t>нитей в ткани.</w:t>
            </w:r>
          </w:p>
          <w:p w:rsidR="00FE170F" w:rsidRDefault="0016628F">
            <w:pPr>
              <w:pStyle w:val="TableParagraph"/>
              <w:tabs>
                <w:tab w:val="left" w:pos="2501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размеров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ind w:left="108" w:right="1261"/>
              <w:rPr>
                <w:sz w:val="24"/>
              </w:rPr>
            </w:pPr>
            <w:r>
              <w:rPr>
                <w:sz w:val="24"/>
              </w:rPr>
              <w:t>Раскладка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выкройки. Раскрой сарафана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Продолжают формирование представлений о правилах подготовки ткани к </w:t>
            </w:r>
            <w:r>
              <w:rPr>
                <w:sz w:val="24"/>
              </w:rPr>
              <w:t>раскрою. Готовят ткань к раскрою.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Раскладывают выкройку. Кроят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сарафан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Продолжают формирование представлений о правилах подготовки ткани к раскрою.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Декатируют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ткань.</w:t>
            </w:r>
          </w:p>
          <w:p w:rsidR="00FE170F" w:rsidRDefault="0016628F">
            <w:pPr>
              <w:pStyle w:val="TableParagraph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Определяют направление нитей в ткани.</w:t>
            </w:r>
          </w:p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размеры припусков на </w:t>
            </w:r>
            <w:r>
              <w:rPr>
                <w:sz w:val="24"/>
              </w:rPr>
              <w:t>швы.</w:t>
            </w:r>
          </w:p>
          <w:p w:rsidR="00FE170F" w:rsidRDefault="0016628F">
            <w:pPr>
              <w:pStyle w:val="TableParagraph"/>
              <w:spacing w:line="270" w:lineRule="atLeast"/>
              <w:ind w:left="108" w:right="821"/>
              <w:jc w:val="both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раскрою. Раскладывают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выкройку. Кроят сарафан</w:t>
            </w:r>
          </w:p>
        </w:tc>
      </w:tr>
      <w:tr w:rsidR="00FE170F">
        <w:trPr>
          <w:trHeight w:val="275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215</w:t>
            </w:r>
          </w:p>
        </w:tc>
        <w:tc>
          <w:tcPr>
            <w:tcW w:w="2552" w:type="dxa"/>
            <w:gridSpan w:val="2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spacing w:line="274" w:lineRule="exact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148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Продолжить формирование о </w:t>
            </w:r>
            <w:r>
              <w:rPr>
                <w:spacing w:val="-2"/>
                <w:sz w:val="24"/>
              </w:rPr>
              <w:t>правилах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обозначения </w:t>
            </w:r>
            <w:r>
              <w:rPr>
                <w:sz w:val="24"/>
              </w:rPr>
              <w:t>середины переда, спинки на основной детали.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кроя сарафана 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Прокладывание </w:t>
            </w:r>
            <w:r>
              <w:rPr>
                <w:sz w:val="24"/>
              </w:rPr>
              <w:t>копировальных строчек, контурных линий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Продолжают формирование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 правилах обозначения середины переда, спинки на основной детали.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Готовят крой сарафана к обработке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tabs>
                <w:tab w:val="left" w:pos="2274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 копировальные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строчки, </w:t>
            </w:r>
            <w:r>
              <w:rPr>
                <w:sz w:val="24"/>
              </w:rPr>
              <w:t>контурные линии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148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Продолжают формирован</w:t>
            </w:r>
            <w:r>
              <w:rPr>
                <w:sz w:val="24"/>
              </w:rPr>
              <w:t xml:space="preserve">ие о </w:t>
            </w:r>
            <w:r>
              <w:rPr>
                <w:spacing w:val="-2"/>
                <w:sz w:val="24"/>
              </w:rPr>
              <w:t>правилах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обозначения </w:t>
            </w:r>
            <w:r>
              <w:rPr>
                <w:sz w:val="24"/>
              </w:rPr>
              <w:t>середины переда, спинки на основной детали.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Готовят крой сарафана 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Прокладывают копировальные строчки, контурные линии</w:t>
            </w:r>
          </w:p>
        </w:tc>
      </w:tr>
      <w:tr w:rsidR="00FE170F">
        <w:trPr>
          <w:trHeight w:val="1654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216</w:t>
            </w:r>
          </w:p>
        </w:tc>
        <w:tc>
          <w:tcPr>
            <w:tcW w:w="2552" w:type="dxa"/>
            <w:gridSpan w:val="2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План пошива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сарафана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471"/>
                <w:tab w:val="left" w:pos="1735"/>
                <w:tab w:val="left" w:pos="2011"/>
                <w:tab w:val="left" w:pos="2652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</w:t>
            </w: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пошива сарафана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коллективной беседе.</w:t>
            </w:r>
          </w:p>
          <w:p w:rsidR="00FE170F" w:rsidRDefault="0016628F">
            <w:pPr>
              <w:pStyle w:val="TableParagraph"/>
              <w:spacing w:line="276" w:lineRule="exact"/>
              <w:ind w:left="108" w:right="95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пошива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сарафана в тетрадь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415"/>
                <w:tab w:val="left" w:pos="1623"/>
                <w:tab w:val="left" w:pos="1897"/>
                <w:tab w:val="left" w:pos="2370"/>
                <w:tab w:val="left" w:pos="3044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 xml:space="preserve">Анализируют объект труда. </w:t>
            </w: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пошива сарафана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тетрадь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471"/>
                <w:tab w:val="left" w:pos="1752"/>
                <w:tab w:val="left" w:pos="2011"/>
                <w:tab w:val="left" w:pos="2652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Анализируют объект труда. </w:t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пошива сарафана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коллективной беседе.</w:t>
            </w:r>
          </w:p>
          <w:p w:rsidR="00FE170F" w:rsidRDefault="0016628F">
            <w:pPr>
              <w:pStyle w:val="TableParagraph"/>
              <w:tabs>
                <w:tab w:val="left" w:pos="1767"/>
                <w:tab w:val="left" w:pos="2652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пошива </w:t>
            </w:r>
            <w:r>
              <w:rPr>
                <w:sz w:val="24"/>
              </w:rPr>
              <w:t>сарафана в тетрадь</w:t>
            </w:r>
          </w:p>
        </w:tc>
      </w:tr>
      <w:tr w:rsidR="00FE170F">
        <w:trPr>
          <w:trHeight w:val="825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217</w:t>
            </w:r>
          </w:p>
        </w:tc>
        <w:tc>
          <w:tcPr>
            <w:tcW w:w="2552" w:type="dxa"/>
            <w:gridSpan w:val="2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сарафана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35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Продолжить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>знаний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порядке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</w:t>
            </w:r>
          </w:p>
          <w:p w:rsidR="00FE170F" w:rsidRDefault="0016628F">
            <w:pPr>
              <w:pStyle w:val="TableParagraph"/>
              <w:spacing w:before="1"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изделия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примерке.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52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Продолжают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>знаний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порядке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</w:t>
            </w:r>
          </w:p>
          <w:p w:rsidR="00FE170F" w:rsidRDefault="0016628F">
            <w:pPr>
              <w:pStyle w:val="TableParagraph"/>
              <w:spacing w:before="1" w:line="256" w:lineRule="exact"/>
              <w:rPr>
                <w:sz w:val="24"/>
              </w:rPr>
            </w:pPr>
            <w:r>
              <w:rPr>
                <w:sz w:val="24"/>
              </w:rPr>
              <w:t>изделия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примерке.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35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Продолжают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>знаний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порядке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</w:t>
            </w:r>
          </w:p>
          <w:p w:rsidR="00FE170F" w:rsidRDefault="0016628F">
            <w:pPr>
              <w:pStyle w:val="TableParagraph"/>
              <w:spacing w:before="1"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изделия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примерке.</w:t>
            </w:r>
          </w:p>
        </w:tc>
      </w:tr>
    </w:tbl>
    <w:p w:rsidR="00FE170F" w:rsidRDefault="00FE170F">
      <w:pPr>
        <w:pStyle w:val="TableParagraph"/>
        <w:spacing w:line="25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552"/>
        <w:gridCol w:w="425"/>
        <w:gridCol w:w="3544"/>
        <w:gridCol w:w="3260"/>
        <w:gridCol w:w="3544"/>
      </w:tblGrid>
      <w:tr w:rsidR="00FE170F">
        <w:trPr>
          <w:trHeight w:val="1103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142"/>
              <w:rPr>
                <w:sz w:val="24"/>
              </w:rPr>
            </w:pPr>
            <w:r>
              <w:rPr>
                <w:sz w:val="24"/>
              </w:rPr>
              <w:t>Сметывание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вытачек,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боковых </w:t>
            </w:r>
            <w:r>
              <w:rPr>
                <w:spacing w:val="-2"/>
                <w:sz w:val="24"/>
              </w:rPr>
              <w:t>срезов.</w:t>
            </w:r>
          </w:p>
          <w:p w:rsidR="00FE170F" w:rsidRDefault="0016628F">
            <w:pPr>
              <w:pStyle w:val="TableParagraph"/>
              <w:tabs>
                <w:tab w:val="left" w:pos="1853"/>
                <w:tab w:val="left" w:pos="3317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сарафана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40"/>
              </w:tabs>
              <w:spacing w:before="3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вытачки, </w:t>
            </w:r>
            <w:r>
              <w:rPr>
                <w:sz w:val="24"/>
              </w:rPr>
              <w:t>боковые срезы.</w:t>
            </w:r>
          </w:p>
          <w:p w:rsidR="00FE170F" w:rsidRDefault="0016628F">
            <w:pPr>
              <w:pStyle w:val="TableParagraph"/>
              <w:spacing w:line="270" w:lineRule="atLeast"/>
              <w:ind w:right="94" w:firstLine="60"/>
              <w:rPr>
                <w:sz w:val="24"/>
              </w:rPr>
            </w:pPr>
            <w:r>
              <w:rPr>
                <w:sz w:val="24"/>
              </w:rPr>
              <w:t>Готовят сарафан к примерке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142"/>
              <w:rPr>
                <w:sz w:val="24"/>
              </w:rPr>
            </w:pPr>
            <w:r>
              <w:rPr>
                <w:sz w:val="24"/>
              </w:rPr>
              <w:t>Сметывают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вытачки,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боковые </w:t>
            </w:r>
            <w:r>
              <w:rPr>
                <w:spacing w:val="-2"/>
                <w:sz w:val="24"/>
              </w:rPr>
              <w:t>срезы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сарафан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примерке</w:t>
            </w:r>
          </w:p>
        </w:tc>
      </w:tr>
      <w:tr w:rsidR="00FE170F">
        <w:trPr>
          <w:trHeight w:val="1656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218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примерки. </w:t>
            </w:r>
            <w:r>
              <w:rPr>
                <w:spacing w:val="-2"/>
                <w:sz w:val="24"/>
              </w:rPr>
              <w:t>Исправление недостатков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spacing w:line="274" w:lineRule="exact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Знакомство с видами недочетов сарафана после примерки.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 качеству проведения примерки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видами недочетов сарафана после </w:t>
            </w:r>
            <w:r>
              <w:rPr>
                <w:spacing w:val="-2"/>
                <w:sz w:val="24"/>
              </w:rPr>
              <w:t>примерки.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</w:t>
            </w:r>
            <w:r>
              <w:rPr>
                <w:sz w:val="24"/>
              </w:rPr>
              <w:t>честву проведения 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видами недочетов сарафана после примерки.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проведения примерки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219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примерки. </w:t>
            </w:r>
            <w:r>
              <w:rPr>
                <w:spacing w:val="-2"/>
                <w:sz w:val="24"/>
              </w:rPr>
              <w:t>Исправление недостатков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spacing w:line="274" w:lineRule="exact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393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недочетов </w:t>
            </w:r>
            <w:r>
              <w:rPr>
                <w:sz w:val="24"/>
              </w:rPr>
              <w:t xml:space="preserve">сарафана, выявленных после </w:t>
            </w:r>
            <w:r>
              <w:rPr>
                <w:sz w:val="24"/>
              </w:rPr>
              <w:t>первой примерки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80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Исправляют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недочеты </w:t>
            </w:r>
            <w:r>
              <w:rPr>
                <w:sz w:val="24"/>
              </w:rPr>
              <w:t xml:space="preserve">сарафана, выявленные после первой примерки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65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Исправляют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недочеты </w:t>
            </w:r>
            <w:r>
              <w:rPr>
                <w:sz w:val="24"/>
              </w:rPr>
              <w:t>сарафана, выявленные после первой примерки</w:t>
            </w:r>
          </w:p>
        </w:tc>
      </w:tr>
      <w:tr w:rsidR="00FE170F">
        <w:trPr>
          <w:trHeight w:val="248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220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вытачек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боковых срезов </w:t>
            </w:r>
            <w:r>
              <w:rPr>
                <w:spacing w:val="-2"/>
                <w:sz w:val="24"/>
              </w:rPr>
              <w:t>сарафана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Продолжить формирование знаний о способах </w:t>
            </w:r>
            <w:r>
              <w:rPr>
                <w:sz w:val="24"/>
              </w:rPr>
              <w:t>обработки вытачек и боковых срезов.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выполнения шва вподгибку с закрытым срезом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Продолжают формирование знаний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способах обработки вытачек и боковых срезов.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Работают с </w:t>
            </w:r>
            <w:r>
              <w:rPr>
                <w:sz w:val="24"/>
              </w:rPr>
              <w:t>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шва вподгибку с закрытым срезом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Продолжают формирование знаний о способах обработки вытачек и боковых срезов.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шва вподгибку с закрытым срезом</w:t>
            </w:r>
          </w:p>
        </w:tc>
      </w:tr>
      <w:tr w:rsidR="00FE170F">
        <w:trPr>
          <w:trHeight w:val="1102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221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вытачек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боковых срезов </w:t>
            </w:r>
            <w:r>
              <w:rPr>
                <w:spacing w:val="-2"/>
                <w:sz w:val="24"/>
              </w:rPr>
              <w:t>сарафана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spacing w:line="276" w:lineRule="exact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14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вытачек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боковых срезов сарафана.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Сметывание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вытачек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вытачки и боковые срезы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Сметывают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вытачки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40"/>
                <w:tab w:val="left" w:pos="3305"/>
              </w:tabs>
              <w:spacing w:before="2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вытачки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боковые срезы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Сметывают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вытачки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222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вытачек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боковых срезов </w:t>
            </w:r>
            <w:r>
              <w:rPr>
                <w:spacing w:val="-2"/>
                <w:sz w:val="24"/>
              </w:rPr>
              <w:t>сарафана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вытачек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боковых срезов сарафана.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Сметывание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вытачек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вытачки и боковые срезы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Стачивают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вытачки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40"/>
                <w:tab w:val="left" w:pos="3305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вытачки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боковые срезы.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Стачивают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вытачки</w:t>
            </w:r>
          </w:p>
        </w:tc>
      </w:tr>
      <w:tr w:rsidR="00FE170F">
        <w:trPr>
          <w:trHeight w:val="27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5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223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вытачек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spacing w:line="254" w:lineRule="exact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вытачек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боковых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86"/>
              </w:tabs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40"/>
                <w:tab w:val="left" w:pos="3305"/>
              </w:tabs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вытачки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552"/>
        <w:gridCol w:w="425"/>
        <w:gridCol w:w="3544"/>
        <w:gridCol w:w="3260"/>
        <w:gridCol w:w="3544"/>
      </w:tblGrid>
      <w:tr w:rsidR="00FE170F">
        <w:trPr>
          <w:trHeight w:val="1379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before="3" w:line="237" w:lineRule="auto"/>
              <w:ind w:right="835"/>
              <w:rPr>
                <w:sz w:val="24"/>
              </w:rPr>
            </w:pPr>
            <w:r>
              <w:rPr>
                <w:sz w:val="24"/>
              </w:rPr>
              <w:t>боковых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срезов </w:t>
            </w:r>
            <w:r>
              <w:rPr>
                <w:spacing w:val="-2"/>
                <w:sz w:val="24"/>
              </w:rPr>
              <w:t>сарафана</w:t>
            </w:r>
          </w:p>
        </w:tc>
        <w:tc>
          <w:tcPr>
            <w:tcW w:w="42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492"/>
              <w:rPr>
                <w:sz w:val="24"/>
              </w:rPr>
            </w:pPr>
            <w:r>
              <w:rPr>
                <w:sz w:val="24"/>
              </w:rPr>
              <w:t>срезов сарафана. Сметывание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боковых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срезов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обработки складок, вытачек, боковых срезов прямой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юбки.</w:t>
            </w:r>
          </w:p>
          <w:p w:rsidR="00FE170F" w:rsidRDefault="0016628F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Сметывают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-2"/>
                <w:sz w:val="24"/>
              </w:rPr>
              <w:t xml:space="preserve"> срезы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7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боковые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срезы.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способы обработки складок, вытачек, боковых срезов прямой юбки.</w:t>
            </w:r>
          </w:p>
          <w:p w:rsidR="00FE170F" w:rsidRDefault="0016628F">
            <w:pPr>
              <w:pStyle w:val="TableParagraph"/>
              <w:spacing w:line="257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Сметывают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срезы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224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вытачек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боковых срезов </w:t>
            </w:r>
            <w:r>
              <w:rPr>
                <w:spacing w:val="-2"/>
                <w:sz w:val="24"/>
              </w:rPr>
              <w:t>сарафана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spacing w:line="274" w:lineRule="exact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вытачек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боковых срезов сарафана.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Стачивание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боковых</w:t>
            </w:r>
            <w:r>
              <w:rPr>
                <w:spacing w:val="-2"/>
                <w:sz w:val="24"/>
              </w:rPr>
              <w:t xml:space="preserve"> срезов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вытачки и боковые срезы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Стачивают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-2"/>
                <w:sz w:val="24"/>
              </w:rPr>
              <w:t xml:space="preserve"> срезы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40"/>
                <w:tab w:val="left" w:pos="3305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вытачки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боковые срезы.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Стачивают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срезы</w:t>
            </w:r>
          </w:p>
        </w:tc>
      </w:tr>
      <w:tr w:rsidR="00FE170F">
        <w:trPr>
          <w:trHeight w:val="220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225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бретелей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spacing w:line="274" w:lineRule="exact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Продолжение формирования знаний о способах обработки </w:t>
            </w:r>
            <w:r>
              <w:rPr>
                <w:spacing w:val="-2"/>
                <w:sz w:val="24"/>
              </w:rPr>
              <w:t>бретелей.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189"/>
              </w:tabs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</w:t>
            </w:r>
            <w:r>
              <w:rPr>
                <w:spacing w:val="-2"/>
                <w:sz w:val="24"/>
              </w:rPr>
              <w:t>качеству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накладного шва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Продолжают формирование знаний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способах обработки </w:t>
            </w:r>
            <w:r>
              <w:rPr>
                <w:spacing w:val="-2"/>
                <w:sz w:val="24"/>
              </w:rPr>
              <w:t>бретелей.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Работают с 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накладного шва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Продолжают формирование знаний о способах обработки </w:t>
            </w:r>
            <w:r>
              <w:rPr>
                <w:spacing w:val="-2"/>
                <w:sz w:val="24"/>
              </w:rPr>
              <w:t>бретелей.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</w:t>
            </w:r>
            <w:r>
              <w:rPr>
                <w:sz w:val="24"/>
              </w:rPr>
              <w:t>выполнения накладного шва</w:t>
            </w:r>
          </w:p>
        </w:tc>
      </w:tr>
      <w:tr w:rsidR="00FE170F">
        <w:trPr>
          <w:trHeight w:val="1655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226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бретелей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spacing w:before="2" w:line="237" w:lineRule="auto"/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189"/>
              </w:tabs>
              <w:spacing w:before="1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</w:t>
            </w:r>
            <w:r>
              <w:rPr>
                <w:spacing w:val="-2"/>
                <w:sz w:val="24"/>
              </w:rPr>
              <w:t>качеству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накладного шва</w:t>
            </w:r>
          </w:p>
          <w:p w:rsidR="00FE170F" w:rsidRDefault="0016628F">
            <w:pPr>
              <w:pStyle w:val="TableParagraph"/>
              <w:spacing w:line="257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бретелей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479"/>
                <w:tab w:val="left" w:pos="1981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703"/>
                <w:tab w:val="left" w:pos="2257"/>
              </w:tabs>
              <w:spacing w:line="270" w:lineRule="atLeast"/>
              <w:ind w:right="94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</w:t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 xml:space="preserve">выполнения накладного шва </w:t>
            </w:r>
            <w:r>
              <w:rPr>
                <w:spacing w:val="-2"/>
                <w:sz w:val="24"/>
              </w:rPr>
              <w:t>бретели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Продолжают формирование знаний о способах обработки </w:t>
            </w:r>
            <w:r>
              <w:rPr>
                <w:spacing w:val="-2"/>
                <w:sz w:val="24"/>
              </w:rPr>
              <w:t>бретелей.</w:t>
            </w:r>
          </w:p>
          <w:p w:rsidR="00FE170F" w:rsidRDefault="0016628F">
            <w:pPr>
              <w:pStyle w:val="TableParagraph"/>
              <w:tabs>
                <w:tab w:val="left" w:pos="2679"/>
              </w:tabs>
              <w:spacing w:line="276" w:lineRule="exac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Работают с предметно- </w:t>
            </w:r>
            <w:r>
              <w:rPr>
                <w:spacing w:val="-2"/>
                <w:sz w:val="24"/>
              </w:rPr>
              <w:t>технологической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картой</w:t>
            </w:r>
            <w:r>
              <w:rPr>
                <w:color w:val="00AFEF"/>
                <w:spacing w:val="-2"/>
                <w:sz w:val="24"/>
              </w:rPr>
              <w:t xml:space="preserve">. </w:t>
            </w:r>
            <w:r>
              <w:rPr>
                <w:sz w:val="24"/>
              </w:rPr>
              <w:t>Обрабатывают бретели</w:t>
            </w:r>
          </w:p>
        </w:tc>
      </w:tr>
      <w:tr w:rsidR="00FE170F">
        <w:trPr>
          <w:trHeight w:val="165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6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227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бретелей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spacing w:line="276" w:lineRule="exact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spacing w:before="2" w:line="237" w:lineRule="auto"/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189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</w:t>
            </w:r>
            <w:r>
              <w:rPr>
                <w:spacing w:val="-2"/>
                <w:sz w:val="24"/>
              </w:rPr>
              <w:t>качеству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накладного шва</w:t>
            </w:r>
          </w:p>
          <w:p w:rsidR="00FE170F" w:rsidRDefault="0016628F">
            <w:pPr>
              <w:pStyle w:val="TableParagraph"/>
              <w:spacing w:before="1" w:line="25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бретелей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479"/>
                <w:tab w:val="left" w:pos="1981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703"/>
                <w:tab w:val="left" w:pos="2257"/>
              </w:tabs>
              <w:spacing w:line="270" w:lineRule="atLeast"/>
              <w:ind w:right="94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</w:t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 xml:space="preserve">выполнения накладного шва </w:t>
            </w:r>
            <w:r>
              <w:rPr>
                <w:spacing w:val="-2"/>
                <w:sz w:val="24"/>
              </w:rPr>
              <w:t>бретели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Продолжают формирование знаний о способах обработки </w:t>
            </w:r>
            <w:r>
              <w:rPr>
                <w:spacing w:val="-2"/>
                <w:sz w:val="24"/>
              </w:rPr>
              <w:t>бретелей.</w:t>
            </w:r>
          </w:p>
          <w:p w:rsidR="00FE170F" w:rsidRDefault="0016628F">
            <w:pPr>
              <w:pStyle w:val="TableParagraph"/>
              <w:tabs>
                <w:tab w:val="left" w:pos="2679"/>
              </w:tabs>
              <w:spacing w:line="276" w:lineRule="exac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Работают с предметно- </w:t>
            </w:r>
            <w:r>
              <w:rPr>
                <w:spacing w:val="-2"/>
                <w:sz w:val="24"/>
              </w:rPr>
              <w:t>технологической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картой</w:t>
            </w:r>
            <w:r>
              <w:rPr>
                <w:color w:val="00AFEF"/>
                <w:spacing w:val="-2"/>
                <w:sz w:val="24"/>
              </w:rPr>
              <w:t xml:space="preserve">. </w:t>
            </w:r>
            <w:r>
              <w:rPr>
                <w:sz w:val="24"/>
              </w:rPr>
              <w:t>Обрабатывают бретели</w:t>
            </w:r>
          </w:p>
        </w:tc>
      </w:tr>
      <w:tr w:rsidR="00FE170F">
        <w:trPr>
          <w:trHeight w:val="825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228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ind w:right="323"/>
              <w:rPr>
                <w:sz w:val="24"/>
              </w:rPr>
            </w:pPr>
            <w:r>
              <w:rPr>
                <w:sz w:val="24"/>
              </w:rPr>
              <w:t>Обработка выреза горловины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сарафана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spacing w:line="275" w:lineRule="exact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Продолжение формирования знаний о видах обработки верхнего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среза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сарафана,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Продолжают формирование знаний о видах обработки верхнего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среза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сарафана,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Продолжают формирование знаний о видах обработки верхнего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среза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сарафана,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о</w:t>
            </w:r>
          </w:p>
        </w:tc>
      </w:tr>
    </w:tbl>
    <w:p w:rsidR="00FE170F" w:rsidRDefault="00FE170F">
      <w:pPr>
        <w:pStyle w:val="TableParagraph"/>
        <w:spacing w:line="276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552"/>
        <w:gridCol w:w="425"/>
        <w:gridCol w:w="3544"/>
        <w:gridCol w:w="3260"/>
        <w:gridCol w:w="3544"/>
      </w:tblGrid>
      <w:tr w:rsidR="00FE170F">
        <w:trPr>
          <w:trHeight w:val="193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 w:right="122"/>
              <w:rPr>
                <w:sz w:val="24"/>
              </w:rPr>
            </w:pPr>
            <w:r>
              <w:rPr>
                <w:sz w:val="24"/>
              </w:rPr>
              <w:t>видах обтачки.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 качеству операции.</w:t>
            </w:r>
          </w:p>
          <w:p w:rsidR="00FE170F" w:rsidRDefault="0016628F">
            <w:pPr>
              <w:pStyle w:val="TableParagraph"/>
              <w:tabs>
                <w:tab w:val="left" w:pos="1411"/>
                <w:tab w:val="left" w:pos="2326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выреза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горловины сарафана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видах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обтачки.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2555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>горловины сарафана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7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видах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обтачки.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2837"/>
              </w:tabs>
              <w:ind w:left="108" w:right="10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>горловины</w:t>
            </w:r>
            <w:r>
              <w:rPr>
                <w:sz w:val="24"/>
              </w:rPr>
              <w:t xml:space="preserve"> сарафана</w:t>
            </w:r>
          </w:p>
        </w:tc>
      </w:tr>
      <w:tr w:rsidR="00FE170F">
        <w:trPr>
          <w:trHeight w:val="2760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229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ind w:right="323"/>
              <w:rPr>
                <w:sz w:val="24"/>
              </w:rPr>
            </w:pPr>
            <w:r>
              <w:rPr>
                <w:sz w:val="24"/>
              </w:rPr>
              <w:t>Обработка выреза горловины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сарафана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spacing w:line="274" w:lineRule="exact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Продолжение формирования знаний о видах обработки верхнего среза сарафана, о видах обтачки.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операции.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выреза горловины </w:t>
            </w:r>
            <w:r>
              <w:rPr>
                <w:spacing w:val="-2"/>
                <w:sz w:val="24"/>
              </w:rPr>
              <w:t>сарафана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Продолжают формирование </w:t>
            </w:r>
            <w:r>
              <w:rPr>
                <w:sz w:val="24"/>
              </w:rPr>
              <w:t>знаний о видах обработки верхнего среза сарафана, о видах обтачки.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2555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>горловины сарафана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Продолжают формирование знаний о видах обработки верхнего среза сарафана, о</w:t>
            </w:r>
            <w:r>
              <w:rPr>
                <w:sz w:val="24"/>
              </w:rPr>
              <w:t xml:space="preserve"> видах обтачки.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2837"/>
              </w:tabs>
              <w:ind w:left="108" w:right="10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>горловины сарафана</w:t>
            </w:r>
          </w:p>
        </w:tc>
      </w:tr>
      <w:tr w:rsidR="00FE170F">
        <w:trPr>
          <w:trHeight w:val="2759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230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ind w:right="323"/>
              <w:rPr>
                <w:sz w:val="24"/>
              </w:rPr>
            </w:pPr>
            <w:r>
              <w:rPr>
                <w:sz w:val="24"/>
              </w:rPr>
              <w:t>Обработка выреза горловины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сарафана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spacing w:line="274" w:lineRule="exact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Продолжение формирования знаний о видах обработки верхнего среза сарафана, о видах обтачки.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операции.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выреза горловины </w:t>
            </w:r>
            <w:r>
              <w:rPr>
                <w:spacing w:val="-2"/>
                <w:sz w:val="24"/>
              </w:rPr>
              <w:t>сарафана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Продолжают формирование знаний о видах обработки верхнего среза сарафана, о видах обтачки.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2555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>горл</w:t>
            </w:r>
            <w:r>
              <w:rPr>
                <w:sz w:val="24"/>
              </w:rPr>
              <w:t>овины сарафана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Продолжают формирование знаний о видах обработки верхнего среза сарафана, о видах обтачки.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2837"/>
              </w:tabs>
              <w:ind w:left="108" w:right="10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>горловины сарафана</w:t>
            </w:r>
          </w:p>
        </w:tc>
      </w:tr>
      <w:tr w:rsidR="00FE170F">
        <w:trPr>
          <w:trHeight w:val="1376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231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before="2" w:line="237" w:lineRule="auto"/>
              <w:ind w:right="401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нижнего среза </w:t>
            </w:r>
            <w:r>
              <w:rPr>
                <w:sz w:val="24"/>
              </w:rPr>
              <w:t>сарафана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Продолжить формирование знаний о способах обработки нижнего среза изделия.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spacing w:line="276" w:lineRule="exact"/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Продолжают формирование знаний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способах обработки нижнего среза изделия.</w:t>
            </w:r>
          </w:p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Продолжают формирование знаний о способах обработки нижнего среза изделия.</w:t>
            </w:r>
          </w:p>
          <w:p w:rsidR="00FE170F" w:rsidRDefault="0016628F">
            <w:pPr>
              <w:pStyle w:val="TableParagraph"/>
              <w:spacing w:line="276" w:lineRule="exac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</w:tc>
      </w:tr>
    </w:tbl>
    <w:p w:rsidR="00FE170F" w:rsidRDefault="00FE170F">
      <w:pPr>
        <w:pStyle w:val="TableParagraph"/>
        <w:spacing w:line="276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552"/>
        <w:gridCol w:w="425"/>
        <w:gridCol w:w="3544"/>
        <w:gridCol w:w="3260"/>
        <w:gridCol w:w="3544"/>
      </w:tblGrid>
      <w:tr w:rsidR="00FE170F">
        <w:trPr>
          <w:trHeight w:val="1103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выполнения шва вподгибку с закрытым срезом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</w:t>
            </w:r>
            <w:r>
              <w:rPr>
                <w:sz w:val="24"/>
              </w:rPr>
              <w:t>требования к качеству выполнения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line="255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закрытым</w:t>
            </w:r>
            <w:r>
              <w:rPr>
                <w:spacing w:val="-2"/>
                <w:sz w:val="24"/>
              </w:rPr>
              <w:t xml:space="preserve"> срезом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закрытым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срезом</w:t>
            </w:r>
          </w:p>
        </w:tc>
      </w:tr>
      <w:tr w:rsidR="00FE170F">
        <w:trPr>
          <w:trHeight w:val="110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232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ind w:right="401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нижнего среза сарафана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spacing w:line="274" w:lineRule="exact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11"/>
                <w:tab w:val="left" w:pos="2899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сарафана.</w:t>
            </w:r>
          </w:p>
          <w:p w:rsidR="00FE170F" w:rsidRDefault="0016628F">
            <w:pPr>
              <w:pStyle w:val="TableParagraph"/>
              <w:tabs>
                <w:tab w:val="left" w:pos="1733"/>
                <w:tab w:val="left" w:pos="2899"/>
              </w:tabs>
              <w:spacing w:line="270" w:lineRule="atLeas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Заметывание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сарафана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сарафана.</w:t>
            </w:r>
          </w:p>
          <w:p w:rsidR="00FE170F" w:rsidRDefault="0016628F">
            <w:pPr>
              <w:pStyle w:val="TableParagraph"/>
              <w:tabs>
                <w:tab w:val="left" w:pos="1604"/>
                <w:tab w:val="left" w:pos="2723"/>
              </w:tabs>
              <w:spacing w:line="270" w:lineRule="atLeas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Сметывают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сарафана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13"/>
                <w:tab w:val="left" w:pos="3005"/>
              </w:tabs>
              <w:ind w:left="108"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сарафана.</w:t>
            </w:r>
          </w:p>
          <w:p w:rsidR="00FE170F" w:rsidRDefault="0016628F">
            <w:pPr>
              <w:pStyle w:val="TableParagraph"/>
              <w:tabs>
                <w:tab w:val="left" w:pos="1747"/>
                <w:tab w:val="left" w:pos="3007"/>
              </w:tabs>
              <w:spacing w:line="270" w:lineRule="atLeas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Сметывают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сарафана</w:t>
            </w:r>
          </w:p>
        </w:tc>
      </w:tr>
      <w:tr w:rsidR="00FE170F">
        <w:trPr>
          <w:trHeight w:val="1103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233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ind w:right="401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нижнего среза сарафана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spacing w:line="274" w:lineRule="exact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11"/>
                <w:tab w:val="left" w:pos="2899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сарафана.</w:t>
            </w:r>
          </w:p>
          <w:p w:rsidR="00FE170F" w:rsidRDefault="0016628F">
            <w:pPr>
              <w:pStyle w:val="TableParagraph"/>
              <w:tabs>
                <w:tab w:val="left" w:pos="1815"/>
                <w:tab w:val="left" w:pos="2899"/>
              </w:tabs>
              <w:spacing w:line="270" w:lineRule="atLeas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Застрачивание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сарафана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сарафана.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Застрачивают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сарафана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13"/>
                <w:tab w:val="left" w:pos="3005"/>
              </w:tabs>
              <w:ind w:left="108"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сарафана.</w:t>
            </w:r>
          </w:p>
          <w:p w:rsidR="00FE170F" w:rsidRDefault="0016628F">
            <w:pPr>
              <w:pStyle w:val="TableParagraph"/>
              <w:tabs>
                <w:tab w:val="left" w:pos="1860"/>
                <w:tab w:val="left" w:pos="3005"/>
              </w:tabs>
              <w:spacing w:line="270" w:lineRule="atLeast"/>
              <w:ind w:left="108" w:right="100"/>
              <w:rPr>
                <w:sz w:val="24"/>
              </w:rPr>
            </w:pPr>
            <w:r>
              <w:rPr>
                <w:spacing w:val="-2"/>
                <w:sz w:val="24"/>
              </w:rPr>
              <w:t>Застрачивают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сарафана</w:t>
            </w:r>
          </w:p>
        </w:tc>
      </w:tr>
      <w:tr w:rsidR="00FE170F">
        <w:trPr>
          <w:trHeight w:val="4415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234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before="2" w:line="237" w:lineRule="auto"/>
              <w:ind w:right="22"/>
              <w:rPr>
                <w:sz w:val="24"/>
              </w:rPr>
            </w:pPr>
            <w:r>
              <w:rPr>
                <w:sz w:val="24"/>
              </w:rPr>
              <w:t>Окончательная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отделка и утюжка изделия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41"/>
                <w:tab w:val="left" w:pos="2571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Продолжить формирование знаний о правилах проведения влажно-тепловой </w:t>
            </w:r>
            <w:r>
              <w:rPr>
                <w:sz w:val="24"/>
              </w:rPr>
              <w:t>обработки изделий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тканей. </w:t>
            </w:r>
            <w:r>
              <w:rPr>
                <w:spacing w:val="-2"/>
                <w:sz w:val="24"/>
              </w:rPr>
              <w:t>Окончательная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отделка: удаление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копировальных </w:t>
            </w:r>
            <w:r>
              <w:rPr>
                <w:sz w:val="24"/>
              </w:rPr>
              <w:t xml:space="preserve">стежков и ниток временного </w:t>
            </w:r>
            <w:r>
              <w:rPr>
                <w:spacing w:val="-2"/>
                <w:sz w:val="24"/>
              </w:rPr>
              <w:t>соединения.</w:t>
            </w:r>
          </w:p>
          <w:p w:rsidR="00FE170F" w:rsidRDefault="0016628F">
            <w:pPr>
              <w:pStyle w:val="TableParagraph"/>
              <w:tabs>
                <w:tab w:val="left" w:pos="1906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</w:t>
            </w:r>
            <w:r>
              <w:rPr>
                <w:spacing w:val="-2"/>
                <w:sz w:val="24"/>
              </w:rPr>
              <w:t>качеству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окончательной </w:t>
            </w:r>
            <w:r>
              <w:rPr>
                <w:sz w:val="24"/>
              </w:rPr>
              <w:t>отделке и утюжки сарафана.</w:t>
            </w:r>
          </w:p>
          <w:p w:rsidR="00FE170F" w:rsidRDefault="0016628F">
            <w:pPr>
              <w:pStyle w:val="TableParagraph"/>
              <w:tabs>
                <w:tab w:val="left" w:pos="1963"/>
                <w:tab w:val="left" w:pos="3305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утюжка сарафана.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455"/>
                <w:tab w:val="left" w:pos="2209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Продолжают формирование </w:t>
            </w:r>
            <w:r>
              <w:rPr>
                <w:spacing w:val="-2"/>
                <w:sz w:val="24"/>
              </w:rPr>
              <w:t>знаний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правилах </w:t>
            </w:r>
            <w:r>
              <w:rPr>
                <w:sz w:val="24"/>
              </w:rPr>
              <w:t>проведения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влажно-тепловой обработки изделий из натуральных тканей.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Окончательная отделка: удаление копировальных стежков и ниток временного </w:t>
            </w:r>
            <w:r>
              <w:rPr>
                <w:spacing w:val="-2"/>
                <w:sz w:val="24"/>
              </w:rPr>
              <w:t>соединения.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</w:t>
            </w:r>
            <w:r>
              <w:rPr>
                <w:sz w:val="24"/>
              </w:rPr>
              <w:t>ческие требования к качеству окончательной отделке и утюжки сарафана.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Окончательно обрабатывают и утюжат сарафан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41"/>
                <w:tab w:val="left" w:pos="2571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Продолжают формирование знаний о правилах проведения влажно-тепловой обработки изделий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тканей. </w:t>
            </w:r>
            <w:r>
              <w:rPr>
                <w:spacing w:val="-2"/>
                <w:sz w:val="24"/>
              </w:rPr>
              <w:t>Окончательная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отделка: удаление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копировальных </w:t>
            </w:r>
            <w:r>
              <w:rPr>
                <w:sz w:val="24"/>
              </w:rPr>
              <w:t xml:space="preserve">стежков и ниток временного </w:t>
            </w:r>
            <w:r>
              <w:rPr>
                <w:spacing w:val="-2"/>
                <w:sz w:val="24"/>
              </w:rPr>
              <w:t>соединения.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окончательной отделке и утюжки сарафана.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Окончательная обрабатывают и утюжат сарафан.</w:t>
            </w:r>
          </w:p>
          <w:p w:rsidR="00FE170F" w:rsidRDefault="0016628F">
            <w:pPr>
              <w:pStyle w:val="TableParagraph"/>
              <w:spacing w:line="270" w:lineRule="atLeast"/>
              <w:ind w:left="108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Анализируют выполненную </w:t>
            </w:r>
            <w:r>
              <w:rPr>
                <w:spacing w:val="-2"/>
                <w:sz w:val="24"/>
              </w:rPr>
              <w:t>работу</w:t>
            </w:r>
          </w:p>
        </w:tc>
      </w:tr>
      <w:tr w:rsidR="00FE170F">
        <w:trPr>
          <w:trHeight w:val="1100"/>
        </w:trPr>
        <w:tc>
          <w:tcPr>
            <w:tcW w:w="704" w:type="dxa"/>
          </w:tcPr>
          <w:p w:rsidR="00FE170F" w:rsidRDefault="0016628F">
            <w:pPr>
              <w:pStyle w:val="TableParagraph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235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:rsidR="00FE170F" w:rsidRDefault="0016628F">
            <w:pPr>
              <w:pStyle w:val="TableParagraph"/>
              <w:spacing w:line="276" w:lineRule="exact"/>
              <w:ind w:right="455"/>
              <w:rPr>
                <w:sz w:val="24"/>
              </w:rPr>
            </w:pPr>
            <w:r>
              <w:rPr>
                <w:sz w:val="24"/>
              </w:rPr>
              <w:t>«Обработка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выреза горловины с </w:t>
            </w:r>
            <w:r>
              <w:rPr>
                <w:spacing w:val="-2"/>
                <w:sz w:val="24"/>
              </w:rPr>
              <w:t>одновременным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spacing w:before="273"/>
              <w:ind w:left="88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275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труда. </w:t>
            </w:r>
            <w:r>
              <w:rPr>
                <w:spacing w:val="-2"/>
                <w:sz w:val="24"/>
              </w:rPr>
              <w:t>Повторение последовательности</w:t>
            </w:r>
          </w:p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изготовления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изделия.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 xml:space="preserve">труда. </w:t>
            </w:r>
            <w:r>
              <w:rPr>
                <w:spacing w:val="-2"/>
                <w:sz w:val="24"/>
              </w:rPr>
              <w:t>Повторяют последовательность</w:t>
            </w:r>
          </w:p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изготовления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изделия.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Анализируют объект труда. Повторяют </w:t>
            </w:r>
            <w:r>
              <w:rPr>
                <w:sz w:val="24"/>
              </w:rPr>
              <w:t>последовательность изготовления изделия.</w:t>
            </w:r>
          </w:p>
          <w:p w:rsidR="00FE170F" w:rsidRDefault="0016628F">
            <w:pPr>
              <w:pStyle w:val="TableParagraph"/>
              <w:spacing w:line="25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66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технологические</w:t>
            </w:r>
          </w:p>
        </w:tc>
      </w:tr>
    </w:tbl>
    <w:p w:rsidR="00FE170F" w:rsidRDefault="00FE170F">
      <w:pPr>
        <w:pStyle w:val="TableParagraph"/>
        <w:spacing w:line="254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552"/>
        <w:gridCol w:w="425"/>
        <w:gridCol w:w="3544"/>
        <w:gridCol w:w="3260"/>
        <w:gridCol w:w="3544"/>
      </w:tblGrid>
      <w:tr w:rsidR="00FE170F">
        <w:trPr>
          <w:trHeight w:val="331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before="1"/>
              <w:ind w:right="146"/>
              <w:rPr>
                <w:sz w:val="24"/>
              </w:rPr>
            </w:pPr>
            <w:r>
              <w:rPr>
                <w:sz w:val="24"/>
              </w:rPr>
              <w:t>втачиванием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бретелей (работа по готовому крою в М 1:3)»</w:t>
            </w:r>
          </w:p>
        </w:tc>
        <w:tc>
          <w:tcPr>
            <w:tcW w:w="42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операции.</w:t>
            </w:r>
          </w:p>
          <w:p w:rsidR="00FE170F" w:rsidRDefault="0016628F">
            <w:pPr>
              <w:pStyle w:val="TableParagraph"/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выреза горловины с одновременным втачиванием </w:t>
            </w:r>
            <w:r>
              <w:rPr>
                <w:sz w:val="24"/>
              </w:rPr>
              <w:t>бретелей (работа по готовому крою в М 1:3).</w:t>
            </w:r>
          </w:p>
          <w:p w:rsidR="00FE170F" w:rsidRDefault="0016628F">
            <w:pPr>
              <w:pStyle w:val="TableParagraph"/>
              <w:tabs>
                <w:tab w:val="left" w:pos="2189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</w:t>
            </w:r>
            <w:r>
              <w:rPr>
                <w:spacing w:val="-2"/>
                <w:sz w:val="24"/>
              </w:rPr>
              <w:t>качеству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накладного шва.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бретелей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2235"/>
                <w:tab w:val="left" w:pos="2555"/>
              </w:tabs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 xml:space="preserve">горловины с одновременным </w:t>
            </w:r>
            <w:r>
              <w:rPr>
                <w:spacing w:val="-2"/>
                <w:sz w:val="24"/>
              </w:rPr>
              <w:t>втачиванием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бретелей </w:t>
            </w:r>
            <w:r>
              <w:rPr>
                <w:sz w:val="24"/>
              </w:rPr>
              <w:t>(ра</w:t>
            </w:r>
            <w:r>
              <w:rPr>
                <w:sz w:val="24"/>
              </w:rPr>
              <w:t>бота по готовому крою в М 1:3)</w:t>
            </w:r>
            <w:r>
              <w:rPr>
                <w:color w:val="00AFEF"/>
                <w:sz w:val="24"/>
              </w:rPr>
              <w:t>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накладного шва. Обрабатывают бретели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требования к качеству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2837"/>
              </w:tabs>
              <w:spacing w:before="1"/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вырез </w:t>
            </w:r>
            <w:r>
              <w:rPr>
                <w:sz w:val="24"/>
              </w:rPr>
              <w:t xml:space="preserve">горловины с одновременным втачиванием бретелей (работа по готовому крою в М </w:t>
            </w:r>
            <w:r>
              <w:rPr>
                <w:sz w:val="24"/>
              </w:rPr>
              <w:t>1:3)</w:t>
            </w:r>
            <w:r>
              <w:rPr>
                <w:color w:val="00AFEF"/>
                <w:sz w:val="24"/>
              </w:rPr>
              <w:t>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накладного шва.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бретели</w:t>
            </w:r>
          </w:p>
        </w:tc>
      </w:tr>
      <w:tr w:rsidR="00FE170F">
        <w:trPr>
          <w:trHeight w:val="2758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4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236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:rsidR="00FE170F" w:rsidRDefault="0016628F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</w:rPr>
              <w:t xml:space="preserve">«Обработка выреза горловины с </w:t>
            </w:r>
            <w:r>
              <w:rPr>
                <w:spacing w:val="-2"/>
                <w:sz w:val="24"/>
              </w:rPr>
              <w:t xml:space="preserve">одновременным </w:t>
            </w:r>
            <w:r>
              <w:rPr>
                <w:sz w:val="24"/>
              </w:rPr>
              <w:t>втачиванием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бретелей (работа по готовому крою в М 1:3)»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spacing w:line="274" w:lineRule="exact"/>
              <w:ind w:left="9"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99"/>
              </w:tabs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способов</w:t>
            </w:r>
          </w:p>
          <w:p w:rsidR="00FE170F" w:rsidRDefault="0016628F">
            <w:pPr>
              <w:pStyle w:val="TableParagraph"/>
              <w:tabs>
                <w:tab w:val="left" w:pos="2326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горловины </w:t>
            </w:r>
            <w:r>
              <w:rPr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326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качеству обработки горловины </w:t>
            </w: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горловины </w:t>
            </w:r>
            <w:r>
              <w:rPr>
                <w:sz w:val="24"/>
              </w:rPr>
              <w:t>подкройной обтачкой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86"/>
              </w:tabs>
              <w:spacing w:line="274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</w:p>
          <w:p w:rsidR="00FE170F" w:rsidRDefault="0016628F">
            <w:pPr>
              <w:pStyle w:val="TableParagraph"/>
              <w:tabs>
                <w:tab w:val="left" w:pos="2041"/>
              </w:tabs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горловины </w:t>
            </w:r>
            <w:r>
              <w:rPr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</w:t>
            </w:r>
            <w:r>
              <w:rPr>
                <w:sz w:val="24"/>
              </w:rPr>
              <w:t>технологические требования к качеству обработки горловины.</w:t>
            </w:r>
          </w:p>
          <w:p w:rsidR="00FE170F" w:rsidRDefault="0016628F">
            <w:pPr>
              <w:pStyle w:val="TableParagraph"/>
              <w:tabs>
                <w:tab w:val="left" w:pos="2031"/>
              </w:tabs>
              <w:spacing w:line="270" w:lineRule="atLeast"/>
              <w:ind w:right="27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горловину </w:t>
            </w:r>
            <w:r>
              <w:rPr>
                <w:spacing w:val="-2"/>
                <w:sz w:val="24"/>
              </w:rPr>
              <w:t>подкройной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обтачкой </w:t>
            </w:r>
            <w:r>
              <w:rPr>
                <w:sz w:val="24"/>
              </w:rPr>
              <w:t>сорочку с помощью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201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способы обработки </w:t>
            </w:r>
            <w:r>
              <w:rPr>
                <w:spacing w:val="-2"/>
                <w:sz w:val="24"/>
              </w:rPr>
              <w:t>горловины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обработки горловины.</w:t>
            </w:r>
          </w:p>
          <w:p w:rsidR="00FE170F" w:rsidRDefault="0016628F">
            <w:pPr>
              <w:pStyle w:val="TableParagraph"/>
              <w:ind w:left="108" w:right="27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горловину подкройной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обтачкой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сорочку с помощью учителя</w:t>
            </w:r>
          </w:p>
        </w:tc>
      </w:tr>
      <w:tr w:rsidR="00FE170F">
        <w:trPr>
          <w:trHeight w:val="2484"/>
        </w:trPr>
        <w:tc>
          <w:tcPr>
            <w:tcW w:w="704" w:type="dxa"/>
          </w:tcPr>
          <w:p w:rsidR="00FE170F" w:rsidRDefault="0016628F">
            <w:pPr>
              <w:pStyle w:val="TableParagraph"/>
              <w:spacing w:line="275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237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:rsidR="00FE170F" w:rsidRDefault="0016628F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</w:rPr>
              <w:t xml:space="preserve">«Обработка выреза горловины с </w:t>
            </w:r>
            <w:r>
              <w:rPr>
                <w:spacing w:val="-2"/>
                <w:sz w:val="24"/>
              </w:rPr>
              <w:t xml:space="preserve">одновременным </w:t>
            </w:r>
            <w:r>
              <w:rPr>
                <w:sz w:val="24"/>
              </w:rPr>
              <w:t>втачиванием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бретелей (работа по готовому крою в М 1:3)»</w:t>
            </w:r>
          </w:p>
        </w:tc>
        <w:tc>
          <w:tcPr>
            <w:tcW w:w="425" w:type="dxa"/>
          </w:tcPr>
          <w:p w:rsidR="00FE170F" w:rsidRDefault="0016628F">
            <w:pPr>
              <w:pStyle w:val="TableParagraph"/>
              <w:spacing w:line="275" w:lineRule="exact"/>
              <w:ind w:left="9"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99"/>
              </w:tabs>
              <w:spacing w:line="275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способов</w:t>
            </w:r>
          </w:p>
          <w:p w:rsidR="00FE170F" w:rsidRDefault="0016628F">
            <w:pPr>
              <w:pStyle w:val="TableParagraph"/>
              <w:tabs>
                <w:tab w:val="left" w:pos="2326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горловины </w:t>
            </w:r>
            <w:r>
              <w:rPr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66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326"/>
              </w:tabs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качеству обработки горловины </w:t>
            </w: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горловины </w:t>
            </w:r>
            <w:r>
              <w:rPr>
                <w:sz w:val="24"/>
              </w:rPr>
              <w:t>подкройной обтачкой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86"/>
              </w:tabs>
              <w:spacing w:line="275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</w:p>
          <w:p w:rsidR="00FE170F" w:rsidRDefault="0016628F">
            <w:pPr>
              <w:pStyle w:val="TableParagraph"/>
              <w:tabs>
                <w:tab w:val="left" w:pos="2041"/>
              </w:tabs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горловины </w:t>
            </w:r>
            <w:r>
              <w:rPr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обрабо</w:t>
            </w:r>
            <w:r>
              <w:rPr>
                <w:sz w:val="24"/>
              </w:rPr>
              <w:t>тки горловины.</w:t>
            </w:r>
          </w:p>
          <w:p w:rsidR="00FE170F" w:rsidRDefault="0016628F">
            <w:pPr>
              <w:pStyle w:val="TableParagraph"/>
              <w:tabs>
                <w:tab w:val="left" w:pos="2211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горловину </w:t>
            </w:r>
            <w:r>
              <w:rPr>
                <w:spacing w:val="-2"/>
                <w:sz w:val="24"/>
              </w:rPr>
              <w:t>подкройной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обтачкой </w:t>
            </w:r>
            <w:r>
              <w:rPr>
                <w:sz w:val="24"/>
              </w:rPr>
              <w:t>сорочку с помощью 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201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способы обработки </w:t>
            </w:r>
            <w:r>
              <w:rPr>
                <w:spacing w:val="-2"/>
                <w:sz w:val="24"/>
              </w:rPr>
              <w:t>горловины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обработки горловины.</w:t>
            </w:r>
          </w:p>
          <w:p w:rsidR="00FE170F" w:rsidRDefault="0016628F">
            <w:pPr>
              <w:pStyle w:val="TableParagraph"/>
              <w:tabs>
                <w:tab w:val="left" w:pos="2367"/>
              </w:tabs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горловину </w:t>
            </w:r>
            <w:r>
              <w:rPr>
                <w:sz w:val="24"/>
              </w:rPr>
              <w:t xml:space="preserve">подкройной обтачкой </w:t>
            </w:r>
            <w:r>
              <w:rPr>
                <w:sz w:val="24"/>
              </w:rPr>
              <w:t>сорочку с помощью учителя</w:t>
            </w:r>
          </w:p>
        </w:tc>
      </w:tr>
      <w:tr w:rsidR="00FE170F">
        <w:trPr>
          <w:trHeight w:val="283"/>
        </w:trPr>
        <w:tc>
          <w:tcPr>
            <w:tcW w:w="704" w:type="dxa"/>
          </w:tcPr>
          <w:p w:rsidR="00FE170F" w:rsidRDefault="0016628F">
            <w:pPr>
              <w:pStyle w:val="TableParagraph"/>
              <w:spacing w:before="1" w:line="263" w:lineRule="exact"/>
              <w:ind w:left="0" w:right="1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238</w:t>
            </w: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before="1" w:line="263" w:lineRule="exact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42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выполненной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17"/>
              </w:tabs>
              <w:spacing w:before="1"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выполненную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99"/>
              </w:tabs>
              <w:spacing w:before="1" w:line="26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выполненную</w:t>
            </w:r>
          </w:p>
        </w:tc>
      </w:tr>
    </w:tbl>
    <w:p w:rsidR="00FE170F" w:rsidRDefault="00FE170F">
      <w:pPr>
        <w:pStyle w:val="TableParagraph"/>
        <w:spacing w:line="26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552"/>
        <w:gridCol w:w="425"/>
        <w:gridCol w:w="3544"/>
        <w:gridCol w:w="3260"/>
        <w:gridCol w:w="3544"/>
      </w:tblGrid>
      <w:tr w:rsidR="00FE170F">
        <w:trPr>
          <w:trHeight w:val="1931"/>
        </w:trPr>
        <w:tc>
          <w:tcPr>
            <w:tcW w:w="70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FE170F" w:rsidRDefault="0016628F">
            <w:pPr>
              <w:pStyle w:val="TableParagraph"/>
              <w:spacing w:before="1"/>
              <w:ind w:right="146"/>
              <w:rPr>
                <w:sz w:val="24"/>
              </w:rPr>
            </w:pPr>
            <w:r>
              <w:rPr>
                <w:sz w:val="24"/>
              </w:rPr>
              <w:t xml:space="preserve">«Обработка выреза горловины с </w:t>
            </w:r>
            <w:r>
              <w:rPr>
                <w:spacing w:val="-2"/>
                <w:sz w:val="24"/>
              </w:rPr>
              <w:t xml:space="preserve">одновременным </w:t>
            </w:r>
            <w:r>
              <w:rPr>
                <w:sz w:val="24"/>
              </w:rPr>
              <w:t>втачиванием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бретелей (работа по готовому крою в М 1:3)»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42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теста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работу</w:t>
            </w:r>
            <w:r>
              <w:rPr>
                <w:color w:val="00AFEF"/>
                <w:spacing w:val="-2"/>
                <w:sz w:val="24"/>
              </w:rPr>
              <w:t>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тест с выбором ответа из 2-х предложенных </w:t>
            </w:r>
            <w:r>
              <w:rPr>
                <w:spacing w:val="-2"/>
                <w:sz w:val="24"/>
              </w:rPr>
              <w:t>вариантов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работу.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тест с выбором ответа из 4-х предложенных </w:t>
            </w:r>
            <w:r>
              <w:rPr>
                <w:spacing w:val="-2"/>
                <w:sz w:val="24"/>
              </w:rPr>
              <w:t>вариантов</w:t>
            </w:r>
          </w:p>
        </w:tc>
      </w:tr>
    </w:tbl>
    <w:p w:rsidR="00FE170F" w:rsidRDefault="0016628F">
      <w:pPr>
        <w:pStyle w:val="a4"/>
        <w:numPr>
          <w:ilvl w:val="1"/>
          <w:numId w:val="1"/>
        </w:numPr>
        <w:tabs>
          <w:tab w:val="left" w:pos="320"/>
        </w:tabs>
        <w:spacing w:before="275" w:line="240" w:lineRule="auto"/>
        <w:ind w:left="320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:rsidR="00FE170F" w:rsidRDefault="00FE170F">
      <w:pPr>
        <w:pStyle w:val="a3"/>
        <w:spacing w:before="48"/>
        <w:rPr>
          <w:b/>
          <w:sz w:val="20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276"/>
        </w:trPr>
        <w:tc>
          <w:tcPr>
            <w:tcW w:w="562" w:type="dxa"/>
            <w:vMerge w:val="restart"/>
          </w:tcPr>
          <w:p w:rsidR="00FE170F" w:rsidRDefault="0016628F">
            <w:pPr>
              <w:pStyle w:val="TableParagraph"/>
              <w:spacing w:line="274" w:lineRule="exact"/>
              <w:ind w:left="23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254" w:type="dxa"/>
            <w:vMerge w:val="restart"/>
          </w:tcPr>
          <w:p w:rsidR="00FE170F" w:rsidRDefault="0016628F">
            <w:pPr>
              <w:pStyle w:val="TableParagraph"/>
              <w:spacing w:line="274" w:lineRule="exact"/>
              <w:ind w:left="458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865" w:type="dxa"/>
            <w:vMerge w:val="restart"/>
          </w:tcPr>
          <w:p w:rsidR="00FE170F" w:rsidRDefault="0016628F">
            <w:pPr>
              <w:pStyle w:val="TableParagraph"/>
              <w:spacing w:line="276" w:lineRule="exact"/>
              <w:ind w:left="155" w:right="50" w:hanging="72"/>
              <w:rPr>
                <w:sz w:val="24"/>
              </w:rPr>
            </w:pPr>
            <w:r>
              <w:rPr>
                <w:spacing w:val="-2"/>
                <w:sz w:val="24"/>
              </w:rPr>
              <w:t>Кол-во часов</w:t>
            </w:r>
          </w:p>
        </w:tc>
        <w:tc>
          <w:tcPr>
            <w:tcW w:w="3260" w:type="dxa"/>
            <w:vMerge w:val="restart"/>
          </w:tcPr>
          <w:p w:rsidR="00FE170F" w:rsidRDefault="0016628F">
            <w:pPr>
              <w:pStyle w:val="TableParagraph"/>
              <w:spacing w:line="276" w:lineRule="exact"/>
              <w:ind w:left="934" w:hanging="94"/>
              <w:rPr>
                <w:sz w:val="24"/>
              </w:rPr>
            </w:pPr>
            <w:r>
              <w:rPr>
                <w:spacing w:val="-2"/>
                <w:sz w:val="24"/>
              </w:rPr>
              <w:t>Программное содержание</w:t>
            </w:r>
          </w:p>
        </w:tc>
        <w:tc>
          <w:tcPr>
            <w:tcW w:w="6946" w:type="dxa"/>
            <w:gridSpan w:val="2"/>
          </w:tcPr>
          <w:p w:rsidR="00FE170F" w:rsidRDefault="0016628F">
            <w:pPr>
              <w:pStyle w:val="TableParagraph"/>
              <w:spacing w:line="256" w:lineRule="exact"/>
              <w:ind w:left="1442"/>
              <w:rPr>
                <w:sz w:val="24"/>
              </w:rPr>
            </w:pPr>
            <w:r>
              <w:rPr>
                <w:sz w:val="24"/>
              </w:rPr>
              <w:t>Дифференциация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FE170F">
        <w:trPr>
          <w:trHeight w:val="275"/>
        </w:trPr>
        <w:tc>
          <w:tcPr>
            <w:tcW w:w="562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2254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865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FE170F" w:rsidRDefault="00FE170F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56" w:lineRule="exact"/>
              <w:ind w:left="489"/>
              <w:rPr>
                <w:sz w:val="24"/>
              </w:rPr>
            </w:pPr>
            <w:r>
              <w:rPr>
                <w:sz w:val="24"/>
              </w:rPr>
              <w:t>Минимальный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56" w:lineRule="exact"/>
              <w:ind w:left="487"/>
              <w:rPr>
                <w:sz w:val="24"/>
              </w:rPr>
            </w:pPr>
            <w:r>
              <w:rPr>
                <w:sz w:val="24"/>
              </w:rPr>
              <w:t>Достаточный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</w:tr>
      <w:tr w:rsidR="00FE170F">
        <w:trPr>
          <w:trHeight w:val="276"/>
        </w:trPr>
        <w:tc>
          <w:tcPr>
            <w:tcW w:w="13887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Построение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чертежа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цельнокроеного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платья-22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FE170F">
        <w:trPr>
          <w:trHeight w:val="3034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1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715"/>
              </w:tabs>
              <w:ind w:right="276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занятие. </w:t>
            </w:r>
            <w:r>
              <w:rPr>
                <w:spacing w:val="-2"/>
                <w:sz w:val="24"/>
              </w:rPr>
              <w:t>Инструктаж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технике безопасности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Ориентировка в учебнике: знакомство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его разделами, условными </w:t>
            </w:r>
            <w:r>
              <w:rPr>
                <w:spacing w:val="-2"/>
                <w:sz w:val="24"/>
              </w:rPr>
              <w:t>обозначениями.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вступительной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статьи </w:t>
            </w:r>
            <w:r>
              <w:rPr>
                <w:spacing w:val="-2"/>
                <w:sz w:val="24"/>
              </w:rPr>
              <w:t>учебника.</w:t>
            </w:r>
          </w:p>
          <w:p w:rsidR="00FE170F" w:rsidRDefault="0016628F">
            <w:pPr>
              <w:pStyle w:val="TableParagraph"/>
              <w:ind w:left="108" w:right="931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швейного </w:t>
            </w:r>
            <w:r>
              <w:rPr>
                <w:spacing w:val="-2"/>
                <w:sz w:val="24"/>
              </w:rPr>
              <w:t>производства.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Первичный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технике безопасности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его разделами, условными обозначениями. Читают вступительную статью.</w:t>
            </w:r>
          </w:p>
          <w:p w:rsidR="00FE170F" w:rsidRDefault="0016628F">
            <w:pPr>
              <w:pStyle w:val="TableParagraph"/>
              <w:ind w:right="246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учителя. Называют профессии швейно</w:t>
            </w:r>
            <w:r>
              <w:rPr>
                <w:sz w:val="24"/>
              </w:rPr>
              <w:t>го производства с опорой на учебник.</w:t>
            </w:r>
          </w:p>
          <w:p w:rsidR="00FE170F" w:rsidRDefault="0016628F">
            <w:pPr>
              <w:pStyle w:val="TableParagraph"/>
              <w:spacing w:line="270" w:lineRule="atLeast"/>
              <w:ind w:right="999"/>
              <w:jc w:val="bot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учителем инструктаж по технике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учебником,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его разделами, условными обозначениями. Читают вступительную статью.</w:t>
            </w:r>
          </w:p>
          <w:p w:rsidR="00FE170F" w:rsidRDefault="0016628F">
            <w:pPr>
              <w:pStyle w:val="TableParagraph"/>
              <w:ind w:left="108" w:right="106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учителя. Называют профессии швейного </w:t>
            </w:r>
            <w:r>
              <w:rPr>
                <w:sz w:val="24"/>
              </w:rPr>
              <w:t>производства.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технике безопасности</w:t>
            </w:r>
          </w:p>
        </w:tc>
      </w:tr>
      <w:tr w:rsidR="00FE170F">
        <w:trPr>
          <w:trHeight w:val="2205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1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715"/>
              </w:tabs>
              <w:ind w:right="276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занятие. </w:t>
            </w:r>
            <w:r>
              <w:rPr>
                <w:spacing w:val="-2"/>
                <w:sz w:val="24"/>
              </w:rPr>
              <w:t>Инструктаж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технике безопасности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4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инструментами и приспособлениями для швейных работ.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места швеи. Правила безопасной 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швейными </w:t>
            </w:r>
            <w:r>
              <w:rPr>
                <w:spacing w:val="-2"/>
                <w:sz w:val="24"/>
              </w:rPr>
              <w:t>инструментами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right="102"/>
              <w:rPr>
                <w:sz w:val="24"/>
              </w:rPr>
            </w:pPr>
            <w:r>
              <w:rPr>
                <w:sz w:val="24"/>
              </w:rPr>
              <w:t>Называют и показывают рабочие инструменты и приспособления с опорой на учебник. Учатся правильно организовывать рабочее место. Повторяют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безопасной работы швейными </w:t>
            </w:r>
            <w:r>
              <w:rPr>
                <w:spacing w:val="-2"/>
                <w:sz w:val="24"/>
              </w:rPr>
              <w:t>инструментами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Называют и показывают рабочие инструменты и </w:t>
            </w:r>
            <w:r>
              <w:rPr>
                <w:sz w:val="24"/>
              </w:rPr>
              <w:t>приспособления. Учатся правильно организовывать рабочее место. Повторяют 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швейными инструментами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2207"/>
        </w:trPr>
        <w:tc>
          <w:tcPr>
            <w:tcW w:w="562" w:type="dxa"/>
          </w:tcPr>
          <w:p w:rsidR="00FE170F" w:rsidRDefault="0016628F">
            <w:pPr>
              <w:pStyle w:val="TableParagraph"/>
              <w:spacing w:before="1"/>
              <w:ind w:left="0" w:right="1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2039"/>
              </w:tabs>
              <w:spacing w:before="1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фасонами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before="1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Платья: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фасоны,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кроя, их названия.</w:t>
            </w:r>
          </w:p>
          <w:p w:rsidR="00FE170F" w:rsidRDefault="0016628F">
            <w:pPr>
              <w:pStyle w:val="TableParagraph"/>
              <w:spacing w:before="1"/>
              <w:ind w:left="108" w:right="311"/>
              <w:rPr>
                <w:sz w:val="24"/>
              </w:rPr>
            </w:pPr>
            <w:r>
              <w:rPr>
                <w:sz w:val="24"/>
              </w:rPr>
              <w:t xml:space="preserve">Работа с журналами. </w:t>
            </w: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мультимедийной </w:t>
            </w:r>
            <w:r>
              <w:rPr>
                <w:spacing w:val="-2"/>
                <w:sz w:val="24"/>
              </w:rPr>
              <w:t>презентации.</w:t>
            </w:r>
          </w:p>
          <w:p w:rsidR="00FE170F" w:rsidRDefault="0016628F">
            <w:pPr>
              <w:pStyle w:val="TableParagraph"/>
              <w:ind w:left="108" w:right="144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цельнокроеных платьев в журналах мод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right="142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платьями: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виды, детали кроя, их названия.</w:t>
            </w:r>
          </w:p>
          <w:p w:rsidR="00FE170F" w:rsidRDefault="0016628F">
            <w:pPr>
              <w:pStyle w:val="TableParagraph"/>
              <w:spacing w:line="270" w:lineRule="atLeast"/>
              <w:ind w:right="170"/>
              <w:rPr>
                <w:sz w:val="24"/>
              </w:rPr>
            </w:pPr>
            <w:r>
              <w:rPr>
                <w:sz w:val="24"/>
              </w:rPr>
              <w:t xml:space="preserve">Работают с журналами. </w:t>
            </w:r>
            <w:r>
              <w:rPr>
                <w:spacing w:val="-2"/>
                <w:sz w:val="24"/>
              </w:rPr>
              <w:t xml:space="preserve">Просматривают </w:t>
            </w:r>
            <w:r>
              <w:rPr>
                <w:sz w:val="24"/>
              </w:rPr>
              <w:t>мультимедийную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презентацию. Определяют цельнокроеные платья в журналах мод с по</w:t>
            </w:r>
            <w:r>
              <w:rPr>
                <w:sz w:val="24"/>
              </w:rPr>
              <w:t>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платьями: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виды, детали кроя, их названия.</w:t>
            </w:r>
          </w:p>
          <w:p w:rsidR="00FE170F" w:rsidRDefault="0016628F">
            <w:pPr>
              <w:pStyle w:val="TableParagraph"/>
              <w:spacing w:before="1"/>
              <w:ind w:left="108" w:right="205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журналами. </w:t>
            </w:r>
            <w:r>
              <w:rPr>
                <w:spacing w:val="-2"/>
                <w:sz w:val="24"/>
              </w:rPr>
              <w:t>Просматривают мультимедийную презентацию.</w:t>
            </w:r>
          </w:p>
          <w:p w:rsidR="00FE170F" w:rsidRDefault="0016628F">
            <w:pPr>
              <w:pStyle w:val="TableParagraph"/>
              <w:spacing w:line="270" w:lineRule="atLeast"/>
              <w:ind w:left="108" w:right="375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цельнокроеные платья в журналах мод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1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2039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фасонами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Оформление эскизов </w:t>
            </w:r>
            <w:r>
              <w:rPr>
                <w:sz w:val="24"/>
              </w:rPr>
              <w:t>цельнокроеного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Оформляют эскизы цельнокроеного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Оформляют эскизы цельнокроеного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</w:tr>
      <w:tr w:rsidR="00FE170F">
        <w:trPr>
          <w:trHeight w:val="2484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1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394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Снятие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мерок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чертежа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основы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Повторение видов мерок. 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технологией снятия мерок.</w:t>
            </w:r>
          </w:p>
          <w:p w:rsidR="00FE170F" w:rsidRDefault="0016628F">
            <w:pPr>
              <w:pStyle w:val="TableParagraph"/>
              <w:spacing w:line="270" w:lineRule="atLeast"/>
              <w:ind w:left="108" w:righ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Повторение </w:t>
            </w:r>
            <w:r>
              <w:rPr>
                <w:sz w:val="24"/>
              </w:rPr>
              <w:t>ориентировочных точек, условных линий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манекене, фигуре человека. Повторение правил определения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Повторяют виды мерок. 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технологией снятия мерок.</w:t>
            </w:r>
          </w:p>
          <w:p w:rsidR="00FE170F" w:rsidRDefault="0016628F">
            <w:pPr>
              <w:pStyle w:val="TableParagraph"/>
              <w:ind w:right="38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ориентировочные точки, условные линии на манекене, фигуре че</w:t>
            </w:r>
            <w:r>
              <w:rPr>
                <w:sz w:val="24"/>
              </w:rPr>
              <w:t>ловека.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размер </w:t>
            </w: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Повторяют виды мерок. 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технологией снятия мерок.</w:t>
            </w:r>
          </w:p>
          <w:p w:rsidR="00FE170F" w:rsidRDefault="0016628F">
            <w:pPr>
              <w:pStyle w:val="TableParagraph"/>
              <w:ind w:left="108" w:right="245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ориентировочные точки, условные линии на манекене, фигуре человека.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  <w:r>
              <w:rPr>
                <w:spacing w:val="-2"/>
                <w:sz w:val="24"/>
              </w:rPr>
              <w:t xml:space="preserve"> изделия</w:t>
            </w:r>
          </w:p>
        </w:tc>
      </w:tr>
      <w:tr w:rsidR="00FE170F">
        <w:trPr>
          <w:trHeight w:val="1102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1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394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Снятие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мерок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чертежа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основы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174"/>
              <w:rPr>
                <w:sz w:val="24"/>
              </w:rPr>
            </w:pPr>
            <w:r>
              <w:rPr>
                <w:sz w:val="24"/>
              </w:rPr>
              <w:t>Снятие мерок для построения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основы </w:t>
            </w:r>
            <w:r>
              <w:rPr>
                <w:spacing w:val="-2"/>
                <w:sz w:val="24"/>
              </w:rPr>
              <w:t>платья.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мерок в</w:t>
            </w:r>
            <w:r>
              <w:rPr>
                <w:spacing w:val="-2"/>
                <w:sz w:val="24"/>
              </w:rPr>
              <w:t xml:space="preserve"> тетради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Снимают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построения чертежа основы платья с помощью учителя.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4"/>
              <w:rPr>
                <w:sz w:val="24"/>
              </w:rPr>
            </w:pPr>
            <w:r>
              <w:rPr>
                <w:sz w:val="24"/>
              </w:rPr>
              <w:t>Снимают мерки для построения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основы </w:t>
            </w:r>
            <w:r>
              <w:rPr>
                <w:spacing w:val="-2"/>
                <w:sz w:val="24"/>
              </w:rPr>
              <w:t>платья.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1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394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чертежа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основы цельнокроеного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линий, отрезки, углы на чертеже.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основы платья в М 1:4.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right="142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отрезки,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углы на чертеже.</w:t>
            </w:r>
          </w:p>
          <w:p w:rsidR="00FE170F" w:rsidRDefault="0016628F">
            <w:pPr>
              <w:pStyle w:val="TableParagraph"/>
              <w:spacing w:line="270" w:lineRule="atLeast"/>
              <w:ind w:right="142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платья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М 1:4.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205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отрезки, углы на</w:t>
            </w:r>
            <w:r>
              <w:rPr>
                <w:sz w:val="24"/>
              </w:rPr>
              <w:t xml:space="preserve"> чертеже.</w:t>
            </w:r>
          </w:p>
          <w:p w:rsidR="00FE170F" w:rsidRDefault="0016628F">
            <w:pPr>
              <w:pStyle w:val="TableParagraph"/>
              <w:spacing w:line="270" w:lineRule="atLeast"/>
              <w:ind w:left="108" w:right="205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платья в М 1:4.</w:t>
            </w:r>
          </w:p>
        </w:tc>
      </w:tr>
      <w:tr w:rsidR="00FE170F">
        <w:trPr>
          <w:trHeight w:val="826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14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394"/>
              </w:tabs>
              <w:spacing w:line="270" w:lineRule="atLeas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чертежа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основы цельнокроеного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0" w:lineRule="atLeast"/>
              <w:ind w:left="108" w:right="492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линиями, отрезками, углами на </w:t>
            </w:r>
            <w:r>
              <w:rPr>
                <w:spacing w:val="-2"/>
                <w:sz w:val="24"/>
              </w:rPr>
              <w:t>чертеже.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Знакомятся с линиями, отрезками,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углами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чертеже.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Знакомятся с линиями, отрезками,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углами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чертеже.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275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28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394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чертежа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основы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174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М 1:4.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Построение рукава, линий бока и низа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246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сетку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в М 1:4 с помощью учителя.</w:t>
            </w:r>
          </w:p>
          <w:p w:rsidR="00FE170F" w:rsidRDefault="0016628F">
            <w:pPr>
              <w:pStyle w:val="TableParagraph"/>
              <w:ind w:right="275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рукав,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низа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сетку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М 1:4.</w:t>
            </w:r>
          </w:p>
          <w:p w:rsidR="00FE170F" w:rsidRDefault="0016628F">
            <w:pPr>
              <w:pStyle w:val="TableParagraph"/>
              <w:spacing w:line="270" w:lineRule="atLeast"/>
              <w:ind w:left="108" w:right="375"/>
              <w:rPr>
                <w:sz w:val="24"/>
              </w:rPr>
            </w:pPr>
            <w:r>
              <w:rPr>
                <w:sz w:val="24"/>
              </w:rPr>
              <w:t>Строят сетку чертежа. Строят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рукав,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низа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22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394"/>
              </w:tabs>
              <w:spacing w:line="276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чертежа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основы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1:4. Построение рукава, линий бока и низа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275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1:4. Строят рукав, линии бока и </w:t>
            </w:r>
            <w:r>
              <w:rPr>
                <w:spacing w:val="-4"/>
                <w:sz w:val="24"/>
              </w:rPr>
              <w:t>низа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4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1:4. в М 1:4.</w:t>
            </w:r>
          </w:p>
          <w:p w:rsidR="00FE170F" w:rsidRDefault="0016628F">
            <w:pPr>
              <w:pStyle w:val="TableParagraph"/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рукав,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низа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ind w:left="22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394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чертежа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основы цельнокроеного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160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1:4. Расчет раствора и построение вытачек по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талии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 xml:space="preserve">Строят чертеж </w:t>
            </w:r>
            <w:r>
              <w:rPr>
                <w:sz w:val="24"/>
              </w:rPr>
              <w:t>блузки в М 1:4. Рассчитывают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раствор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строят вытачки по линии талии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125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1:4. Рассчитывают раствор и строят вытачки по линии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талии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22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394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чертежа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основы цельнокроеного</w:t>
            </w:r>
          </w:p>
          <w:p w:rsidR="00FE170F" w:rsidRDefault="001662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670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инструкционной </w:t>
            </w:r>
            <w:r>
              <w:rPr>
                <w:spacing w:val="-4"/>
                <w:sz w:val="24"/>
              </w:rPr>
              <w:t>карты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37" w:lineRule="auto"/>
              <w:ind w:right="348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инструкционную </w:t>
            </w:r>
            <w:r>
              <w:rPr>
                <w:spacing w:val="-4"/>
                <w:sz w:val="24"/>
              </w:rPr>
              <w:t>карту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205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инструкционную </w:t>
            </w:r>
            <w:r>
              <w:rPr>
                <w:spacing w:val="-4"/>
                <w:sz w:val="24"/>
              </w:rPr>
              <w:t>карту</w:t>
            </w:r>
          </w:p>
        </w:tc>
      </w:tr>
      <w:tr w:rsidR="00FE170F">
        <w:trPr>
          <w:trHeight w:val="1379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22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 выкройки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174"/>
              <w:rPr>
                <w:sz w:val="24"/>
              </w:rPr>
            </w:pPr>
            <w:r>
              <w:rPr>
                <w:sz w:val="24"/>
              </w:rPr>
              <w:t>Контурные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срезы срезов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выкройки платья Построение выкройки основы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названия и контурные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срезов выкройки платья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платья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936"/>
              </w:tabs>
              <w:ind w:left="108" w:right="195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контурные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срезы</w:t>
            </w:r>
            <w:r>
              <w:rPr>
                <w:sz w:val="24"/>
              </w:rPr>
              <w:tab/>
              <w:t>выкройки платья.</w:t>
            </w:r>
          </w:p>
          <w:p w:rsidR="00FE170F" w:rsidRDefault="0016628F">
            <w:pPr>
              <w:pStyle w:val="TableParagraph"/>
              <w:ind w:left="108" w:right="94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основы </w:t>
            </w:r>
            <w:r>
              <w:rPr>
                <w:spacing w:val="-2"/>
                <w:sz w:val="24"/>
              </w:rPr>
              <w:t>платья</w:t>
            </w:r>
          </w:p>
        </w:tc>
      </w:tr>
      <w:tr w:rsidR="00FE170F">
        <w:trPr>
          <w:trHeight w:val="110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22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 выкройки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857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выкройки основы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платья в натуральную величину 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205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основы платья в натуральную </w:t>
            </w:r>
            <w:r>
              <w:rPr>
                <w:spacing w:val="-2"/>
                <w:sz w:val="24"/>
              </w:rPr>
              <w:t>величину</w:t>
            </w:r>
          </w:p>
        </w:tc>
      </w:tr>
      <w:tr w:rsidR="00FE170F">
        <w:trPr>
          <w:trHeight w:val="110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22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 выкройки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174"/>
              <w:rPr>
                <w:sz w:val="24"/>
              </w:rPr>
            </w:pPr>
            <w:r>
              <w:rPr>
                <w:sz w:val="24"/>
              </w:rPr>
              <w:t>Построение выкройки 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платья.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Вырезание </w:t>
            </w:r>
            <w:r>
              <w:rPr>
                <w:spacing w:val="-2"/>
                <w:sz w:val="24"/>
              </w:rPr>
              <w:t>выкройки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блузки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натуральную величину с помощью учителя.</w:t>
            </w:r>
          </w:p>
          <w:p w:rsidR="00FE170F" w:rsidRDefault="001662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выкройку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4"/>
              <w:rPr>
                <w:sz w:val="24"/>
              </w:rPr>
            </w:pPr>
            <w:r>
              <w:rPr>
                <w:sz w:val="24"/>
              </w:rPr>
              <w:t>Строят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основы платья в натуральную </w:t>
            </w:r>
            <w:r>
              <w:rPr>
                <w:spacing w:val="-2"/>
                <w:sz w:val="24"/>
              </w:rPr>
              <w:t>величину.</w:t>
            </w:r>
          </w:p>
          <w:p w:rsidR="00FE170F" w:rsidRDefault="0016628F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Вырезают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выкройку</w:t>
            </w:r>
          </w:p>
        </w:tc>
      </w:tr>
      <w:tr w:rsidR="00FE170F">
        <w:trPr>
          <w:trHeight w:val="27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53" w:lineRule="exact"/>
              <w:ind w:left="22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53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подготовки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1103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подготовки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раскрою. Декатирование ткани.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437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направление нитей в ткани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right="1485"/>
              <w:rPr>
                <w:sz w:val="24"/>
              </w:rPr>
            </w:pPr>
            <w:r>
              <w:rPr>
                <w:sz w:val="24"/>
              </w:rPr>
              <w:t>ткани к раскрою. Декатируют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ткань.</w:t>
            </w:r>
          </w:p>
          <w:p w:rsidR="00FE170F" w:rsidRDefault="0016628F">
            <w:pPr>
              <w:pStyle w:val="TableParagraph"/>
              <w:spacing w:line="270" w:lineRule="atLeast"/>
              <w:ind w:right="142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нитей в ткани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подготовки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раскрою. Декатируют ткань.</w:t>
            </w:r>
          </w:p>
          <w:p w:rsidR="00FE170F" w:rsidRDefault="0016628F">
            <w:pPr>
              <w:pStyle w:val="TableParagraph"/>
              <w:spacing w:line="270" w:lineRule="atLeast"/>
              <w:ind w:left="108" w:right="654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направление нитей в ткан</w:t>
            </w:r>
          </w:p>
        </w:tc>
      </w:tr>
      <w:tr w:rsidR="00FE170F">
        <w:trPr>
          <w:trHeight w:val="55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right="142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раскрою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раскрою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Раскрой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2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размеров припусков на швы.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раскрое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spacing w:line="270" w:lineRule="atLeast"/>
              <w:ind w:right="142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раскрое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6" w:lineRule="exact"/>
              <w:ind w:left="108" w:right="538"/>
              <w:rPr>
                <w:sz w:val="24"/>
              </w:rPr>
            </w:pPr>
            <w:r>
              <w:rPr>
                <w:sz w:val="24"/>
              </w:rPr>
              <w:t>Повторяют размеры припусков на</w:t>
            </w:r>
            <w:r>
              <w:rPr>
                <w:sz w:val="24"/>
              </w:rPr>
              <w:t xml:space="preserve"> швы. 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раскрое</w:t>
            </w:r>
          </w:p>
        </w:tc>
      </w:tr>
      <w:tr w:rsidR="00FE170F">
        <w:trPr>
          <w:trHeight w:val="828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Раскрой цельнокроеного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602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цельнокроеного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right="142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цельнокроеное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платье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цельнокроеное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платье</w:t>
            </w:r>
          </w:p>
        </w:tc>
      </w:tr>
      <w:tr w:rsidR="00FE170F">
        <w:trPr>
          <w:trHeight w:val="1655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Подготовка кроя </w:t>
            </w:r>
            <w:r>
              <w:rPr>
                <w:spacing w:val="-2"/>
                <w:sz w:val="24"/>
              </w:rPr>
              <w:t xml:space="preserve">цельнокроеного </w:t>
            </w:r>
            <w:r>
              <w:rPr>
                <w:sz w:val="24"/>
              </w:rPr>
              <w:t>платья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Продолжить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правилах обозначения середины переда, спинки на основной детали.</w:t>
            </w:r>
          </w:p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сарафана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275"/>
              <w:rPr>
                <w:sz w:val="24"/>
              </w:rPr>
            </w:pPr>
            <w:r>
              <w:rPr>
                <w:sz w:val="24"/>
              </w:rPr>
              <w:t>Продолжают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правилах обозначения середины переда, спинки на основной детали.</w:t>
            </w:r>
          </w:p>
          <w:p w:rsidR="00FE170F" w:rsidRDefault="0016628F">
            <w:pPr>
              <w:pStyle w:val="TableParagraph"/>
              <w:spacing w:line="276" w:lineRule="exact"/>
              <w:ind w:right="142"/>
              <w:rPr>
                <w:sz w:val="24"/>
              </w:rPr>
            </w:pPr>
            <w:r>
              <w:rPr>
                <w:sz w:val="24"/>
              </w:rPr>
              <w:t>Готовят крой сарафана к обработке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4"/>
              <w:rPr>
                <w:sz w:val="24"/>
              </w:rPr>
            </w:pPr>
            <w:r>
              <w:rPr>
                <w:sz w:val="24"/>
              </w:rPr>
              <w:t>Продолжа</w:t>
            </w:r>
            <w:r>
              <w:rPr>
                <w:sz w:val="24"/>
              </w:rPr>
              <w:t>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правилах обозначения середины переда, спинки на основной детали.</w:t>
            </w:r>
          </w:p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сарафана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 xml:space="preserve">Подготовка кроя </w:t>
            </w:r>
            <w:r>
              <w:rPr>
                <w:spacing w:val="-2"/>
                <w:sz w:val="24"/>
              </w:rPr>
              <w:t xml:space="preserve">цельнокроеного </w:t>
            </w:r>
            <w:r>
              <w:rPr>
                <w:sz w:val="24"/>
              </w:rPr>
              <w:t>платья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left="108" w:right="6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Прокладывание </w:t>
            </w:r>
            <w:r>
              <w:rPr>
                <w:sz w:val="24"/>
              </w:rPr>
              <w:t>копировальных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строчек, контурных линий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239"/>
              <w:rPr>
                <w:sz w:val="24"/>
              </w:rPr>
            </w:pPr>
            <w:r>
              <w:rPr>
                <w:sz w:val="24"/>
              </w:rPr>
              <w:t>Прокладывают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копировальные </w:t>
            </w:r>
            <w:r>
              <w:rPr>
                <w:sz w:val="24"/>
              </w:rPr>
              <w:t>строчки, контурные линии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z w:val="24"/>
              </w:rPr>
              <w:t>Прокладывают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копировальные строчки, контурные линии</w:t>
            </w:r>
          </w:p>
        </w:tc>
      </w:tr>
      <w:tr w:rsidR="00FE170F">
        <w:trPr>
          <w:trHeight w:val="110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 xml:space="preserve">Подготовка кроя </w:t>
            </w:r>
            <w:r>
              <w:rPr>
                <w:spacing w:val="-2"/>
                <w:sz w:val="24"/>
              </w:rPr>
              <w:t xml:space="preserve">цельнокроеного </w:t>
            </w:r>
            <w:r>
              <w:rPr>
                <w:sz w:val="24"/>
              </w:rPr>
              <w:t>платья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обработке.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6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Прокладывание </w:t>
            </w:r>
            <w:r>
              <w:rPr>
                <w:sz w:val="24"/>
              </w:rPr>
              <w:t>копировальных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строчек, контурных линий.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239"/>
              <w:rPr>
                <w:sz w:val="24"/>
              </w:rPr>
            </w:pPr>
            <w:r>
              <w:rPr>
                <w:sz w:val="24"/>
              </w:rPr>
              <w:t>Прокладывают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копировальные строчки, контурные </w:t>
            </w:r>
            <w:r>
              <w:rPr>
                <w:sz w:val="24"/>
              </w:rPr>
              <w:t>линии.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z w:val="24"/>
              </w:rPr>
              <w:t>Прокладывают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копировальные строчки, контурные линии.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  <w:tr w:rsidR="00FE170F">
        <w:trPr>
          <w:trHeight w:val="275"/>
        </w:trPr>
        <w:tc>
          <w:tcPr>
            <w:tcW w:w="13887" w:type="dxa"/>
            <w:gridSpan w:val="6"/>
          </w:tcPr>
          <w:p w:rsidR="00FE170F" w:rsidRDefault="0016628F">
            <w:pPr>
              <w:pStyle w:val="TableParagraph"/>
              <w:spacing w:line="255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платья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после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раскроя-50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FE170F">
        <w:trPr>
          <w:trHeight w:val="137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115"/>
                <w:tab w:val="left" w:pos="2015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Сведения о тканях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примесью лавсана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E170F" w:rsidRDefault="0016628F">
            <w:pPr>
              <w:pStyle w:val="TableParagraph"/>
              <w:spacing w:line="270" w:lineRule="atLeast"/>
              <w:ind w:right="276"/>
              <w:rPr>
                <w:sz w:val="24"/>
              </w:rPr>
            </w:pPr>
            <w:r>
              <w:rPr>
                <w:spacing w:val="-2"/>
                <w:sz w:val="24"/>
              </w:rPr>
              <w:t>капроновых волокон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97"/>
              </w:tabs>
              <w:spacing w:line="276" w:lineRule="exac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тканями с примесью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лавсана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капрона: сырье, изготовление пряжи, </w:t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переплетения, </w:t>
            </w:r>
            <w:r>
              <w:rPr>
                <w:sz w:val="24"/>
              </w:rPr>
              <w:t>физические свойства ткани.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тканями с примесью лавсана и капрона: сырье, изготовление пряжи, 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переплетения,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физические свойства ткани.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39"/>
              </w:tabs>
              <w:spacing w:line="276" w:lineRule="exac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тканями с примесью лавсана и капрона:</w:t>
            </w:r>
            <w:r>
              <w:rPr>
                <w:sz w:val="24"/>
              </w:rPr>
              <w:t xml:space="preserve"> сырье, изготовление пряжи, </w:t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переплетения, </w:t>
            </w:r>
            <w:r>
              <w:rPr>
                <w:sz w:val="24"/>
              </w:rPr>
              <w:t>физические свойства ткани.</w:t>
            </w:r>
          </w:p>
        </w:tc>
      </w:tr>
    </w:tbl>
    <w:p w:rsidR="00FE170F" w:rsidRDefault="00FE170F">
      <w:pPr>
        <w:pStyle w:val="TableParagraph"/>
        <w:spacing w:line="276" w:lineRule="exac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827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402"/>
              </w:tabs>
              <w:spacing w:before="3" w:line="237" w:lineRule="auto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Просмотр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мультимедийной презентации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right="2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Просматривают </w:t>
            </w:r>
            <w:r>
              <w:rPr>
                <w:sz w:val="24"/>
              </w:rPr>
              <w:t>мультимедийную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презентацию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Просматривают мультимедийную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презентацию</w:t>
            </w: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115"/>
                <w:tab w:val="left" w:pos="2015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Сведения о тканях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примесью </w:t>
            </w:r>
            <w:r>
              <w:rPr>
                <w:spacing w:val="-2"/>
                <w:sz w:val="24"/>
              </w:rPr>
              <w:t>лавсана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E170F" w:rsidRDefault="0016628F">
            <w:pPr>
              <w:pStyle w:val="TableParagraph"/>
              <w:spacing w:line="270" w:lineRule="atLeast"/>
              <w:ind w:right="276"/>
              <w:rPr>
                <w:sz w:val="24"/>
              </w:rPr>
            </w:pPr>
            <w:r>
              <w:rPr>
                <w:spacing w:val="-2"/>
                <w:sz w:val="24"/>
              </w:rPr>
              <w:t>капроновых волокон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тетради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«Синтетические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ткани»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583"/>
                <w:tab w:val="left" w:pos="2287"/>
                <w:tab w:val="left" w:pos="2642"/>
              </w:tabs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Оформляют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лист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тетради</w:t>
            </w:r>
          </w:p>
          <w:p w:rsidR="00FE170F" w:rsidRDefault="0016628F">
            <w:pPr>
              <w:pStyle w:val="TableParagraph"/>
              <w:tabs>
                <w:tab w:val="left" w:pos="2198"/>
                <w:tab w:val="left" w:pos="3328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«Синтетические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ткани»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Оформляют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лист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тетради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«Синтетические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ткани»</w:t>
            </w:r>
          </w:p>
        </w:tc>
      </w:tr>
      <w:tr w:rsidR="00FE170F">
        <w:trPr>
          <w:trHeight w:val="220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плана </w:t>
            </w:r>
            <w:r>
              <w:rPr>
                <w:spacing w:val="-2"/>
                <w:sz w:val="24"/>
              </w:rPr>
              <w:t>пошива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55"/>
                <w:tab w:val="left" w:pos="3039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r>
              <w:rPr>
                <w:sz w:val="24"/>
              </w:rPr>
              <w:t>объекта труда. Составление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пошива </w:t>
            </w:r>
            <w:r>
              <w:rPr>
                <w:spacing w:val="-2"/>
                <w:sz w:val="24"/>
              </w:rPr>
              <w:t>цельнокроеного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коллективной беседе.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Запись плана пошива цельнокроеного платья в </w:t>
            </w: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51"/>
                <w:tab w:val="left" w:pos="2092"/>
                <w:tab w:val="left" w:pos="2195"/>
                <w:tab w:val="left" w:pos="2654"/>
                <w:tab w:val="left" w:pos="3321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 xml:space="preserve">Анализируют объект труда. </w:t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пошива цельнокроеного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коллективной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беседе</w:t>
            </w:r>
            <w:r>
              <w:rPr>
                <w:sz w:val="24"/>
              </w:rPr>
              <w:tab/>
            </w:r>
            <w:r>
              <w:rPr>
                <w:spacing w:val="-5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 </w:t>
            </w:r>
            <w:r>
              <w:rPr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Запи</w:t>
            </w:r>
            <w:r>
              <w:rPr>
                <w:sz w:val="24"/>
              </w:rPr>
              <w:t xml:space="preserve">сывают план пошива цельнокроеного платья в </w:t>
            </w: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680"/>
                <w:tab w:val="left" w:pos="2124"/>
                <w:tab w:val="left" w:pos="2511"/>
                <w:tab w:val="left" w:pos="3180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Анализируют объект труда. </w:t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пошива цельнокроеного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коллективной беседе.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Записывают план пошива цельнокроеного платья в </w:t>
            </w:r>
            <w:r>
              <w:rPr>
                <w:spacing w:val="-2"/>
                <w:sz w:val="24"/>
              </w:rPr>
              <w:t>тетрадь</w:t>
            </w: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Подготовка цельнокроеного </w:t>
            </w:r>
            <w:r>
              <w:rPr>
                <w:sz w:val="24"/>
              </w:rPr>
              <w:t>платья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26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порядка </w:t>
            </w:r>
            <w:r>
              <w:rPr>
                <w:sz w:val="24"/>
              </w:rPr>
              <w:t xml:space="preserve">подготовки изделия к </w:t>
            </w:r>
            <w:r>
              <w:rPr>
                <w:spacing w:val="-2"/>
                <w:sz w:val="24"/>
              </w:rPr>
              <w:t>примерке.</w:t>
            </w:r>
          </w:p>
          <w:p w:rsidR="00FE170F" w:rsidRDefault="0016628F">
            <w:pPr>
              <w:pStyle w:val="TableParagraph"/>
              <w:tabs>
                <w:tab w:val="left" w:pos="2261"/>
              </w:tabs>
              <w:spacing w:line="276" w:lineRule="exact"/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вытачек, </w:t>
            </w:r>
            <w:r>
              <w:rPr>
                <w:sz w:val="24"/>
              </w:rPr>
              <w:t>боковых и плечевых срезов.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Повторяют порядок подготовки изделия к примерке.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55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 xml:space="preserve">подготовки изделия к </w:t>
            </w:r>
            <w:r>
              <w:rPr>
                <w:spacing w:val="-2"/>
                <w:sz w:val="24"/>
              </w:rPr>
              <w:t>примерке.</w:t>
            </w:r>
          </w:p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Сметывают вытачки, боковые и плечевые срезы</w:t>
            </w:r>
          </w:p>
        </w:tc>
      </w:tr>
      <w:tr w:rsidR="00FE170F">
        <w:trPr>
          <w:trHeight w:val="826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Подготовка </w:t>
            </w:r>
            <w:r>
              <w:rPr>
                <w:spacing w:val="-2"/>
                <w:sz w:val="24"/>
              </w:rPr>
              <w:t>цельнокроеного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z w:val="24"/>
              </w:rPr>
              <w:t>платья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74"/>
                <w:tab w:val="left" w:pos="3034"/>
              </w:tabs>
              <w:spacing w:before="1" w:line="237" w:lineRule="auto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изделия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примерке.</w:t>
            </w:r>
          </w:p>
          <w:p w:rsidR="00FE170F" w:rsidRDefault="0016628F">
            <w:pPr>
              <w:pStyle w:val="TableParagraph"/>
              <w:spacing w:before="1"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Сметывание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вытачек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37" w:lineRule="auto"/>
              <w:ind w:right="142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изделие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примерке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помощью учителя.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z w:val="24"/>
              </w:rPr>
              <w:t>Сметывают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вытачки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изделие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примерке. Сметывают вытачки</w:t>
            </w:r>
          </w:p>
        </w:tc>
      </w:tr>
      <w:tr w:rsidR="00FE170F">
        <w:trPr>
          <w:trHeight w:val="1104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Подготовка цельнокроеного </w:t>
            </w:r>
            <w:r>
              <w:rPr>
                <w:sz w:val="24"/>
              </w:rPr>
              <w:t>платья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74"/>
                <w:tab w:val="left" w:pos="3034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изделия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примерке.</w:t>
            </w:r>
          </w:p>
          <w:p w:rsidR="00FE170F" w:rsidRDefault="0016628F">
            <w:pPr>
              <w:pStyle w:val="TableParagraph"/>
              <w:tabs>
                <w:tab w:val="left" w:pos="1762"/>
                <w:tab w:val="left" w:pos="3022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плечевых срезов.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изделие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примерке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Сметывают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плечевые </w:t>
            </w:r>
            <w:r>
              <w:rPr>
                <w:spacing w:val="-2"/>
                <w:sz w:val="24"/>
              </w:rPr>
              <w:t>срезы.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00"/>
                <w:tab w:val="left" w:pos="3163"/>
              </w:tabs>
              <w:ind w:left="108" w:right="97"/>
              <w:rPr>
                <w:sz w:val="24"/>
              </w:rPr>
            </w:pPr>
            <w:r>
              <w:rPr>
                <w:sz w:val="24"/>
              </w:rPr>
              <w:t xml:space="preserve">Готовят изделие к примерке. </w:t>
            </w:r>
            <w:r>
              <w:rPr>
                <w:spacing w:val="-2"/>
                <w:sz w:val="24"/>
              </w:rPr>
              <w:t>Сметывают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плечевые срезы</w:t>
            </w:r>
          </w:p>
        </w:tc>
      </w:tr>
      <w:tr w:rsidR="00FE170F">
        <w:trPr>
          <w:trHeight w:val="1101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первой </w:t>
            </w:r>
            <w:r>
              <w:rPr>
                <w:spacing w:val="-2"/>
                <w:sz w:val="24"/>
              </w:rPr>
              <w:t>примерки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91"/>
                <w:tab w:val="left" w:pos="3034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проведению примерки.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требования к качеству первой 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06"/>
                <w:tab w:val="left" w:pos="3319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проведению примерки.</w:t>
            </w:r>
          </w:p>
          <w:p w:rsidR="00FE170F" w:rsidRDefault="0016628F">
            <w:pPr>
              <w:pStyle w:val="TableParagraph"/>
              <w:tabs>
                <w:tab w:val="left" w:pos="1703"/>
              </w:tabs>
              <w:spacing w:line="270" w:lineRule="atLeas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качеству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первой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635"/>
                <w:tab w:val="left" w:pos="3175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проведению примерки.</w:t>
            </w:r>
          </w:p>
          <w:p w:rsidR="00FE170F" w:rsidRDefault="0016628F">
            <w:pPr>
              <w:pStyle w:val="TableParagraph"/>
              <w:tabs>
                <w:tab w:val="left" w:pos="1560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технологические </w:t>
            </w:r>
            <w:r>
              <w:rPr>
                <w:sz w:val="24"/>
              </w:rPr>
              <w:t>требования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качеству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первой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275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примерки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первой </w:t>
            </w:r>
            <w:r>
              <w:rPr>
                <w:spacing w:val="-2"/>
                <w:sz w:val="24"/>
              </w:rPr>
              <w:t>примерки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34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первой </w:t>
            </w:r>
            <w:r>
              <w:rPr>
                <w:sz w:val="24"/>
              </w:rPr>
              <w:t xml:space="preserve">примерки цельнокроеного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Проводят первую примерку цельнокроеного платья с помощью </w:t>
            </w:r>
            <w:r>
              <w:rPr>
                <w:sz w:val="24"/>
              </w:rPr>
              <w:t>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313"/>
                <w:tab w:val="left" w:pos="2302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примерку </w:t>
            </w:r>
            <w:r>
              <w:rPr>
                <w:sz w:val="24"/>
              </w:rPr>
              <w:t>цельнокроеного платья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первой </w:t>
            </w:r>
            <w:r>
              <w:rPr>
                <w:spacing w:val="-2"/>
                <w:sz w:val="24"/>
              </w:rPr>
              <w:t>примерки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34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первой </w:t>
            </w:r>
            <w:r>
              <w:rPr>
                <w:sz w:val="24"/>
              </w:rPr>
              <w:t xml:space="preserve">примерки цельнокроеного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Проводят первую примерку цельнокроеного платья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313"/>
                <w:tab w:val="left" w:pos="2302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примерку </w:t>
            </w:r>
            <w:r>
              <w:rPr>
                <w:sz w:val="24"/>
              </w:rPr>
              <w:t>цельнокроеного платья</w:t>
            </w:r>
          </w:p>
        </w:tc>
      </w:tr>
      <w:tr w:rsidR="00FE170F">
        <w:trPr>
          <w:trHeight w:val="2484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128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 недочетов цельнокроеного платья,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выявленных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видами недочетов после примерки цельнокроеного платья.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качеству исправления недочетов цельнокроеного платья, выявленных после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33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z w:val="24"/>
              </w:rPr>
              <w:t xml:space="preserve">Знакомятся с видами недочетов </w:t>
            </w:r>
            <w:r>
              <w:rPr>
                <w:spacing w:val="-4"/>
                <w:sz w:val="24"/>
              </w:rPr>
              <w:t>после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примерки</w:t>
            </w:r>
          </w:p>
          <w:p w:rsidR="00FE170F" w:rsidRDefault="0016628F">
            <w:pPr>
              <w:pStyle w:val="TableParagraph"/>
              <w:tabs>
                <w:tab w:val="left" w:pos="1703"/>
                <w:tab w:val="left" w:pos="1845"/>
                <w:tab w:val="left" w:pos="2392"/>
                <w:tab w:val="left" w:pos="2541"/>
                <w:tab w:val="left" w:pos="2695"/>
              </w:tabs>
              <w:spacing w:before="1"/>
              <w:ind w:right="94"/>
              <w:rPr>
                <w:sz w:val="24"/>
              </w:rPr>
            </w:pPr>
            <w:r>
              <w:rPr>
                <w:sz w:val="24"/>
              </w:rPr>
              <w:t xml:space="preserve">цельнокроеного платья. </w:t>
            </w: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исправления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недочетов цельн</w:t>
            </w:r>
            <w:r>
              <w:rPr>
                <w:spacing w:val="-2"/>
                <w:sz w:val="24"/>
              </w:rPr>
              <w:t>окроеного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платья, </w:t>
            </w:r>
            <w:r>
              <w:rPr>
                <w:sz w:val="24"/>
              </w:rPr>
              <w:t>выявленных после примерки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видами недочетов после примерки цельнокроеного платья.</w:t>
            </w:r>
          </w:p>
          <w:p w:rsidR="00FE170F" w:rsidRDefault="0016628F">
            <w:pPr>
              <w:pStyle w:val="TableParagraph"/>
              <w:tabs>
                <w:tab w:val="left" w:pos="2249"/>
                <w:tab w:val="left" w:pos="2554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</w:t>
            </w:r>
            <w:r>
              <w:rPr>
                <w:spacing w:val="-2"/>
                <w:sz w:val="24"/>
              </w:rPr>
              <w:t>исправления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недочетов цельнокроеного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платья, </w:t>
            </w:r>
            <w:r>
              <w:rPr>
                <w:sz w:val="24"/>
              </w:rPr>
              <w:t>выявленных после примерки</w:t>
            </w:r>
          </w:p>
        </w:tc>
      </w:tr>
      <w:tr w:rsidR="00FE170F">
        <w:trPr>
          <w:trHeight w:val="1655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1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Исправление </w:t>
            </w:r>
            <w:r>
              <w:rPr>
                <w:spacing w:val="-2"/>
                <w:sz w:val="24"/>
              </w:rPr>
              <w:t>недочетов цельнокроеного платья,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выявленных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07"/>
                <w:tab w:val="left" w:pos="2412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недочетов цельнокроеного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платья, </w:t>
            </w:r>
            <w:r>
              <w:rPr>
                <w:sz w:val="24"/>
              </w:rPr>
              <w:t xml:space="preserve">выявленных после первой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64"/>
                <w:tab w:val="left" w:pos="2695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Исправляют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недочеты цельнокроеного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платья, </w:t>
            </w:r>
            <w:r>
              <w:rPr>
                <w:sz w:val="24"/>
              </w:rPr>
              <w:t>выявленные после первой примерки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321"/>
                <w:tab w:val="left" w:pos="2554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Исправляют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недочеты </w:t>
            </w:r>
            <w:r>
              <w:rPr>
                <w:spacing w:val="-2"/>
                <w:sz w:val="24"/>
              </w:rPr>
              <w:t>цельнокроеного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платья, </w:t>
            </w:r>
            <w:r>
              <w:rPr>
                <w:sz w:val="24"/>
              </w:rPr>
              <w:t xml:space="preserve">выявленные после первой </w:t>
            </w:r>
            <w:r>
              <w:rPr>
                <w:spacing w:val="-2"/>
                <w:sz w:val="24"/>
              </w:rPr>
              <w:t>примерки</w:t>
            </w:r>
          </w:p>
        </w:tc>
      </w:tr>
      <w:tr w:rsidR="00FE170F">
        <w:trPr>
          <w:trHeight w:val="1656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0" w:lineRule="atLeast"/>
              <w:ind w:right="128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 недочетов цельнокроеного платья,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выявленных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07"/>
                <w:tab w:val="left" w:pos="2412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недочетов цельнокроеного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платья, </w:t>
            </w:r>
            <w:r>
              <w:rPr>
                <w:sz w:val="24"/>
              </w:rPr>
              <w:t xml:space="preserve">выявленных после первой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64"/>
                <w:tab w:val="left" w:pos="2695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Исправляют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недочеты цельнокроеного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платья, </w:t>
            </w:r>
            <w:r>
              <w:rPr>
                <w:sz w:val="24"/>
              </w:rPr>
              <w:t>выявленные после первой примерки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321"/>
                <w:tab w:val="left" w:pos="2554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Исправляют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недочеты цельнокроеного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платья, </w:t>
            </w:r>
            <w:r>
              <w:rPr>
                <w:sz w:val="24"/>
              </w:rPr>
              <w:t xml:space="preserve">выявленные после первой </w:t>
            </w:r>
            <w:r>
              <w:rPr>
                <w:spacing w:val="-2"/>
                <w:sz w:val="24"/>
              </w:rPr>
              <w:t>примерки</w:t>
            </w:r>
          </w:p>
        </w:tc>
      </w:tr>
      <w:tr w:rsidR="00FE170F">
        <w:trPr>
          <w:trHeight w:val="55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 недочетов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07"/>
                <w:tab w:val="left" w:pos="2412"/>
              </w:tabs>
              <w:spacing w:line="276" w:lineRule="exac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недочетов цельнокроеного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платья,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64"/>
                <w:tab w:val="left" w:pos="2695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Исправляют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недочеты цельнокроеного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платья,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321"/>
                <w:tab w:val="left" w:pos="2554"/>
              </w:tabs>
              <w:spacing w:line="276" w:lineRule="exac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Исправляют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недочеты цельнокроеного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платья,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1103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/>
              <w:ind w:right="128"/>
              <w:rPr>
                <w:sz w:val="24"/>
              </w:rPr>
            </w:pPr>
            <w:r>
              <w:rPr>
                <w:spacing w:val="-2"/>
                <w:sz w:val="24"/>
              </w:rPr>
              <w:t>цельнокроеного платья,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выявленных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11"/>
                <w:tab w:val="left" w:pos="2434"/>
              </w:tabs>
              <w:spacing w:before="3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выявленных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первой 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47"/>
                <w:tab w:val="left" w:pos="2719"/>
              </w:tabs>
              <w:spacing w:before="3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выявленные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первой </w:t>
            </w:r>
            <w:r>
              <w:rPr>
                <w:sz w:val="24"/>
              </w:rPr>
              <w:t>примерки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675"/>
                <w:tab w:val="left" w:pos="2575"/>
              </w:tabs>
              <w:spacing w:before="3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выявленные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первой примерки</w:t>
            </w:r>
          </w:p>
        </w:tc>
      </w:tr>
      <w:tr w:rsidR="00FE170F">
        <w:trPr>
          <w:trHeight w:val="331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изделия </w:t>
            </w:r>
            <w:r>
              <w:rPr>
                <w:sz w:val="24"/>
              </w:rPr>
              <w:t>после 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 видов стачных </w:t>
            </w:r>
            <w:r>
              <w:rPr>
                <w:spacing w:val="-2"/>
                <w:sz w:val="24"/>
              </w:rPr>
              <w:t>швов.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Подбор швов в зависимости от вида ткани и назначения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tabs>
                <w:tab w:val="left" w:pos="2261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вытачек, </w:t>
            </w:r>
            <w:r>
              <w:rPr>
                <w:sz w:val="24"/>
              </w:rPr>
              <w:t>плечевых и боковых швов.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213"/>
              </w:tabs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способов </w:t>
            </w:r>
            <w:r>
              <w:rPr>
                <w:sz w:val="24"/>
              </w:rPr>
              <w:t xml:space="preserve">обработки складок, вытачек, боковых </w:t>
            </w:r>
            <w:r>
              <w:rPr>
                <w:sz w:val="24"/>
              </w:rPr>
              <w:t>срезов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стачных швов. Подбирают швы в зависимости от вида ткани и назначения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Стачивают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вытачки,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плечевые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боковые швы.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виды стачных </w:t>
            </w:r>
            <w:r>
              <w:rPr>
                <w:spacing w:val="-2"/>
                <w:sz w:val="24"/>
              </w:rPr>
              <w:t>швов.</w:t>
            </w:r>
          </w:p>
          <w:p w:rsidR="00FE170F" w:rsidRDefault="0016628F">
            <w:pPr>
              <w:pStyle w:val="TableParagraph"/>
              <w:tabs>
                <w:tab w:val="left" w:pos="2002"/>
                <w:tab w:val="left" w:pos="3180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швы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зависимости от вида ткани и назначения изделия.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Стачивают вытачки, </w:t>
            </w:r>
            <w:r>
              <w:rPr>
                <w:sz w:val="24"/>
              </w:rPr>
              <w:t>плечевые и боковые швы.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429"/>
              </w:tabs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способы </w:t>
            </w:r>
            <w:r>
              <w:rPr>
                <w:sz w:val="24"/>
              </w:rPr>
              <w:t>обработки складок, вытачек, боковых срезов прямой юбки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изделия после 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479"/>
                <w:tab w:val="left" w:pos="2568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изделия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z w:val="24"/>
              </w:rPr>
              <w:t>первой 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изделие после первой примерки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изделие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после первой примерки</w:t>
            </w:r>
          </w:p>
        </w:tc>
      </w:tr>
      <w:tr w:rsidR="00FE170F">
        <w:trPr>
          <w:trHeight w:val="1931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внутренних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швов </w:t>
            </w:r>
            <w:r>
              <w:rPr>
                <w:spacing w:val="-2"/>
                <w:sz w:val="24"/>
              </w:rPr>
              <w:t>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54"/>
              </w:tabs>
              <w:spacing w:before="2" w:line="237" w:lineRule="auto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видов </w:t>
            </w:r>
            <w:r>
              <w:rPr>
                <w:sz w:val="24"/>
              </w:rPr>
              <w:t>обметочных швов.</w:t>
            </w:r>
          </w:p>
          <w:p w:rsidR="00FE170F" w:rsidRDefault="0016628F">
            <w:pPr>
              <w:pStyle w:val="TableParagraph"/>
              <w:spacing w:before="1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Подбор швов в зависимости от вида ткани и назначения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виды обметочных </w:t>
            </w:r>
            <w:r>
              <w:rPr>
                <w:spacing w:val="-2"/>
                <w:sz w:val="24"/>
              </w:rPr>
              <w:t>швов.</w:t>
            </w:r>
          </w:p>
          <w:p w:rsidR="00FE170F" w:rsidRDefault="0016628F"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Подбирают швы в зависимости от вида ткани и назначения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виды обметочных </w:t>
            </w:r>
            <w:r>
              <w:rPr>
                <w:spacing w:val="-2"/>
                <w:sz w:val="24"/>
              </w:rPr>
              <w:t>швов.</w:t>
            </w:r>
          </w:p>
          <w:p w:rsidR="00FE170F" w:rsidRDefault="0016628F">
            <w:pPr>
              <w:pStyle w:val="TableParagraph"/>
              <w:tabs>
                <w:tab w:val="left" w:pos="2002"/>
                <w:tab w:val="left" w:pos="3180"/>
              </w:tabs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швы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зависимости от вида </w:t>
            </w:r>
            <w:r>
              <w:rPr>
                <w:sz w:val="24"/>
              </w:rPr>
              <w:t>ткани и назначения изделия.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внутренних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швов </w:t>
            </w:r>
            <w:r>
              <w:rPr>
                <w:spacing w:val="-2"/>
                <w:sz w:val="24"/>
              </w:rPr>
              <w:t>цельнокроеного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внутренних швов цельнокроеного платья на </w:t>
            </w:r>
            <w:r>
              <w:rPr>
                <w:spacing w:val="-2"/>
                <w:sz w:val="24"/>
              </w:rPr>
              <w:t>оверлоке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внутренние швы цельнокроеного платья на оверлоке 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внутренние швы цельнокроеного платья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оверлоке</w:t>
            </w:r>
          </w:p>
        </w:tc>
      </w:tr>
      <w:tr w:rsidR="00FE170F">
        <w:trPr>
          <w:trHeight w:val="550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spacing w:line="270" w:lineRule="atLeas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внутренних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швов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992"/>
                <w:tab w:val="left" w:pos="2916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швов </w:t>
            </w:r>
            <w:r>
              <w:rPr>
                <w:spacing w:val="-2"/>
                <w:sz w:val="24"/>
              </w:rPr>
              <w:t>цельнокроеного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135"/>
                <w:tab w:val="left" w:pos="3201"/>
              </w:tabs>
              <w:spacing w:line="270" w:lineRule="atLeast"/>
              <w:ind w:right="94"/>
              <w:rPr>
                <w:sz w:val="24"/>
              </w:rPr>
            </w:pPr>
            <w:r>
              <w:rPr>
                <w:sz w:val="24"/>
              </w:rPr>
              <w:t xml:space="preserve">Обрабатывают внутренние швы </w:t>
            </w:r>
            <w:r>
              <w:rPr>
                <w:spacing w:val="-2"/>
                <w:sz w:val="24"/>
              </w:rPr>
              <w:t>цельнокроеного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768"/>
                <w:tab w:val="left" w:pos="2107"/>
                <w:tab w:val="left" w:pos="2614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внутренние </w:t>
            </w:r>
            <w:r>
              <w:rPr>
                <w:spacing w:val="-5"/>
                <w:sz w:val="24"/>
              </w:rPr>
              <w:t>швы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цельнокроеного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платья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551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цельнокроеного платья</w:t>
            </w: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оверлоке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оверлоке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оверлоке</w:t>
            </w:r>
          </w:p>
        </w:tc>
      </w:tr>
      <w:tr w:rsidR="00FE170F">
        <w:trPr>
          <w:trHeight w:val="1379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2032"/>
              </w:tabs>
              <w:spacing w:line="276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обработки воротников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зависимости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 фасонов и формы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04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воротники: </w:t>
            </w:r>
            <w:r>
              <w:rPr>
                <w:sz w:val="24"/>
              </w:rPr>
              <w:t>виды, способы обработки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478"/>
                <w:tab w:val="left" w:pos="2848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воротники: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виды, </w:t>
            </w:r>
            <w:r>
              <w:rPr>
                <w:sz w:val="24"/>
              </w:rPr>
              <w:t xml:space="preserve">способы </w:t>
            </w:r>
            <w:r>
              <w:rPr>
                <w:sz w:val="24"/>
              </w:rPr>
              <w:t>обработки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471"/>
                <w:tab w:val="left" w:pos="2707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виды, </w:t>
            </w:r>
            <w:r>
              <w:rPr>
                <w:sz w:val="24"/>
              </w:rPr>
              <w:t>способы обработки</w:t>
            </w: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2032"/>
              </w:tabs>
              <w:spacing w:line="276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обработки воротников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зависимости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 фасонов и формы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Оформление в тетради видов воротников и способов их </w:t>
            </w:r>
            <w:r>
              <w:rPr>
                <w:spacing w:val="-2"/>
                <w:sz w:val="24"/>
              </w:rPr>
              <w:t>обработки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Оформляют в тетради виды воротников и способы их обработки с помощью </w:t>
            </w:r>
            <w:r>
              <w:rPr>
                <w:sz w:val="24"/>
              </w:rPr>
              <w:t>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Оформляют в тетради виды воротников и способы их </w:t>
            </w:r>
            <w:r>
              <w:rPr>
                <w:spacing w:val="-2"/>
                <w:sz w:val="24"/>
              </w:rPr>
              <w:t>обработки</w:t>
            </w:r>
          </w:p>
        </w:tc>
      </w:tr>
      <w:tr w:rsidR="00FE170F">
        <w:trPr>
          <w:trHeight w:val="3035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27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воротника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93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видами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воротника </w:t>
            </w:r>
            <w:r>
              <w:rPr>
                <w:sz w:val="24"/>
              </w:rPr>
              <w:t>цельнокроеного платья.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</w:t>
            </w:r>
            <w:r>
              <w:rPr>
                <w:sz w:val="24"/>
              </w:rPr>
              <w:t>выполнению операции.</w:t>
            </w:r>
          </w:p>
          <w:p w:rsidR="00FE170F" w:rsidRDefault="0016628F">
            <w:pPr>
              <w:pStyle w:val="TableParagraph"/>
              <w:tabs>
                <w:tab w:val="left" w:pos="2093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воротника </w:t>
            </w:r>
            <w:r>
              <w:rPr>
                <w:sz w:val="24"/>
              </w:rPr>
              <w:t>цельнокроеного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видами обработки воротника цельнокроеного </w:t>
            </w:r>
            <w:r>
              <w:rPr>
                <w:spacing w:val="-2"/>
                <w:sz w:val="24"/>
              </w:rPr>
              <w:t>платья.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выполнению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2483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 </w:t>
            </w:r>
            <w:r>
              <w:rPr>
                <w:sz w:val="24"/>
              </w:rPr>
              <w:t>цельнокроеного платья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235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видами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воротника </w:t>
            </w:r>
            <w:r>
              <w:rPr>
                <w:sz w:val="24"/>
              </w:rPr>
              <w:t>цельнокроеного платья.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выполнению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2340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 </w:t>
            </w:r>
            <w:r>
              <w:rPr>
                <w:sz w:val="24"/>
              </w:rPr>
              <w:t>цельнокроеного платья</w:t>
            </w:r>
          </w:p>
        </w:tc>
      </w:tr>
      <w:tr w:rsidR="00FE170F">
        <w:trPr>
          <w:trHeight w:val="1379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27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воротника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937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Обработка воротника цельнокроеного платья. </w:t>
            </w:r>
            <w:r>
              <w:rPr>
                <w:spacing w:val="-2"/>
                <w:sz w:val="24"/>
              </w:rPr>
              <w:t>Складывание,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сметывание воротника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83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 </w:t>
            </w:r>
            <w:r>
              <w:rPr>
                <w:sz w:val="24"/>
              </w:rPr>
              <w:t>цельнокроеного платья с помощью учителя.</w:t>
            </w:r>
          </w:p>
          <w:p w:rsidR="00FE170F" w:rsidRDefault="0016628F">
            <w:pPr>
              <w:pStyle w:val="TableParagraph"/>
              <w:tabs>
                <w:tab w:val="left" w:pos="2301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Складывают,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сметывают воротник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340"/>
              </w:tabs>
              <w:spacing w:before="2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 </w:t>
            </w:r>
            <w:r>
              <w:rPr>
                <w:sz w:val="24"/>
              </w:rPr>
              <w:t xml:space="preserve">цельнокроеного </w:t>
            </w:r>
            <w:r>
              <w:rPr>
                <w:sz w:val="24"/>
              </w:rPr>
              <w:t>платья.</w:t>
            </w:r>
          </w:p>
          <w:p w:rsidR="00FE170F" w:rsidRDefault="0016628F">
            <w:pPr>
              <w:pStyle w:val="TableParagraph"/>
              <w:tabs>
                <w:tab w:val="left" w:pos="2158"/>
              </w:tabs>
              <w:spacing w:before="1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Складывают,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сметывают воротник</w:t>
            </w:r>
          </w:p>
        </w:tc>
      </w:tr>
      <w:tr w:rsidR="00FE170F">
        <w:trPr>
          <w:trHeight w:val="110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ind w:right="27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воротника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694"/>
              <w:rPr>
                <w:sz w:val="24"/>
              </w:rPr>
            </w:pPr>
            <w:r>
              <w:rPr>
                <w:sz w:val="24"/>
              </w:rPr>
              <w:t>Обработка воротника цельнокроеного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платья. Стачивание воротника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83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 </w:t>
            </w:r>
            <w:r>
              <w:rPr>
                <w:sz w:val="24"/>
              </w:rPr>
              <w:t>цельнокроеного платья с помощью учителя.</w:t>
            </w:r>
          </w:p>
          <w:p w:rsidR="00FE170F" w:rsidRDefault="0016628F">
            <w:pPr>
              <w:pStyle w:val="TableParagraph"/>
              <w:spacing w:line="254" w:lineRule="exact"/>
              <w:jc w:val="both"/>
              <w:rPr>
                <w:sz w:val="24"/>
              </w:rPr>
            </w:pPr>
            <w:r>
              <w:rPr>
                <w:sz w:val="24"/>
              </w:rPr>
              <w:t>Стачивают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воротник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340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 </w:t>
            </w:r>
            <w:r>
              <w:rPr>
                <w:sz w:val="24"/>
              </w:rPr>
              <w:t>цельнокроеного платья.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Стачивают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воротник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before="1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/>
              <w:ind w:right="276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воротника цельнокроеного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before="1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33"/>
              </w:tabs>
              <w:spacing w:before="1"/>
              <w:ind w:left="108" w:right="98"/>
              <w:rPr>
                <w:sz w:val="24"/>
              </w:rPr>
            </w:pPr>
            <w:r>
              <w:rPr>
                <w:sz w:val="24"/>
              </w:rPr>
              <w:t xml:space="preserve">Обработка воротника цельнокроеного платья. </w:t>
            </w:r>
            <w:r>
              <w:rPr>
                <w:spacing w:val="-2"/>
                <w:sz w:val="24"/>
              </w:rPr>
              <w:t>Вывертывание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воротника,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выметывание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шва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воротник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блузки с помощью учителя.</w:t>
            </w:r>
          </w:p>
          <w:p w:rsidR="00FE170F" w:rsidRDefault="0016628F">
            <w:pPr>
              <w:pStyle w:val="TableParagraph"/>
              <w:tabs>
                <w:tab w:val="left" w:pos="2423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Вывертывают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воротник, </w:t>
            </w:r>
            <w:r>
              <w:rPr>
                <w:sz w:val="24"/>
              </w:rPr>
              <w:t>выметывают шов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781"/>
                <w:tab w:val="left" w:pos="2340"/>
              </w:tabs>
              <w:spacing w:before="1"/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 блузки</w:t>
            </w:r>
            <w:r>
              <w:rPr>
                <w:color w:val="00AFEF"/>
                <w:spacing w:val="-2"/>
                <w:sz w:val="24"/>
              </w:rPr>
              <w:t>.</w:t>
            </w:r>
            <w:r>
              <w:rPr>
                <w:color w:val="00AFEF"/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Вывертывание </w:t>
            </w:r>
            <w:r>
              <w:rPr>
                <w:sz w:val="24"/>
              </w:rPr>
              <w:t>воротника, выметывание шва</w:t>
            </w:r>
          </w:p>
        </w:tc>
      </w:tr>
      <w:tr w:rsidR="00FE170F">
        <w:trPr>
          <w:trHeight w:val="3036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Втачивание воротника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5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видов </w:t>
            </w:r>
            <w:r>
              <w:rPr>
                <w:sz w:val="24"/>
              </w:rPr>
              <w:t>втачивания воротника.</w:t>
            </w:r>
          </w:p>
          <w:p w:rsidR="00FE170F" w:rsidRDefault="0016628F">
            <w:pPr>
              <w:pStyle w:val="TableParagraph"/>
              <w:tabs>
                <w:tab w:val="left" w:pos="2093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порядком </w:t>
            </w:r>
            <w:r>
              <w:rPr>
                <w:spacing w:val="-2"/>
                <w:sz w:val="24"/>
              </w:rPr>
              <w:t>втачивания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воротника </w:t>
            </w:r>
            <w:r>
              <w:rPr>
                <w:sz w:val="24"/>
              </w:rPr>
              <w:t>одновременно с обтачкой.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соединения воротника с горловиной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виды втачивания </w:t>
            </w:r>
            <w:r>
              <w:rPr>
                <w:spacing w:val="-2"/>
                <w:sz w:val="24"/>
              </w:rPr>
              <w:t>воротника.</w:t>
            </w:r>
          </w:p>
          <w:p w:rsidR="00FE170F" w:rsidRDefault="0016628F">
            <w:pPr>
              <w:pStyle w:val="TableParagraph"/>
              <w:tabs>
                <w:tab w:val="left" w:pos="2375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порядком </w:t>
            </w:r>
            <w:r>
              <w:rPr>
                <w:spacing w:val="-2"/>
                <w:sz w:val="24"/>
              </w:rPr>
              <w:t>втачивания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воротника </w:t>
            </w:r>
            <w:r>
              <w:rPr>
                <w:sz w:val="24"/>
              </w:rPr>
              <w:t>одновременно с обтачкой.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</w:t>
            </w:r>
            <w:r>
              <w:rPr>
                <w:sz w:val="24"/>
              </w:rPr>
              <w:t>ой картой.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соединения воротника с </w:t>
            </w:r>
            <w:r>
              <w:rPr>
                <w:spacing w:val="-2"/>
                <w:sz w:val="24"/>
              </w:rPr>
              <w:t>горловиной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виды втачивания </w:t>
            </w:r>
            <w:r>
              <w:rPr>
                <w:spacing w:val="-2"/>
                <w:sz w:val="24"/>
              </w:rPr>
              <w:t>воротника.</w:t>
            </w:r>
          </w:p>
          <w:p w:rsidR="00FE170F" w:rsidRDefault="0016628F">
            <w:pPr>
              <w:pStyle w:val="TableParagraph"/>
              <w:tabs>
                <w:tab w:val="left" w:pos="2235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порядком </w:t>
            </w:r>
            <w:r>
              <w:rPr>
                <w:spacing w:val="-2"/>
                <w:sz w:val="24"/>
              </w:rPr>
              <w:t>втачивания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воротника </w:t>
            </w:r>
            <w:r>
              <w:rPr>
                <w:sz w:val="24"/>
              </w:rPr>
              <w:t>одновременно с обтачкой.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соединения воротника с </w:t>
            </w:r>
            <w:r>
              <w:rPr>
                <w:spacing w:val="-2"/>
                <w:sz w:val="24"/>
              </w:rPr>
              <w:t>горловиной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Втачивание воротника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20"/>
                <w:tab w:val="left" w:pos="1995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Вмётывание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втачивание </w:t>
            </w:r>
            <w:r>
              <w:rPr>
                <w:sz w:val="24"/>
              </w:rPr>
              <w:t>воротника в горловину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Вмётывают и втачивают воротник в горловину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692"/>
                <w:tab w:val="left" w:pos="2215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Вмётывают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втачивают </w:t>
            </w:r>
            <w:r>
              <w:rPr>
                <w:sz w:val="24"/>
              </w:rPr>
              <w:t>воротник в горловину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Втачивание воротника цельнокроеного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44"/>
                <w:tab w:val="left" w:pos="3039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Втачивание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горловину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99"/>
                <w:tab w:val="left" w:pos="3321"/>
              </w:tabs>
              <w:spacing w:before="2"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Втачивают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горловину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728"/>
                <w:tab w:val="left" w:pos="3180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Втачивают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горловину</w:t>
            </w:r>
          </w:p>
        </w:tc>
      </w:tr>
      <w:tr w:rsidR="00FE170F">
        <w:trPr>
          <w:trHeight w:val="2481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2039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проймами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низа рукавов </w:t>
            </w:r>
            <w:r>
              <w:rPr>
                <w:sz w:val="24"/>
              </w:rPr>
              <w:t>цельнокроеного платья.</w:t>
            </w:r>
          </w:p>
          <w:p w:rsidR="00FE170F" w:rsidRDefault="0016628F">
            <w:pPr>
              <w:pStyle w:val="TableParagraph"/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качеству обработки оката </w:t>
            </w:r>
            <w:r>
              <w:rPr>
                <w:spacing w:val="-2"/>
                <w:sz w:val="24"/>
              </w:rPr>
              <w:t>рукавов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Повторяют последовательность соединения рукавов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tabs>
                <w:tab w:val="left" w:pos="1622"/>
                <w:tab w:val="left" w:pos="2265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 xml:space="preserve">Правила вметывания рукавов. </w:t>
            </w: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34"/>
                <w:tab w:val="left" w:pos="3185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последовательность </w:t>
            </w:r>
            <w:r>
              <w:rPr>
                <w:spacing w:val="-2"/>
                <w:sz w:val="24"/>
              </w:rPr>
              <w:t>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tabs>
                <w:tab w:val="left" w:pos="1551"/>
                <w:tab w:val="left" w:pos="2124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Правила вметывания рукавов. </w:t>
            </w: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60"/>
                <w:tab w:val="left" w:pos="1774"/>
                <w:tab w:val="left" w:pos="2398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1103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96"/>
              </w:tabs>
              <w:spacing w:before="1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обработки оката рукавов. </w:t>
            </w:r>
            <w:r>
              <w:rPr>
                <w:spacing w:val="-2"/>
                <w:sz w:val="24"/>
              </w:rPr>
              <w:t>Демонстрируют технологические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соединения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рукавов с</w:t>
            </w:r>
            <w:r>
              <w:rPr>
                <w:spacing w:val="-2"/>
                <w:sz w:val="24"/>
              </w:rPr>
              <w:t xml:space="preserve"> проймой</w:t>
            </w: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2039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проймами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оката рукава перед вмётыванием его в </w:t>
            </w:r>
            <w:r>
              <w:rPr>
                <w:spacing w:val="-2"/>
                <w:sz w:val="24"/>
              </w:rPr>
              <w:t>пройму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окат рукава перед вмётыванием его в пройму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окат рукава перед вмётыванием его в </w:t>
            </w:r>
            <w:r>
              <w:rPr>
                <w:spacing w:val="-2"/>
                <w:sz w:val="24"/>
              </w:rPr>
              <w:t>пройму</w:t>
            </w:r>
          </w:p>
        </w:tc>
      </w:tr>
      <w:tr w:rsidR="00FE170F">
        <w:trPr>
          <w:trHeight w:val="2484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2039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проймами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правилами вметывания рукава.</w:t>
            </w:r>
          </w:p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Совмещение высшей точки оката рукава и проймы.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вмётывания рукавов в</w:t>
            </w:r>
            <w:r>
              <w:rPr>
                <w:sz w:val="24"/>
              </w:rPr>
              <w:t xml:space="preserve"> пройму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правилами вметывания рукава.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Совмещают высшую точку оката рукава и проймы.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вмётывания рукавов в пройму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правилами вметывания рука</w:t>
            </w:r>
            <w:r>
              <w:rPr>
                <w:sz w:val="24"/>
              </w:rPr>
              <w:t>ва.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Совмещают высшую точку оката рукава и проймы.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вмётывания рукавов в пройму</w:t>
            </w:r>
          </w:p>
        </w:tc>
      </w:tr>
      <w:tr w:rsidR="00FE170F">
        <w:trPr>
          <w:trHeight w:val="1379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2039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проймами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80"/>
              </w:tabs>
              <w:spacing w:before="2" w:line="237" w:lineRule="auto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Вмётывание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рукавов, </w:t>
            </w:r>
            <w:r>
              <w:rPr>
                <w:sz w:val="24"/>
              </w:rPr>
              <w:t>распределение посадки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692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Вмётывают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рукава, </w:t>
            </w:r>
            <w:r>
              <w:rPr>
                <w:sz w:val="24"/>
              </w:rPr>
              <w:t>распределяют посадку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549"/>
              </w:tabs>
              <w:spacing w:before="2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Вмётывают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рукава, </w:t>
            </w:r>
            <w:r>
              <w:rPr>
                <w:sz w:val="24"/>
              </w:rPr>
              <w:t>распределяют посадку</w:t>
            </w:r>
          </w:p>
        </w:tc>
      </w:tr>
      <w:tr w:rsidR="00FE170F">
        <w:trPr>
          <w:trHeight w:val="2207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второй </w:t>
            </w:r>
            <w:r>
              <w:rPr>
                <w:spacing w:val="-2"/>
                <w:sz w:val="24"/>
              </w:rPr>
              <w:t>примерки цельнокроеного платья.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 дефектов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34"/>
              </w:tabs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</w:p>
          <w:p w:rsidR="00FE170F" w:rsidRDefault="0016628F">
            <w:pPr>
              <w:pStyle w:val="TableParagraph"/>
              <w:tabs>
                <w:tab w:val="left" w:pos="244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второй примерки.</w:t>
            </w:r>
          </w:p>
          <w:p w:rsidR="00FE170F" w:rsidRDefault="0016628F">
            <w:pPr>
              <w:pStyle w:val="TableParagraph"/>
              <w:ind w:left="108" w:right="94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требования к выполнению операции.</w:t>
            </w:r>
          </w:p>
          <w:p w:rsidR="00FE170F" w:rsidRDefault="0016628F">
            <w:pPr>
              <w:pStyle w:val="TableParagraph"/>
              <w:tabs>
                <w:tab w:val="left" w:pos="1968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проведения</w:t>
            </w:r>
          </w:p>
          <w:p w:rsidR="00FE170F" w:rsidRDefault="0016628F">
            <w:pPr>
              <w:pStyle w:val="TableParagraph"/>
              <w:tabs>
                <w:tab w:val="left" w:pos="2151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второй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примерки </w:t>
            </w:r>
            <w:r>
              <w:rPr>
                <w:sz w:val="24"/>
              </w:rPr>
              <w:t>цельнокроеного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правила проведения второй примерки.</w:t>
            </w:r>
          </w:p>
          <w:p w:rsidR="00FE170F" w:rsidRDefault="0016628F">
            <w:pPr>
              <w:pStyle w:val="TableParagraph"/>
              <w:spacing w:before="1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выполнению </w:t>
            </w:r>
            <w:r>
              <w:rPr>
                <w:spacing w:val="-2"/>
                <w:sz w:val="24"/>
              </w:rPr>
              <w:t>операции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560"/>
                <w:tab w:val="left" w:pos="1980"/>
                <w:tab w:val="left" w:pos="2470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проведения второй примерки. </w:t>
            </w: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выполнению операции</w:t>
            </w:r>
          </w:p>
        </w:tc>
      </w:tr>
      <w:tr w:rsidR="00FE170F">
        <w:trPr>
          <w:trHeight w:val="27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5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второй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5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06"/>
              </w:tabs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дефектов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389"/>
                <w:tab w:val="left" w:pos="2443"/>
              </w:tabs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вторую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примерку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318"/>
                <w:tab w:val="left" w:pos="2302"/>
              </w:tabs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вторую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примерку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1379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примерки цельнокроеного платья.</w:t>
            </w:r>
          </w:p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 дефектов</w:t>
            </w: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цельнокроеного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200"/>
                <w:tab w:val="left" w:pos="3328"/>
              </w:tabs>
              <w:spacing w:before="3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цельнокроеного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19"/>
              </w:tabs>
              <w:spacing w:before="1"/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цельнокроеного платья. </w:t>
            </w:r>
            <w:r>
              <w:rPr>
                <w:spacing w:val="-2"/>
                <w:sz w:val="24"/>
              </w:rPr>
              <w:t>Исправляют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дефекты </w:t>
            </w:r>
            <w:r>
              <w:rPr>
                <w:sz w:val="24"/>
              </w:rPr>
              <w:t>цельнокроеного платья</w:t>
            </w:r>
          </w:p>
        </w:tc>
      </w:tr>
      <w:tr w:rsidR="00FE170F">
        <w:trPr>
          <w:trHeight w:val="4139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3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125"/>
              <w:rPr>
                <w:sz w:val="24"/>
              </w:rPr>
            </w:pPr>
            <w:r>
              <w:rPr>
                <w:spacing w:val="-2"/>
                <w:sz w:val="24"/>
              </w:rPr>
              <w:t>Втачивание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рукавов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пройму </w:t>
            </w:r>
            <w:r>
              <w:rPr>
                <w:spacing w:val="-2"/>
                <w:sz w:val="24"/>
              </w:rPr>
              <w:t>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3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64"/>
                <w:tab w:val="left" w:pos="304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 последовательности 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tabs>
                <w:tab w:val="left" w:pos="2434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 xml:space="preserve">втачивания </w:t>
            </w:r>
            <w:r>
              <w:rPr>
                <w:sz w:val="24"/>
              </w:rPr>
              <w:t>рукавов.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втачивания рукавов в пройму.</w:t>
            </w:r>
          </w:p>
          <w:p w:rsidR="00FE170F" w:rsidRDefault="0016628F">
            <w:pPr>
              <w:pStyle w:val="TableParagraph"/>
              <w:tabs>
                <w:tab w:val="left" w:pos="1764"/>
                <w:tab w:val="left" w:pos="2283"/>
                <w:tab w:val="left" w:pos="3043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Демонстрация технологических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приемов 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Повторяют последовательность соединения рукавов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правила втачивания </w:t>
            </w:r>
            <w:r>
              <w:rPr>
                <w:spacing w:val="-2"/>
                <w:sz w:val="24"/>
              </w:rPr>
              <w:t>рукавов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34"/>
                <w:tab w:val="left" w:pos="3185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последовательность 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tabs>
                <w:tab w:val="left" w:pos="247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втачивания рукавов.</w:t>
            </w:r>
          </w:p>
          <w:p w:rsidR="00FE170F" w:rsidRDefault="0016628F">
            <w:pPr>
              <w:pStyle w:val="TableParagraph"/>
              <w:tabs>
                <w:tab w:val="left" w:pos="1551"/>
                <w:tab w:val="left" w:pos="2124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60"/>
                <w:tab w:val="left" w:pos="1774"/>
                <w:tab w:val="left" w:pos="1834"/>
                <w:tab w:val="left" w:pos="2398"/>
                <w:tab w:val="left" w:pos="2496"/>
                <w:tab w:val="left" w:pos="3185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втачивания рукавов в пройм</w:t>
            </w:r>
            <w:r>
              <w:rPr>
                <w:sz w:val="24"/>
              </w:rPr>
              <w:t xml:space="preserve">у. </w:t>
            </w:r>
            <w:r>
              <w:rPr>
                <w:spacing w:val="-2"/>
                <w:sz w:val="24"/>
              </w:rPr>
              <w:t>Демонстрируют технологические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 соединения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</w:t>
            </w:r>
          </w:p>
        </w:tc>
      </w:tr>
      <w:tr w:rsidR="00FE170F">
        <w:trPr>
          <w:trHeight w:val="1101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3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ind w:right="125"/>
              <w:rPr>
                <w:sz w:val="24"/>
              </w:rPr>
            </w:pPr>
            <w:r>
              <w:rPr>
                <w:spacing w:val="-2"/>
                <w:sz w:val="24"/>
              </w:rPr>
              <w:t>Втачивание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рукавов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пройму </w:t>
            </w:r>
            <w:r>
              <w:rPr>
                <w:spacing w:val="-2"/>
                <w:sz w:val="24"/>
              </w:rPr>
              <w:t>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3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07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Втачивание рукавов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пройму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цельнокроеного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Втачивают рукава в пройму цельнокроеного платья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Втачивают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пройму цельнокроеного платья</w:t>
            </w:r>
          </w:p>
        </w:tc>
      </w:tr>
      <w:tr w:rsidR="00FE170F">
        <w:trPr>
          <w:trHeight w:val="110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125"/>
              <w:rPr>
                <w:sz w:val="24"/>
              </w:rPr>
            </w:pPr>
            <w:r>
              <w:rPr>
                <w:spacing w:val="-2"/>
                <w:sz w:val="24"/>
              </w:rPr>
              <w:t>Втачивание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рукавов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пройму </w:t>
            </w:r>
            <w:r>
              <w:rPr>
                <w:spacing w:val="-2"/>
                <w:sz w:val="24"/>
              </w:rPr>
              <w:t>цельнокроеного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07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Втачивание рукавов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пройму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цельнокроеного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Втачивают рукава в пройму цельнокроеного платья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Втачивают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пройму цельнокроеного </w:t>
            </w:r>
            <w:r>
              <w:rPr>
                <w:sz w:val="24"/>
              </w:rPr>
              <w:t>платья</w:t>
            </w:r>
          </w:p>
        </w:tc>
      </w:tr>
      <w:tr w:rsidR="00FE170F">
        <w:trPr>
          <w:trHeight w:val="1101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125"/>
              <w:rPr>
                <w:sz w:val="24"/>
              </w:rPr>
            </w:pPr>
            <w:r>
              <w:rPr>
                <w:spacing w:val="-2"/>
                <w:sz w:val="24"/>
              </w:rPr>
              <w:t>Втачивание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рукавов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пройму </w:t>
            </w:r>
            <w:r>
              <w:rPr>
                <w:spacing w:val="-2"/>
                <w:sz w:val="24"/>
              </w:rPr>
              <w:t>цельнокроеного</w:t>
            </w:r>
          </w:p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07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Втачивание рукавов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пройму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цельнокроеного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Втачивают рукава в пройму цельнокроеного платья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Втачивают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пройму цельнокроеного платья</w:t>
            </w:r>
          </w:p>
        </w:tc>
      </w:tr>
    </w:tbl>
    <w:p w:rsidR="00FE170F" w:rsidRDefault="00FE170F">
      <w:pPr>
        <w:pStyle w:val="TableParagraph"/>
        <w:spacing w:line="237" w:lineRule="auto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2483"/>
        </w:trPr>
        <w:tc>
          <w:tcPr>
            <w:tcW w:w="562" w:type="dxa"/>
          </w:tcPr>
          <w:p w:rsidR="00FE170F" w:rsidRDefault="0016628F">
            <w:pPr>
              <w:pStyle w:val="TableParagraph"/>
              <w:spacing w:before="1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86"/>
                <w:tab w:val="left" w:pos="2032"/>
              </w:tabs>
              <w:spacing w:before="1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низа </w:t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FE170F" w:rsidRDefault="0016628F">
            <w:pPr>
              <w:pStyle w:val="TableParagraph"/>
              <w:tabs>
                <w:tab w:val="left" w:pos="1919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зависимости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фасонов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before="1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37"/>
                <w:tab w:val="left" w:pos="1539"/>
                <w:tab w:val="left" w:pos="1983"/>
                <w:tab w:val="left" w:pos="2273"/>
              </w:tabs>
              <w:spacing w:before="1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рукавов: </w:t>
            </w:r>
            <w:r>
              <w:rPr>
                <w:sz w:val="24"/>
              </w:rPr>
              <w:t xml:space="preserve">фасоны, способы обработки.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выполнения обработки низа рукавов в зависимости от фасонов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виды рукава: фасоны, способы обработки.</w:t>
            </w:r>
          </w:p>
          <w:p w:rsidR="00FE170F" w:rsidRDefault="0016628F"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выполнения обработки низа рукавов в зависимости от фасонов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Повторяют виды рукава: фасоны, способы обработки.</w:t>
            </w:r>
          </w:p>
          <w:p w:rsidR="00FE170F" w:rsidRDefault="0016628F">
            <w:pPr>
              <w:pStyle w:val="TableParagraph"/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</w:t>
            </w:r>
            <w:r>
              <w:rPr>
                <w:sz w:val="24"/>
              </w:rPr>
              <w:t>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выполнения обработки низа рукавов в зависимости от </w:t>
            </w:r>
            <w:r>
              <w:rPr>
                <w:spacing w:val="-2"/>
                <w:sz w:val="24"/>
              </w:rPr>
              <w:t>фасонов</w:t>
            </w: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86"/>
                <w:tab w:val="left" w:pos="2032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низа </w:t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FE170F" w:rsidRDefault="0016628F">
            <w:pPr>
              <w:pStyle w:val="TableParagraph"/>
              <w:tabs>
                <w:tab w:val="left" w:pos="1919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зависимости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фасонов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Оформление в тетради способов обработки низа рукавов в зависимости от </w:t>
            </w:r>
            <w:r>
              <w:rPr>
                <w:spacing w:val="-2"/>
                <w:sz w:val="24"/>
              </w:rPr>
              <w:t>фасонов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Оформляют в тетради способы обработки низа рукавов в зависимости от фасонов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Оформляют в тетради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способы обработки низа рукавов в зависимости от </w:t>
            </w:r>
            <w:r>
              <w:rPr>
                <w:spacing w:val="-2"/>
                <w:sz w:val="24"/>
              </w:rPr>
              <w:t>фасонов</w:t>
            </w: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86"/>
                <w:tab w:val="left" w:pos="2032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низа </w:t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FE170F" w:rsidRDefault="0016628F">
            <w:pPr>
              <w:pStyle w:val="TableParagraph"/>
              <w:tabs>
                <w:tab w:val="left" w:pos="1919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зависимости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фасонов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Оформление в тетради способов обработки низа рукавов в зависимости от </w:t>
            </w:r>
            <w:r>
              <w:rPr>
                <w:spacing w:val="-2"/>
                <w:sz w:val="24"/>
              </w:rPr>
              <w:t>фасонов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Оформляют в тетради способы обработки низа рукавов в зависимости от фасонов с помощью учителя</w:t>
            </w:r>
            <w:r>
              <w:rPr>
                <w:color w:val="00AFEF"/>
                <w:sz w:val="24"/>
              </w:rPr>
              <w:t>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Оформляют в тетради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спос</w:t>
            </w:r>
            <w:r>
              <w:rPr>
                <w:sz w:val="24"/>
              </w:rPr>
              <w:t xml:space="preserve">обы обработки низа рукавов в зависимости от </w:t>
            </w:r>
            <w:r>
              <w:rPr>
                <w:spacing w:val="-2"/>
                <w:sz w:val="24"/>
              </w:rPr>
              <w:t>фасонов</w:t>
            </w:r>
          </w:p>
        </w:tc>
      </w:tr>
      <w:tr w:rsidR="00FE170F">
        <w:trPr>
          <w:trHeight w:val="2759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86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низа </w:t>
            </w:r>
            <w:r>
              <w:rPr>
                <w:spacing w:val="-2"/>
                <w:sz w:val="24"/>
              </w:rPr>
              <w:t>рукавов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Повторение видов обработки низа рукавов.</w:t>
            </w:r>
          </w:p>
          <w:p w:rsidR="00FE170F" w:rsidRDefault="0016628F">
            <w:pPr>
              <w:pStyle w:val="TableParagraph"/>
              <w:spacing w:before="1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качеству обработки низа рукавов цельнокроеного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552"/>
                <w:tab w:val="left" w:pos="2373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>низа рукавов.</w:t>
            </w:r>
          </w:p>
          <w:p w:rsidR="00FE170F" w:rsidRDefault="0016628F">
            <w:pPr>
              <w:pStyle w:val="TableParagraph"/>
              <w:tabs>
                <w:tab w:val="left" w:pos="1622"/>
                <w:tab w:val="left" w:pos="2265"/>
              </w:tabs>
              <w:spacing w:before="1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виды обработки низа рукавов.</w:t>
            </w:r>
          </w:p>
          <w:p w:rsidR="00FE170F" w:rsidRDefault="0016628F">
            <w:pPr>
              <w:pStyle w:val="TableParagraph"/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</w:t>
            </w:r>
            <w:r>
              <w:rPr>
                <w:sz w:val="24"/>
              </w:rPr>
              <w:t>юдают технологические требования к качеству обработки низа рукавов цельнокроеного платья</w:t>
            </w:r>
            <w:r>
              <w:rPr>
                <w:color w:val="00AFEF"/>
                <w:sz w:val="24"/>
              </w:rPr>
              <w:t>.</w:t>
            </w:r>
          </w:p>
          <w:p w:rsidR="00FE170F" w:rsidRDefault="0016628F"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низ рукавов цельнокроеного платья</w:t>
            </w:r>
          </w:p>
        </w:tc>
      </w:tr>
      <w:tr w:rsidR="00FE170F">
        <w:trPr>
          <w:trHeight w:val="826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86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низа </w:t>
            </w:r>
            <w:r>
              <w:rPr>
                <w:spacing w:val="-2"/>
                <w:sz w:val="24"/>
              </w:rPr>
              <w:t>рукавов</w:t>
            </w:r>
          </w:p>
          <w:p w:rsidR="00FE170F" w:rsidRDefault="0016628F">
            <w:pPr>
              <w:pStyle w:val="TableParagraph"/>
              <w:spacing w:before="1"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цельнокроеного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41"/>
                <w:tab w:val="left" w:pos="2340"/>
              </w:tabs>
              <w:spacing w:before="2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рукавов </w:t>
            </w:r>
            <w:r>
              <w:rPr>
                <w:sz w:val="24"/>
              </w:rPr>
              <w:t>цельнокроеного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51"/>
                <w:tab w:val="left" w:pos="2200"/>
                <w:tab w:val="left" w:pos="2625"/>
                <w:tab w:val="left" w:pos="3328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рукавов </w:t>
            </w:r>
            <w:r>
              <w:rPr>
                <w:spacing w:val="-2"/>
                <w:sz w:val="24"/>
              </w:rPr>
              <w:t>цельнокроеного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before="1" w:line="256" w:lineRule="exact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79"/>
                <w:tab w:val="left" w:pos="2484"/>
              </w:tabs>
              <w:spacing w:before="2" w:line="237" w:lineRule="auto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рукавов </w:t>
            </w:r>
            <w:r>
              <w:rPr>
                <w:sz w:val="24"/>
              </w:rPr>
              <w:t>цельнокроеного платья</w:t>
            </w:r>
          </w:p>
        </w:tc>
      </w:tr>
    </w:tbl>
    <w:p w:rsidR="00FE170F" w:rsidRDefault="00FE170F">
      <w:pPr>
        <w:pStyle w:val="TableParagraph"/>
        <w:spacing w:line="237" w:lineRule="auto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275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86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низа </w:t>
            </w:r>
            <w:r>
              <w:rPr>
                <w:spacing w:val="-2"/>
                <w:sz w:val="24"/>
              </w:rPr>
              <w:t>рукавов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41"/>
                <w:tab w:val="left" w:pos="2340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рукавов </w:t>
            </w:r>
            <w:r>
              <w:rPr>
                <w:sz w:val="24"/>
              </w:rPr>
              <w:t>цельнокроеного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низ рукавов </w:t>
            </w:r>
            <w:r>
              <w:rPr>
                <w:sz w:val="24"/>
              </w:rPr>
              <w:t>цельнокроеного платья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79"/>
                <w:tab w:val="left" w:pos="2484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рукавов </w:t>
            </w:r>
            <w:r>
              <w:rPr>
                <w:sz w:val="24"/>
              </w:rPr>
              <w:t>цельнокроеного платья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86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низа </w:t>
            </w:r>
            <w:r>
              <w:rPr>
                <w:spacing w:val="-2"/>
                <w:sz w:val="24"/>
              </w:rPr>
              <w:t>рукавов 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41"/>
                <w:tab w:val="left" w:pos="2340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рукавов </w:t>
            </w:r>
            <w:r>
              <w:rPr>
                <w:sz w:val="24"/>
              </w:rPr>
              <w:t>цельнокроеного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низ рукавов цельнокроеного платья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79"/>
                <w:tab w:val="left" w:pos="2484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рукавов </w:t>
            </w:r>
            <w:r>
              <w:rPr>
                <w:sz w:val="24"/>
              </w:rPr>
              <w:t>цельнокроеного платья</w:t>
            </w:r>
          </w:p>
        </w:tc>
      </w:tr>
      <w:tr w:rsidR="00FE170F">
        <w:trPr>
          <w:trHeight w:val="2208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утюжка </w:t>
            </w:r>
            <w:r>
              <w:rPr>
                <w:spacing w:val="-2"/>
                <w:sz w:val="24"/>
              </w:rPr>
              <w:t>цельнокроеного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34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проведения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влажно-тепловой обработки для изделий из тканей различного вида.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качеству окончательной </w:t>
            </w:r>
            <w:r>
              <w:rPr>
                <w:sz w:val="24"/>
              </w:rPr>
              <w:t>отделке и утюжки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правила проведения влажно-тепловой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для изделий из тканей различного </w:t>
            </w:r>
            <w:r>
              <w:rPr>
                <w:spacing w:val="-2"/>
                <w:sz w:val="24"/>
              </w:rPr>
              <w:t>вида.</w:t>
            </w:r>
          </w:p>
          <w:p w:rsidR="00FE170F" w:rsidRDefault="0016628F">
            <w:pPr>
              <w:pStyle w:val="TableParagraph"/>
              <w:spacing w:line="276" w:lineRule="exac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окончательной отделке и утюжки платья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70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проведения влажно-тепловой обработ</w:t>
            </w:r>
            <w:r>
              <w:rPr>
                <w:sz w:val="24"/>
              </w:rPr>
              <w:t>ки для изделий из тканей различного вида.</w:t>
            </w:r>
          </w:p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окончательной отделке и утюжки платья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утюжка </w:t>
            </w:r>
            <w:r>
              <w:rPr>
                <w:spacing w:val="-2"/>
                <w:sz w:val="24"/>
              </w:rPr>
              <w:t>цельнокроеного</w:t>
            </w:r>
          </w:p>
          <w:p w:rsidR="00FE170F" w:rsidRDefault="0016628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Окончательная отделка и утюжка цельнокроеного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отделывают и утюжат цельнокроеное платье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Окончательная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отделывают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утюжат цельнокроеное платье</w:t>
            </w:r>
          </w:p>
        </w:tc>
      </w:tr>
      <w:tr w:rsidR="00FE170F">
        <w:trPr>
          <w:trHeight w:val="248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525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</w:t>
            </w:r>
          </w:p>
          <w:p w:rsidR="00FE170F" w:rsidRDefault="0016628F">
            <w:pPr>
              <w:pStyle w:val="TableParagraph"/>
              <w:tabs>
                <w:tab w:val="left" w:pos="1910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образце воротника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 последовательности изготовления.</w:t>
            </w:r>
          </w:p>
          <w:p w:rsidR="00FE170F" w:rsidRDefault="0016628F">
            <w:pPr>
              <w:pStyle w:val="TableParagraph"/>
              <w:tabs>
                <w:tab w:val="left" w:pos="1553"/>
                <w:tab w:val="left" w:pos="1613"/>
                <w:tab w:val="left" w:pos="2076"/>
                <w:tab w:val="left" w:pos="2172"/>
              </w:tabs>
              <w:ind w:left="108" w:right="275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образце воротника.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27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обработки на образце </w:t>
            </w:r>
            <w:r>
              <w:rPr>
                <w:spacing w:val="-2"/>
                <w:sz w:val="24"/>
              </w:rPr>
              <w:t>воротника.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Выполняют на образце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воротник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20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 последовательность изготовления.</w:t>
            </w:r>
          </w:p>
          <w:p w:rsidR="00FE170F" w:rsidRDefault="0016628F">
            <w:pPr>
              <w:pStyle w:val="TableParagraph"/>
              <w:ind w:left="108" w:right="275"/>
              <w:jc w:val="both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требования к качеству </w:t>
            </w:r>
            <w:r>
              <w:rPr>
                <w:sz w:val="24"/>
              </w:rPr>
              <w:t xml:space="preserve">обработки на образце </w:t>
            </w:r>
            <w:r>
              <w:rPr>
                <w:spacing w:val="-2"/>
                <w:sz w:val="24"/>
              </w:rPr>
              <w:t>воротника.</w:t>
            </w:r>
          </w:p>
          <w:p w:rsidR="00FE170F" w:rsidRDefault="0016628F">
            <w:pPr>
              <w:pStyle w:val="TableParagraph"/>
              <w:spacing w:line="270" w:lineRule="atLeast"/>
              <w:ind w:left="108" w:right="27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Производят анализ объекта </w:t>
            </w:r>
            <w:r>
              <w:rPr>
                <w:spacing w:val="-2"/>
                <w:sz w:val="24"/>
              </w:rPr>
              <w:t>труда</w:t>
            </w:r>
          </w:p>
        </w:tc>
      </w:tr>
      <w:tr w:rsidR="00FE170F">
        <w:trPr>
          <w:trHeight w:val="549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910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образце воротник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57"/>
              </w:tabs>
              <w:spacing w:line="276" w:lineRule="exact"/>
              <w:ind w:left="108" w:right="275"/>
              <w:rPr>
                <w:sz w:val="24"/>
              </w:rPr>
            </w:pPr>
            <w:r>
              <w:rPr>
                <w:sz w:val="24"/>
              </w:rPr>
              <w:t xml:space="preserve">Обработка воротника. </w:t>
            </w:r>
            <w:r>
              <w:rPr>
                <w:spacing w:val="-2"/>
                <w:sz w:val="24"/>
              </w:rPr>
              <w:t>Складывание,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сметывание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01"/>
                <w:tab w:val="left" w:pos="3328"/>
              </w:tabs>
              <w:spacing w:line="276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978"/>
              </w:tabs>
              <w:spacing w:line="276" w:lineRule="exact"/>
              <w:ind w:left="108" w:right="277"/>
              <w:rPr>
                <w:sz w:val="24"/>
              </w:rPr>
            </w:pPr>
            <w:r>
              <w:rPr>
                <w:sz w:val="24"/>
              </w:rPr>
              <w:t xml:space="preserve">Обрабатывают воротник. </w:t>
            </w:r>
            <w:r>
              <w:rPr>
                <w:spacing w:val="-2"/>
                <w:sz w:val="24"/>
              </w:rPr>
              <w:t>Складывают,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сметывают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551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воротника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301"/>
              </w:tabs>
              <w:spacing w:line="274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Складывают,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сметывают воротник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воротник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910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образце воротника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814"/>
              <w:rPr>
                <w:sz w:val="24"/>
              </w:rPr>
            </w:pPr>
            <w:r>
              <w:rPr>
                <w:sz w:val="24"/>
              </w:rPr>
              <w:t>Обработка воротника. Стачивание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воротника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01"/>
                <w:tab w:val="left" w:pos="3328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Стачивают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воротник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689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воротник. Стачивают воротник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910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 xml:space="preserve">образце воротника.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853"/>
              </w:tabs>
              <w:ind w:left="108" w:right="278"/>
              <w:rPr>
                <w:sz w:val="24"/>
              </w:rPr>
            </w:pPr>
            <w:r>
              <w:rPr>
                <w:sz w:val="24"/>
              </w:rPr>
              <w:t xml:space="preserve">Обработка воротника. </w:t>
            </w:r>
            <w:r>
              <w:rPr>
                <w:spacing w:val="-2"/>
                <w:sz w:val="24"/>
              </w:rPr>
              <w:t>Вывертывание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воротника, </w:t>
            </w:r>
            <w:r>
              <w:rPr>
                <w:sz w:val="24"/>
              </w:rPr>
              <w:t>выметывание шва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воротник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блузки с помощью учителя.</w:t>
            </w:r>
          </w:p>
          <w:p w:rsidR="00FE170F" w:rsidRDefault="0016628F">
            <w:pPr>
              <w:pStyle w:val="TableParagraph"/>
              <w:tabs>
                <w:tab w:val="left" w:pos="2423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Вывертывают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воротник, </w:t>
            </w:r>
            <w:r>
              <w:rPr>
                <w:sz w:val="24"/>
              </w:rPr>
              <w:t>выметывают шов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601"/>
              </w:tabs>
              <w:spacing w:line="276" w:lineRule="exact"/>
              <w:ind w:left="108" w:right="27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воротник </w:t>
            </w:r>
            <w:r>
              <w:rPr>
                <w:spacing w:val="-2"/>
                <w:sz w:val="24"/>
              </w:rPr>
              <w:t>блузки</w:t>
            </w:r>
            <w:r>
              <w:rPr>
                <w:color w:val="00AFEF"/>
                <w:spacing w:val="-2"/>
                <w:sz w:val="24"/>
              </w:rPr>
              <w:t>.</w:t>
            </w:r>
            <w:r>
              <w:rPr>
                <w:color w:val="00AFEF"/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Вывертывание </w:t>
            </w:r>
            <w:r>
              <w:rPr>
                <w:sz w:val="24"/>
              </w:rPr>
              <w:t>воротника, выметывание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шва</w:t>
            </w:r>
          </w:p>
        </w:tc>
      </w:tr>
      <w:tr w:rsidR="00FE170F">
        <w:trPr>
          <w:trHeight w:val="276"/>
        </w:trPr>
        <w:tc>
          <w:tcPr>
            <w:tcW w:w="13887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Особенности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синтетических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тканей-6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220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922"/>
              </w:tabs>
              <w:spacing w:before="1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Ассортимент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тканей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</w:p>
          <w:p w:rsidR="00FE170F" w:rsidRDefault="0016628F">
            <w:pPr>
              <w:pStyle w:val="TableParagraph"/>
              <w:spacing w:before="1"/>
              <w:ind w:right="525"/>
              <w:rPr>
                <w:sz w:val="24"/>
              </w:rPr>
            </w:pPr>
            <w:r>
              <w:rPr>
                <w:spacing w:val="-2"/>
                <w:sz w:val="24"/>
              </w:rPr>
              <w:t>синтетических волокон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видами ткани из синтетических волокон: сырье, виды, ассортимент, </w:t>
            </w:r>
            <w:r>
              <w:rPr>
                <w:spacing w:val="-2"/>
                <w:sz w:val="24"/>
              </w:rPr>
              <w:t>свойства.</w:t>
            </w:r>
          </w:p>
          <w:p w:rsidR="00FE170F" w:rsidRDefault="0016628F">
            <w:pPr>
              <w:pStyle w:val="TableParagraph"/>
              <w:tabs>
                <w:tab w:val="left" w:pos="1402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 xml:space="preserve">Работа с журналами. </w:t>
            </w:r>
            <w:r>
              <w:rPr>
                <w:spacing w:val="-2"/>
                <w:sz w:val="24"/>
              </w:rPr>
              <w:t>Просмотр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мультимедийной презентации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</w:t>
            </w:r>
            <w:r>
              <w:rPr>
                <w:sz w:val="24"/>
              </w:rPr>
              <w:t xml:space="preserve"> видами ткани из синтетических волокон: сырье, виды, ассортимент, свойства.</w:t>
            </w:r>
          </w:p>
          <w:p w:rsidR="00FE170F" w:rsidRDefault="0016628F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 xml:space="preserve">Работают с журналами. </w:t>
            </w:r>
            <w:r>
              <w:rPr>
                <w:spacing w:val="-2"/>
                <w:sz w:val="24"/>
              </w:rPr>
              <w:t xml:space="preserve">Просматривают </w:t>
            </w:r>
            <w:r>
              <w:rPr>
                <w:sz w:val="24"/>
              </w:rPr>
              <w:t>мультимедийной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388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видами ткани из </w:t>
            </w:r>
            <w:r>
              <w:rPr>
                <w:spacing w:val="-2"/>
                <w:sz w:val="24"/>
              </w:rPr>
              <w:t>синтетических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волокон: </w:t>
            </w:r>
            <w:r>
              <w:rPr>
                <w:sz w:val="24"/>
              </w:rPr>
              <w:t xml:space="preserve">сырье, виды, ассортимент, </w:t>
            </w:r>
            <w:r>
              <w:rPr>
                <w:spacing w:val="-2"/>
                <w:sz w:val="24"/>
              </w:rPr>
              <w:t>свойства.</w:t>
            </w:r>
          </w:p>
          <w:p w:rsidR="00FE170F" w:rsidRDefault="0016628F">
            <w:pPr>
              <w:pStyle w:val="TableParagraph"/>
              <w:ind w:left="108" w:right="188"/>
              <w:rPr>
                <w:sz w:val="24"/>
              </w:rPr>
            </w:pPr>
            <w:r>
              <w:rPr>
                <w:sz w:val="24"/>
              </w:rPr>
              <w:t xml:space="preserve">Работают с журналами. </w:t>
            </w:r>
            <w:r>
              <w:rPr>
                <w:spacing w:val="-2"/>
                <w:sz w:val="24"/>
              </w:rPr>
              <w:t xml:space="preserve">Просматривают </w:t>
            </w:r>
            <w:r>
              <w:rPr>
                <w:sz w:val="24"/>
              </w:rPr>
              <w:t>мультимедийной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922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Ассортимент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тканей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</w:p>
          <w:p w:rsidR="00FE170F" w:rsidRDefault="0016628F">
            <w:pPr>
              <w:pStyle w:val="TableParagraph"/>
              <w:spacing w:line="270" w:lineRule="atLeast"/>
              <w:ind w:right="525"/>
              <w:rPr>
                <w:sz w:val="24"/>
              </w:rPr>
            </w:pPr>
            <w:r>
              <w:rPr>
                <w:spacing w:val="-2"/>
                <w:sz w:val="24"/>
              </w:rPr>
              <w:t>синтетических волокон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67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коллекции </w:t>
            </w:r>
            <w:r>
              <w:rPr>
                <w:sz w:val="24"/>
              </w:rPr>
              <w:t>тканей из синтетических волокон в тетради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Составляют коллекцию тканей из синтетических волокон в тетради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Составляют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тканей из синтетических волокон в </w:t>
            </w:r>
            <w:r>
              <w:rPr>
                <w:spacing w:val="-2"/>
                <w:sz w:val="24"/>
              </w:rPr>
              <w:t>тетради</w:t>
            </w:r>
          </w:p>
        </w:tc>
      </w:tr>
      <w:tr w:rsidR="00FE170F">
        <w:trPr>
          <w:trHeight w:val="2756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359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 влажно-тепловой обработки синтетической ткани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особенностями влажно-тепловой обработки синтетических тканей.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выполнению операции.</w:t>
            </w:r>
          </w:p>
          <w:p w:rsidR="00FE170F" w:rsidRDefault="0016628F">
            <w:pPr>
              <w:pStyle w:val="TableParagraph"/>
              <w:tabs>
                <w:tab w:val="left" w:pos="1572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температурных </w:t>
            </w:r>
            <w:r>
              <w:rPr>
                <w:sz w:val="24"/>
              </w:rPr>
              <w:t>режимов для влажно- тепловой обработки тканей различных видов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особенностями влажно-тепловой обработки синтетических тканей</w:t>
            </w:r>
            <w:r>
              <w:rPr>
                <w:color w:val="00AFEF"/>
                <w:sz w:val="24"/>
              </w:rPr>
              <w:t>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выполнению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Подбирают температурные режимы для влажно-тепловой обработк</w:t>
            </w:r>
            <w:r>
              <w:rPr>
                <w:sz w:val="24"/>
              </w:rPr>
              <w:t>и тканей различных видов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особенностями влажно-тепловой обработки синтетических тканей.</w:t>
            </w:r>
          </w:p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выполнению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Подбирают температурные режимы для влажно-тепловой обработки тканей различных </w:t>
            </w:r>
            <w:r>
              <w:rPr>
                <w:spacing w:val="-4"/>
                <w:sz w:val="24"/>
              </w:rPr>
              <w:t>видов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1655"/>
        </w:trPr>
        <w:tc>
          <w:tcPr>
            <w:tcW w:w="562" w:type="dxa"/>
          </w:tcPr>
          <w:p w:rsidR="00FE170F" w:rsidRDefault="0016628F">
            <w:pPr>
              <w:pStyle w:val="TableParagraph"/>
              <w:spacing w:before="1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072"/>
              </w:tabs>
              <w:spacing w:before="1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«Свойства синтетических тканей»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before="1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959"/>
                <w:tab w:val="left" w:pos="2902"/>
              </w:tabs>
              <w:spacing w:before="1"/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Повторение видов ткани. </w:t>
            </w:r>
            <w:r>
              <w:rPr>
                <w:spacing w:val="-2"/>
                <w:sz w:val="24"/>
              </w:rPr>
              <w:t>Распознавание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синтетических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нитей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внешнему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ощупь,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характеру горения нитей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right="95"/>
              <w:rPr>
                <w:sz w:val="24"/>
              </w:rPr>
            </w:pPr>
            <w:r>
              <w:rPr>
                <w:sz w:val="24"/>
              </w:rPr>
              <w:t>Повторяют виды ткани. Распознают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синтетические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нити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ощупь, по характеру горения нитей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00"/>
              </w:tabs>
              <w:spacing w:before="1"/>
              <w:ind w:left="108" w:right="94"/>
              <w:rPr>
                <w:sz w:val="24"/>
              </w:rPr>
            </w:pPr>
            <w:r>
              <w:rPr>
                <w:sz w:val="24"/>
              </w:rPr>
              <w:t xml:space="preserve">Повторяют виды ткани. </w:t>
            </w:r>
            <w:r>
              <w:rPr>
                <w:spacing w:val="-2"/>
                <w:sz w:val="24"/>
              </w:rPr>
              <w:t>Распознают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синтетические </w:t>
            </w:r>
            <w:r>
              <w:rPr>
                <w:sz w:val="24"/>
              </w:rPr>
              <w:t>нити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виду,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 ощупь,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характеру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горения </w:t>
            </w:r>
            <w:r>
              <w:rPr>
                <w:spacing w:val="-2"/>
                <w:sz w:val="24"/>
              </w:rPr>
              <w:t>нитей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072"/>
              </w:tabs>
              <w:spacing w:line="276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«Свойства синтетических тканей»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3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лабораторной работы</w:t>
            </w:r>
          </w:p>
          <w:p w:rsidR="00FE170F" w:rsidRDefault="0016628F">
            <w:pPr>
              <w:pStyle w:val="TableParagraph"/>
              <w:tabs>
                <w:tab w:val="left" w:pos="1644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«Свойства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синтетических тканей»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67"/>
                <w:tab w:val="left" w:pos="2361"/>
              </w:tabs>
              <w:ind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лабораторную работу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«Свойства </w:t>
            </w:r>
            <w:r>
              <w:rPr>
                <w:sz w:val="24"/>
              </w:rPr>
              <w:t>синтетических тканей»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220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Выполняют лабораторную </w:t>
            </w:r>
            <w:r>
              <w:rPr>
                <w:spacing w:val="-2"/>
                <w:sz w:val="24"/>
              </w:rPr>
              <w:t>работу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«Свойства </w:t>
            </w:r>
            <w:r>
              <w:rPr>
                <w:sz w:val="24"/>
              </w:rPr>
              <w:t>синтетических тканей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072"/>
              </w:tabs>
              <w:spacing w:line="276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«Свойства синтетических тканей»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33"/>
                <w:tab w:val="left" w:pos="3036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Заполнение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 xml:space="preserve">Заполняют </w:t>
            </w:r>
            <w:r>
              <w:rPr>
                <w:sz w:val="24"/>
              </w:rPr>
              <w:t>таблицу в тетради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тетради</w:t>
            </w:r>
          </w:p>
        </w:tc>
      </w:tr>
      <w:tr w:rsidR="00FE170F">
        <w:trPr>
          <w:trHeight w:val="276"/>
        </w:trPr>
        <w:tc>
          <w:tcPr>
            <w:tcW w:w="13887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Изготовление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выкройки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раскрой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платья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отрезного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линии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талии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бедер-20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FE170F">
        <w:trPr>
          <w:trHeight w:val="220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Платье отрезное по линии талии и </w:t>
            </w:r>
            <w:r>
              <w:rPr>
                <w:spacing w:val="-2"/>
                <w:sz w:val="24"/>
              </w:rPr>
              <w:t>бедер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платьями с отрезными по линии бедер: виды, детали кроя, их </w:t>
            </w:r>
            <w:r>
              <w:rPr>
                <w:spacing w:val="-2"/>
                <w:sz w:val="24"/>
              </w:rPr>
              <w:t>названия.</w:t>
            </w:r>
          </w:p>
          <w:p w:rsidR="00FE170F" w:rsidRDefault="0016628F">
            <w:pPr>
              <w:pStyle w:val="TableParagraph"/>
              <w:tabs>
                <w:tab w:val="left" w:pos="1402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 xml:space="preserve">Работа с журналами. </w:t>
            </w:r>
            <w:r>
              <w:rPr>
                <w:spacing w:val="-2"/>
                <w:sz w:val="24"/>
              </w:rPr>
              <w:t>Просмотр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мультимедийной презентации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платьями с отрезными по линии бедер: виды, детали кроя, их названия. Работают с журналами.</w:t>
            </w:r>
          </w:p>
          <w:p w:rsidR="00FE170F" w:rsidRDefault="0016628F">
            <w:pPr>
              <w:pStyle w:val="TableParagraph"/>
              <w:ind w:right="23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Просматривают </w:t>
            </w:r>
            <w:r>
              <w:rPr>
                <w:sz w:val="24"/>
              </w:rPr>
              <w:t>мультимедийную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презентацию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платьями с отрезными по линии бедер: виды, детали кроя, их </w:t>
            </w:r>
            <w:r>
              <w:rPr>
                <w:spacing w:val="-2"/>
                <w:sz w:val="24"/>
              </w:rPr>
              <w:t>названия.</w:t>
            </w:r>
          </w:p>
          <w:p w:rsidR="00FE170F" w:rsidRDefault="0016628F">
            <w:pPr>
              <w:pStyle w:val="TableParagraph"/>
              <w:spacing w:line="276" w:lineRule="exact"/>
              <w:ind w:left="108" w:right="681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журналами. </w:t>
            </w:r>
            <w:r>
              <w:rPr>
                <w:spacing w:val="-2"/>
                <w:sz w:val="24"/>
              </w:rPr>
              <w:t>Просматривают мультимедийную презентацию</w:t>
            </w:r>
          </w:p>
        </w:tc>
      </w:tr>
      <w:tr w:rsidR="00FE170F">
        <w:trPr>
          <w:trHeight w:val="826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Платье отрезное по линии талии и </w:t>
            </w:r>
            <w:r>
              <w:rPr>
                <w:spacing w:val="-2"/>
                <w:sz w:val="24"/>
              </w:rPr>
              <w:t>бедер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138"/>
                <w:tab w:val="left" w:pos="2103"/>
                <w:tab w:val="left" w:pos="3022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Выбора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фасона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зарисовка его в </w:t>
            </w:r>
            <w:r>
              <w:rPr>
                <w:sz w:val="24"/>
              </w:rPr>
              <w:t>тетрадь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Выбирают фасон платья и зарисовывают его в тетрадь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416"/>
                <w:tab w:val="left" w:pos="2259"/>
                <w:tab w:val="left" w:pos="3166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Выбирают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фасон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зарисовывают его в тетрадь</w:t>
            </w:r>
          </w:p>
        </w:tc>
      </w:tr>
      <w:tr w:rsidR="00FE170F">
        <w:trPr>
          <w:trHeight w:val="1379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381"/>
              <w:rPr>
                <w:sz w:val="24"/>
              </w:rPr>
            </w:pPr>
            <w:r>
              <w:rPr>
                <w:sz w:val="24"/>
              </w:rPr>
              <w:t>Отрезное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платье. Анализ образца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241"/>
                <w:tab w:val="left" w:pos="1913"/>
                <w:tab w:val="left" w:pos="3036"/>
              </w:tabs>
              <w:spacing w:line="276" w:lineRule="exact"/>
              <w:ind w:left="108" w:right="94"/>
              <w:rPr>
                <w:sz w:val="24"/>
              </w:rPr>
            </w:pPr>
            <w:r>
              <w:rPr>
                <w:sz w:val="24"/>
              </w:rPr>
              <w:t>Анализ объекта труда. Составление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пошива платья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отрезного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линии </w:t>
            </w:r>
            <w:r>
              <w:rPr>
                <w:spacing w:val="-2"/>
                <w:sz w:val="24"/>
              </w:rPr>
              <w:t>талии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бедер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коллективной беседе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036"/>
                <w:tab w:val="left" w:pos="1751"/>
                <w:tab w:val="left" w:pos="2301"/>
                <w:tab w:val="left" w:pos="2654"/>
                <w:tab w:val="left" w:pos="2800"/>
              </w:tabs>
              <w:spacing w:line="276" w:lineRule="exact"/>
              <w:ind w:right="96"/>
              <w:rPr>
                <w:sz w:val="24"/>
              </w:rPr>
            </w:pPr>
            <w:r>
              <w:rPr>
                <w:sz w:val="24"/>
              </w:rPr>
              <w:t xml:space="preserve">Анализируют объект труда. </w:t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пошива платья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отрезного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линии </w:t>
            </w:r>
            <w:r>
              <w:rPr>
                <w:sz w:val="24"/>
              </w:rPr>
              <w:t>талии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бедер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коллективной </w:t>
            </w:r>
            <w:r>
              <w:rPr>
                <w:spacing w:val="-2"/>
                <w:sz w:val="24"/>
              </w:rPr>
              <w:t>беседе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989"/>
                <w:tab w:val="left" w:pos="1680"/>
                <w:tab w:val="left" w:pos="2208"/>
                <w:tab w:val="left" w:pos="2511"/>
                <w:tab w:val="left" w:pos="2659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Анализируют объект труда. </w:t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пошива платья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отрезного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линии </w:t>
            </w:r>
            <w:r>
              <w:rPr>
                <w:sz w:val="24"/>
              </w:rPr>
              <w:t xml:space="preserve">талии и бедер в коллективной </w:t>
            </w:r>
            <w:r>
              <w:rPr>
                <w:spacing w:val="-2"/>
                <w:sz w:val="24"/>
              </w:rPr>
              <w:t>беседе</w:t>
            </w:r>
          </w:p>
        </w:tc>
      </w:tr>
      <w:tr w:rsidR="00FE170F">
        <w:trPr>
          <w:trHeight w:val="27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53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Отрезное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платье.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53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пошива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66"/>
                <w:tab w:val="left" w:pos="2654"/>
              </w:tabs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пошива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695"/>
                <w:tab w:val="left" w:pos="2511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пошива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827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образца</w:t>
            </w: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отрезного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талии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 бедер в тетради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899"/>
                <w:tab w:val="left" w:pos="1036"/>
                <w:tab w:val="left" w:pos="1231"/>
                <w:tab w:val="left" w:pos="2013"/>
                <w:tab w:val="left" w:pos="2301"/>
                <w:tab w:val="left" w:pos="2800"/>
                <w:tab w:val="left" w:pos="3328"/>
              </w:tabs>
              <w:spacing w:before="3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платья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отрезного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линии </w:t>
            </w:r>
            <w:r>
              <w:rPr>
                <w:spacing w:val="-2"/>
                <w:sz w:val="24"/>
              </w:rPr>
              <w:t>талии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бедер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тетради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989"/>
                <w:tab w:val="left" w:pos="2208"/>
                <w:tab w:val="left" w:pos="2659"/>
              </w:tabs>
              <w:spacing w:before="3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платья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отрезного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линии </w:t>
            </w:r>
            <w:r>
              <w:rPr>
                <w:sz w:val="24"/>
              </w:rPr>
              <w:t>талии и бедер в тетради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Ткани для пошива платья отрезного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линии талии и </w:t>
            </w:r>
            <w:r>
              <w:rPr>
                <w:spacing w:val="-2"/>
                <w:sz w:val="24"/>
              </w:rPr>
              <w:t>бедер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тканей для пошива платья.</w:t>
            </w:r>
          </w:p>
          <w:p w:rsidR="00FE170F" w:rsidRDefault="0016628F">
            <w:pPr>
              <w:pStyle w:val="TableParagraph"/>
              <w:tabs>
                <w:tab w:val="left" w:pos="2067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коллекции </w:t>
            </w:r>
            <w:r>
              <w:rPr>
                <w:sz w:val="24"/>
              </w:rPr>
              <w:t>тканей в тетради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тканей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 пошива платья.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Составляют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тканей в тетради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тканей для пошива платья.</w:t>
            </w:r>
          </w:p>
          <w:p w:rsidR="00FE170F" w:rsidRDefault="0016628F">
            <w:pPr>
              <w:pStyle w:val="TableParagraph"/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Составляют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тканей в тетради</w:t>
            </w:r>
          </w:p>
        </w:tc>
      </w:tr>
      <w:tr w:rsidR="00FE170F">
        <w:trPr>
          <w:trHeight w:val="1656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2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выкройки </w:t>
            </w:r>
            <w:r>
              <w:rPr>
                <w:sz w:val="24"/>
              </w:rPr>
              <w:t>отрезного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46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правилами использования выкройки цельнокроеного платья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изготовления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отрезного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31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правилами </w:t>
            </w:r>
            <w:r>
              <w:rPr>
                <w:spacing w:val="-2"/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цельнокроеного платья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изготовления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отрезного платья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287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правилами </w:t>
            </w:r>
            <w:r>
              <w:rPr>
                <w:spacing w:val="-2"/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цельнокроеного платья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изготовления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отрезного платья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pacing w:val="-2"/>
                <w:sz w:val="24"/>
              </w:rPr>
              <w:t>выкройки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z w:val="24"/>
              </w:rPr>
              <w:t>отрезного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46"/>
              </w:tabs>
              <w:spacing w:before="2" w:line="237" w:lineRule="auto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отрезного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40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Изготовляют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выкройку </w:t>
            </w:r>
            <w:r>
              <w:rPr>
                <w:sz w:val="24"/>
              </w:rPr>
              <w:t>отрезного платья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297"/>
              </w:tabs>
              <w:spacing w:before="2" w:line="237" w:lineRule="auto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Изготовляют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выкройку </w:t>
            </w:r>
            <w:r>
              <w:rPr>
                <w:sz w:val="24"/>
              </w:rPr>
              <w:t>отрезного платья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 выкройки</w:t>
            </w:r>
          </w:p>
          <w:p w:rsidR="00FE170F" w:rsidRDefault="0016628F">
            <w:pPr>
              <w:pStyle w:val="TableParagraph"/>
              <w:spacing w:before="1" w:line="259" w:lineRule="exact"/>
              <w:rPr>
                <w:sz w:val="24"/>
              </w:rPr>
            </w:pPr>
            <w:r>
              <w:rPr>
                <w:sz w:val="24"/>
              </w:rPr>
              <w:t>отрезного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Разрезание основы платья по линии талии или бедер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367"/>
                <w:tab w:val="left" w:pos="2291"/>
                <w:tab w:val="left" w:pos="3187"/>
              </w:tabs>
              <w:spacing w:before="1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Разрезают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линии талии или бедер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Разрезают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платья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 линии талии или бедер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ind w:right="2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выкройки </w:t>
            </w:r>
            <w:r>
              <w:rPr>
                <w:sz w:val="24"/>
              </w:rPr>
              <w:t>отрезного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фасона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492"/>
                <w:tab w:val="left" w:pos="2445"/>
                <w:tab w:val="left" w:pos="3328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Изменяют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фасон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Изменяют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фасон </w:t>
            </w:r>
            <w:r>
              <w:rPr>
                <w:spacing w:val="-4"/>
                <w:sz w:val="24"/>
              </w:rPr>
              <w:t>юбки</w:t>
            </w:r>
          </w:p>
        </w:tc>
      </w:tr>
      <w:tr w:rsidR="00FE170F">
        <w:trPr>
          <w:trHeight w:val="248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461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Получение выкройки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рукава </w:t>
            </w:r>
            <w:r>
              <w:rPr>
                <w:sz w:val="24"/>
              </w:rPr>
              <w:t>отрезного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50"/>
                <w:tab w:val="left" w:pos="2146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Использование выкройки прямого рукава для </w:t>
            </w:r>
            <w:r>
              <w:rPr>
                <w:spacing w:val="-2"/>
                <w:sz w:val="24"/>
              </w:rPr>
              <w:t>изготовления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выкройки рукава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«крылышко»,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«фонарик».</w:t>
            </w:r>
          </w:p>
          <w:p w:rsidR="00FE170F" w:rsidRDefault="0016628F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качеству выполнения выкройки рукава отрезного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Используют выкройку прямого рукава для изготовления выкройки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«крылышко»,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«фонарик».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выполнению </w:t>
            </w:r>
            <w:r>
              <w:rPr>
                <w:spacing w:val="-2"/>
                <w:sz w:val="24"/>
              </w:rPr>
              <w:t>операции.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608"/>
                <w:tab w:val="left" w:pos="2297"/>
                <w:tab w:val="left" w:pos="2940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Используют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 прямого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изготовления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рукава</w:t>
            </w:r>
          </w:p>
          <w:p w:rsidR="00FE170F" w:rsidRDefault="0016628F">
            <w:pPr>
              <w:pStyle w:val="TableParagraph"/>
              <w:tabs>
                <w:tab w:val="left" w:pos="1560"/>
                <w:tab w:val="left" w:pos="1774"/>
                <w:tab w:val="left" w:pos="2398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«крылышко», «фонарик». </w:t>
            </w: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выполнения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рукава отрезного </w:t>
            </w:r>
            <w:r>
              <w:rPr>
                <w:sz w:val="24"/>
              </w:rPr>
              <w:t>платья</w:t>
            </w:r>
          </w:p>
        </w:tc>
      </w:tr>
      <w:tr w:rsidR="00FE170F">
        <w:trPr>
          <w:trHeight w:val="27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53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Получение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53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824"/>
                <w:tab w:val="left" w:pos="3043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Рассмотрение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75"/>
                <w:tab w:val="left" w:pos="3328"/>
              </w:tabs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004"/>
                <w:tab w:val="left" w:pos="3185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551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461"/>
              </w:tabs>
              <w:spacing w:line="274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выкройки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рукава </w:t>
            </w:r>
            <w:r>
              <w:rPr>
                <w:sz w:val="24"/>
              </w:rPr>
              <w:t>отрезного платья</w:t>
            </w: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рукавов. Работа с журналами мод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4" w:lineRule="exact"/>
              <w:ind w:right="142"/>
              <w:rPr>
                <w:sz w:val="24"/>
              </w:rPr>
            </w:pPr>
            <w:r>
              <w:rPr>
                <w:sz w:val="24"/>
              </w:rPr>
              <w:t>разными видами рукавов. 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разными </w:t>
            </w:r>
            <w:r>
              <w:rPr>
                <w:sz w:val="24"/>
              </w:rPr>
              <w:t>видами рукавов. 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журналами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мод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461"/>
              </w:tabs>
              <w:spacing w:line="276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Получение выкройки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рукава </w:t>
            </w:r>
            <w:r>
              <w:rPr>
                <w:sz w:val="24"/>
              </w:rPr>
              <w:t>отрезного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464"/>
                <w:tab w:val="left" w:pos="2263"/>
              </w:tabs>
              <w:spacing w:line="276" w:lineRule="exact"/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Мерки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расчёты, </w:t>
            </w:r>
            <w:r>
              <w:rPr>
                <w:sz w:val="24"/>
              </w:rPr>
              <w:t>необходимые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построения чертежа рукава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Снимают мерки и производят расчёты, необходимые для построения чертежа рукава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6" w:lineRule="exac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Снимают мерки и производят </w:t>
            </w:r>
            <w:r>
              <w:rPr>
                <w:sz w:val="24"/>
              </w:rPr>
              <w:t>расчёты, необходимые для построения чертежа рукава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461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Получение выкройки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рукава </w:t>
            </w:r>
            <w:r>
              <w:rPr>
                <w:sz w:val="24"/>
              </w:rPr>
              <w:t>отрезного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Построение чертежа рукава. Изготовление выкройки </w:t>
            </w:r>
            <w:r>
              <w:rPr>
                <w:spacing w:val="-2"/>
                <w:sz w:val="24"/>
              </w:rPr>
              <w:t>рукава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192"/>
                <w:tab w:val="left" w:pos="2282"/>
                <w:tab w:val="left" w:pos="3328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Строят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чертеж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учителя.</w:t>
            </w:r>
          </w:p>
          <w:p w:rsidR="00FE170F" w:rsidRDefault="0016628F">
            <w:pPr>
              <w:pStyle w:val="TableParagraph"/>
              <w:tabs>
                <w:tab w:val="left" w:pos="2438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Изготавливают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выкройку </w:t>
            </w:r>
            <w:r>
              <w:rPr>
                <w:sz w:val="24"/>
              </w:rPr>
              <w:t>рукава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297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Строят чертеж рукава. </w:t>
            </w:r>
            <w:r>
              <w:rPr>
                <w:spacing w:val="-2"/>
                <w:sz w:val="24"/>
              </w:rPr>
              <w:t>Изготавливают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выкройку рукава</w:t>
            </w: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ткани отрезного платья к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34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подготовки ткани к раскрою. Декатирование ткани.</w:t>
            </w:r>
          </w:p>
          <w:p w:rsidR="00FE170F" w:rsidRDefault="0016628F">
            <w:pPr>
              <w:pStyle w:val="TableParagraph"/>
              <w:spacing w:line="276" w:lineRule="exac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направления нитей в ткани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Повторяют правила подготовки ткани к раскрою.</w:t>
            </w:r>
          </w:p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Декатируют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ткань.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Определяют направление нитей в ткани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70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подготовки ткани к раскрою.</w:t>
            </w:r>
          </w:p>
          <w:p w:rsidR="00FE170F" w:rsidRDefault="0016628F">
            <w:pPr>
              <w:pStyle w:val="TableParagraph"/>
              <w:tabs>
                <w:tab w:val="left" w:pos="1999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Декатируют ткань. </w:t>
            </w:r>
            <w:r>
              <w:rPr>
                <w:spacing w:val="-2"/>
                <w:sz w:val="24"/>
              </w:rPr>
              <w:t>Определяют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направление </w:t>
            </w:r>
            <w:r>
              <w:rPr>
                <w:sz w:val="24"/>
              </w:rPr>
              <w:t>нитей в ткани</w:t>
            </w:r>
          </w:p>
        </w:tc>
      </w:tr>
      <w:tr w:rsidR="00FE170F">
        <w:trPr>
          <w:trHeight w:val="828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559"/>
              </w:tabs>
              <w:spacing w:before="1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ткани </w:t>
            </w:r>
            <w:r>
              <w:rPr>
                <w:sz w:val="24"/>
              </w:rPr>
              <w:t>отрезного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платья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FE170F" w:rsidRDefault="0016628F">
            <w:pPr>
              <w:pStyle w:val="TableParagraph"/>
              <w:spacing w:before="1"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132"/>
                <w:tab w:val="left" w:pos="1915"/>
                <w:tab w:val="left" w:pos="2246"/>
                <w:tab w:val="left" w:pos="3328"/>
              </w:tabs>
              <w:spacing w:before="1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Готовят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ткань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раскрою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раскрою</w:t>
            </w:r>
          </w:p>
        </w:tc>
      </w:tr>
      <w:tr w:rsidR="00FE170F">
        <w:trPr>
          <w:trHeight w:val="1378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466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Раскладка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выкройки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платья </w:t>
            </w:r>
            <w:r>
              <w:rPr>
                <w:sz w:val="24"/>
              </w:rPr>
              <w:t>на ткани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34"/>
              </w:tabs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</w:p>
          <w:p w:rsidR="00FE170F" w:rsidRDefault="0016628F">
            <w:pPr>
              <w:pStyle w:val="TableParagraph"/>
              <w:tabs>
                <w:tab w:val="left" w:pos="2107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экономной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раскладки </w:t>
            </w:r>
            <w:r>
              <w:rPr>
                <w:sz w:val="24"/>
              </w:rPr>
              <w:t>выкройки на ткани.</w:t>
            </w:r>
          </w:p>
          <w:p w:rsidR="00FE170F" w:rsidRDefault="0016628F">
            <w:pPr>
              <w:pStyle w:val="TableParagraph"/>
              <w:tabs>
                <w:tab w:val="left" w:pos="2146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Раскладка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>отрезного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экономной раскладки выкройки на ткани.</w:t>
            </w:r>
          </w:p>
          <w:p w:rsidR="00FE170F" w:rsidRDefault="0016628F">
            <w:pPr>
              <w:pStyle w:val="TableParagraph"/>
              <w:tabs>
                <w:tab w:val="left" w:pos="2438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Раскладывают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выкройку </w:t>
            </w:r>
            <w:r>
              <w:rPr>
                <w:sz w:val="24"/>
              </w:rPr>
              <w:t>отрезного платья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70"/>
              </w:tabs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  <w:p w:rsidR="00FE170F" w:rsidRDefault="0016628F">
            <w:pPr>
              <w:pStyle w:val="TableParagraph"/>
              <w:tabs>
                <w:tab w:val="left" w:pos="2249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экономной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раскладки </w:t>
            </w:r>
            <w:r>
              <w:rPr>
                <w:sz w:val="24"/>
              </w:rPr>
              <w:t>выкройки на ткани.</w:t>
            </w:r>
          </w:p>
          <w:p w:rsidR="00FE170F" w:rsidRDefault="0016628F">
            <w:pPr>
              <w:pStyle w:val="TableParagraph"/>
              <w:tabs>
                <w:tab w:val="left" w:pos="2297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Раскладывают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выкройку </w:t>
            </w:r>
            <w:r>
              <w:rPr>
                <w:sz w:val="24"/>
              </w:rPr>
              <w:t>отрезного платья</w:t>
            </w:r>
          </w:p>
        </w:tc>
      </w:tr>
      <w:tr w:rsidR="00FE170F">
        <w:trPr>
          <w:trHeight w:val="1931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отрезного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18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размеров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316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качеству выполнения </w:t>
            </w:r>
            <w:r>
              <w:rPr>
                <w:spacing w:val="-2"/>
                <w:sz w:val="24"/>
              </w:rPr>
              <w:t>раскроя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Повторяют размеры припусков на швы.</w:t>
            </w:r>
          </w:p>
          <w:p w:rsidR="00FE170F" w:rsidRDefault="0016628F">
            <w:pPr>
              <w:pStyle w:val="TableParagraph"/>
              <w:tabs>
                <w:tab w:val="left" w:pos="2611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раскроя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31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размеры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467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раскроя</w:t>
            </w:r>
          </w:p>
        </w:tc>
      </w:tr>
      <w:tr w:rsidR="00FE170F">
        <w:trPr>
          <w:trHeight w:val="55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отрезного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Раскладка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блузки на ткани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Раскладывают выкройки платья на ткань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287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Раскладывают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выкройки </w:t>
            </w:r>
            <w:r>
              <w:rPr>
                <w:sz w:val="24"/>
              </w:rPr>
              <w:t xml:space="preserve">платья </w:t>
            </w:r>
            <w:r>
              <w:rPr>
                <w:color w:val="00AFEF"/>
                <w:sz w:val="24"/>
              </w:rPr>
              <w:t xml:space="preserve">на </w:t>
            </w:r>
            <w:r>
              <w:rPr>
                <w:sz w:val="24"/>
              </w:rPr>
              <w:t>ткань</w:t>
            </w:r>
          </w:p>
        </w:tc>
      </w:tr>
      <w:tr w:rsidR="00FE170F">
        <w:trPr>
          <w:trHeight w:val="27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54" w:lineRule="exact"/>
              <w:ind w:left="0" w:right="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отрезного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5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Обмеловка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выкройки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344"/>
              </w:tabs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Производят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обмеловку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203"/>
              </w:tabs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Производят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обмеловку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275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выкройки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выкройки</w:t>
            </w:r>
          </w:p>
        </w:tc>
      </w:tr>
      <w:tr w:rsidR="00FE170F">
        <w:trPr>
          <w:trHeight w:val="55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14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отрезного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отрезного</w:t>
            </w:r>
            <w:r>
              <w:rPr>
                <w:spacing w:val="-2"/>
                <w:sz w:val="24"/>
              </w:rPr>
              <w:t xml:space="preserve">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065"/>
                <w:tab w:val="left" w:pos="2308"/>
                <w:tab w:val="left" w:pos="3328"/>
              </w:tabs>
              <w:spacing w:line="276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Кроят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отрезное</w:t>
            </w:r>
            <w:r>
              <w:rPr>
                <w:spacing w:val="-2"/>
                <w:sz w:val="24"/>
              </w:rPr>
              <w:t xml:space="preserve"> платье</w:t>
            </w:r>
          </w:p>
        </w:tc>
      </w:tr>
      <w:tr w:rsidR="00FE170F">
        <w:trPr>
          <w:trHeight w:val="275"/>
        </w:trPr>
        <w:tc>
          <w:tcPr>
            <w:tcW w:w="13887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2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Соединение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лифа 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юбкой-46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FE170F">
        <w:trPr>
          <w:trHeight w:val="1171"/>
        </w:trPr>
        <w:tc>
          <w:tcPr>
            <w:tcW w:w="562" w:type="dxa"/>
          </w:tcPr>
          <w:p w:rsidR="00FE170F" w:rsidRDefault="0016628F">
            <w:pPr>
              <w:pStyle w:val="TableParagraph"/>
              <w:ind w:left="14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Составление плана пошива отрезного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40"/>
                <w:tab w:val="left" w:pos="3036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>Анализ объекта труда. Составление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пошива </w:t>
            </w:r>
            <w:r>
              <w:rPr>
                <w:spacing w:val="-2"/>
                <w:sz w:val="24"/>
              </w:rPr>
              <w:t>отрезного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коллективной беседе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51"/>
                <w:tab w:val="left" w:pos="1881"/>
                <w:tab w:val="left" w:pos="2654"/>
                <w:tab w:val="left" w:pos="3321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 xml:space="preserve">Анализируют объект труда. </w:t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пошива отрезного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в </w:t>
            </w:r>
            <w:r>
              <w:rPr>
                <w:sz w:val="24"/>
              </w:rPr>
              <w:t>коллективной беседе</w:t>
            </w:r>
            <w:r>
              <w:rPr>
                <w:color w:val="00AFEF"/>
                <w:sz w:val="24"/>
              </w:rPr>
              <w:t>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680"/>
                <w:tab w:val="left" w:pos="1810"/>
                <w:tab w:val="left" w:pos="2511"/>
                <w:tab w:val="left" w:pos="3180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Анализируют объект труда. </w:t>
            </w: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пошива отрезного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коллективной беседе</w:t>
            </w:r>
            <w:r>
              <w:rPr>
                <w:color w:val="00AFEF"/>
                <w:sz w:val="24"/>
              </w:rPr>
              <w:t>.</w:t>
            </w:r>
          </w:p>
        </w:tc>
      </w:tr>
      <w:tr w:rsidR="00FE170F">
        <w:trPr>
          <w:trHeight w:val="828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14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132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плана </w:t>
            </w:r>
            <w:r>
              <w:rPr>
                <w:spacing w:val="-2"/>
                <w:sz w:val="24"/>
              </w:rPr>
              <w:t>пошива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отрезного</w:t>
            </w:r>
          </w:p>
          <w:p w:rsidR="00FE170F" w:rsidRDefault="0016628F">
            <w:pPr>
              <w:pStyle w:val="TableParagraph"/>
              <w:spacing w:before="1"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294"/>
                <w:tab w:val="left" w:pos="2055"/>
                <w:tab w:val="left" w:pos="2369"/>
                <w:tab w:val="left" w:pos="3039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Запись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пошива цельнокроеного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FE170F" w:rsidRDefault="0016628F">
            <w:pPr>
              <w:pStyle w:val="TableParagraph"/>
              <w:spacing w:before="1" w:line="25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66"/>
                <w:tab w:val="left" w:pos="2195"/>
                <w:tab w:val="left" w:pos="2654"/>
                <w:tab w:val="left" w:pos="3321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пошива цельнокроеного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FE170F" w:rsidRDefault="0016628F">
            <w:pPr>
              <w:pStyle w:val="TableParagraph"/>
              <w:spacing w:before="1"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695"/>
                <w:tab w:val="left" w:pos="2124"/>
                <w:tab w:val="left" w:pos="2511"/>
                <w:tab w:val="left" w:pos="3180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Записывают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пошива цельнокроеного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платья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FE170F" w:rsidRDefault="0016628F">
            <w:pPr>
              <w:pStyle w:val="TableParagraph"/>
              <w:spacing w:before="1" w:line="25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тетрадь</w:t>
            </w:r>
          </w:p>
        </w:tc>
      </w:tr>
      <w:tr w:rsidR="00FE170F">
        <w:trPr>
          <w:trHeight w:val="1931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14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лифа отрезного платья к </w:t>
            </w: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34"/>
              </w:tabs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</w:p>
          <w:p w:rsidR="00FE170F" w:rsidRDefault="0016628F">
            <w:pPr>
              <w:pStyle w:val="TableParagraph"/>
              <w:tabs>
                <w:tab w:val="left" w:pos="2261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сметывания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вытачек, </w:t>
            </w:r>
            <w:r>
              <w:rPr>
                <w:sz w:val="24"/>
              </w:rPr>
              <w:t>плечевых и боковых швов.</w:t>
            </w:r>
          </w:p>
          <w:p w:rsidR="00FE170F" w:rsidRDefault="0016628F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качеству выполнения подготовки лифа отрезного платья к </w:t>
            </w:r>
            <w:r>
              <w:rPr>
                <w:sz w:val="24"/>
              </w:rPr>
              <w:t>примерке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сметывания вытачек, плечевых и боковых </w:t>
            </w:r>
            <w:r>
              <w:rPr>
                <w:spacing w:val="-2"/>
                <w:sz w:val="24"/>
              </w:rPr>
              <w:t>швов.</w:t>
            </w:r>
          </w:p>
          <w:p w:rsidR="00FE170F" w:rsidRDefault="0016628F">
            <w:pPr>
              <w:pStyle w:val="TableParagraph"/>
              <w:spacing w:line="276" w:lineRule="exac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подготовки лифа отрезного платья к примерке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70"/>
              </w:tabs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  <w:p w:rsidR="00FE170F" w:rsidRDefault="0016628F">
            <w:pPr>
              <w:pStyle w:val="TableParagraph"/>
              <w:tabs>
                <w:tab w:val="left" w:pos="2403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сметывания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вытачек, </w:t>
            </w:r>
            <w:r>
              <w:rPr>
                <w:sz w:val="24"/>
              </w:rPr>
              <w:t>плечевых и боковых швов.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</w:t>
            </w:r>
            <w:r>
              <w:rPr>
                <w:sz w:val="24"/>
              </w:rPr>
              <w:t>ические требования к качеству выполнения подготовки лифа отрезного платья к примерке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14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лифа отрезного платья к </w:t>
            </w: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лифа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отрезного платья к примерке.</w:t>
            </w:r>
          </w:p>
          <w:p w:rsidR="00FE170F" w:rsidRDefault="0016628F">
            <w:pPr>
              <w:pStyle w:val="TableParagraph"/>
              <w:tabs>
                <w:tab w:val="left" w:pos="2261"/>
              </w:tabs>
              <w:spacing w:line="270" w:lineRule="atLeas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Сметывание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вытачек, </w:t>
            </w:r>
            <w:r>
              <w:rPr>
                <w:sz w:val="24"/>
              </w:rPr>
              <w:t>боковых и плечевых срезов.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Готовят лиф отрезного платья</w:t>
            </w:r>
            <w:r>
              <w:rPr>
                <w:sz w:val="24"/>
              </w:rPr>
              <w:t xml:space="preserve"> к примерке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106"/>
              <w:rPr>
                <w:sz w:val="24"/>
              </w:rPr>
            </w:pPr>
            <w:r>
              <w:rPr>
                <w:sz w:val="24"/>
              </w:rPr>
              <w:t>Готовят лиф отрезного платья к примерке.</w:t>
            </w:r>
          </w:p>
          <w:p w:rsidR="00FE170F" w:rsidRDefault="0016628F">
            <w:pPr>
              <w:pStyle w:val="TableParagraph"/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Сметывают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вытачки,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боковые и плечевые срезы.</w:t>
            </w:r>
          </w:p>
        </w:tc>
      </w:tr>
      <w:tr w:rsidR="00FE170F">
        <w:trPr>
          <w:trHeight w:val="828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14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лифа отрезного платья к </w:t>
            </w: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лифа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отрезного платья к примерке.</w:t>
            </w:r>
          </w:p>
          <w:p w:rsidR="00FE170F" w:rsidRDefault="0016628F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Сметывание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вытачек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 xml:space="preserve">Готовят лиф отрезного </w:t>
            </w:r>
            <w:r>
              <w:rPr>
                <w:sz w:val="24"/>
              </w:rPr>
              <w:t>платья к примерке с помощью учителя. Сметывают вытачки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106"/>
              <w:rPr>
                <w:sz w:val="24"/>
              </w:rPr>
            </w:pPr>
            <w:r>
              <w:rPr>
                <w:sz w:val="24"/>
              </w:rPr>
              <w:t>Готовят лиф отрезного платья к примерке.</w:t>
            </w:r>
          </w:p>
          <w:p w:rsidR="00FE170F" w:rsidRDefault="0016628F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Сметывают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вытачки</w:t>
            </w:r>
          </w:p>
        </w:tc>
      </w:tr>
      <w:tr w:rsidR="00FE170F">
        <w:trPr>
          <w:trHeight w:val="110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14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лифа отрезного платья к </w:t>
            </w: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лифа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отрезного платья к примерке.</w:t>
            </w:r>
          </w:p>
          <w:p w:rsidR="00FE170F" w:rsidRDefault="0016628F">
            <w:pPr>
              <w:pStyle w:val="TableParagraph"/>
              <w:tabs>
                <w:tab w:val="left" w:pos="1762"/>
                <w:tab w:val="left" w:pos="3022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плечевых срезов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 xml:space="preserve">Готовят </w:t>
            </w:r>
            <w:r>
              <w:rPr>
                <w:sz w:val="24"/>
              </w:rPr>
              <w:t>лиф отрезного платья к примерке с помощью учителя. Сметывают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плечевые </w:t>
            </w:r>
            <w:r>
              <w:rPr>
                <w:spacing w:val="-2"/>
                <w:sz w:val="24"/>
              </w:rPr>
              <w:t>срезы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106"/>
              <w:rPr>
                <w:sz w:val="24"/>
              </w:rPr>
            </w:pPr>
            <w:r>
              <w:rPr>
                <w:sz w:val="24"/>
              </w:rPr>
              <w:t>Готовят лиф отрезного платья к примерке.</w:t>
            </w:r>
          </w:p>
          <w:p w:rsidR="00FE170F" w:rsidRDefault="0016628F">
            <w:pPr>
              <w:pStyle w:val="TableParagraph"/>
              <w:tabs>
                <w:tab w:val="left" w:pos="1800"/>
                <w:tab w:val="left" w:pos="3163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плечевые срезы</w:t>
            </w:r>
          </w:p>
        </w:tc>
      </w:tr>
      <w:tr w:rsidR="00FE170F">
        <w:trPr>
          <w:trHeight w:val="825"/>
        </w:trPr>
        <w:tc>
          <w:tcPr>
            <w:tcW w:w="562" w:type="dxa"/>
          </w:tcPr>
          <w:p w:rsidR="00FE170F" w:rsidRDefault="0016628F">
            <w:pPr>
              <w:pStyle w:val="TableParagraph"/>
              <w:ind w:left="14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598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юбки </w:t>
            </w:r>
            <w:r>
              <w:rPr>
                <w:sz w:val="24"/>
              </w:rPr>
              <w:t>отрезного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платья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34"/>
              </w:tabs>
              <w:spacing w:before="2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сметывания вытачек.</w:t>
            </w:r>
          </w:p>
          <w:p w:rsidR="00FE170F" w:rsidRDefault="0016628F">
            <w:pPr>
              <w:pStyle w:val="TableParagraph"/>
              <w:spacing w:before="1"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сметывания </w:t>
            </w:r>
            <w:r>
              <w:rPr>
                <w:spacing w:val="-2"/>
                <w:sz w:val="24"/>
              </w:rPr>
              <w:t>вытачек.</w:t>
            </w:r>
          </w:p>
          <w:p w:rsidR="00FE170F" w:rsidRDefault="0016628F">
            <w:pPr>
              <w:pStyle w:val="TableParagraph"/>
              <w:tabs>
                <w:tab w:val="left" w:pos="1703"/>
              </w:tabs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технологические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70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сметывания вытачек.</w:t>
            </w:r>
          </w:p>
          <w:p w:rsidR="00FE170F" w:rsidRDefault="0016628F">
            <w:pPr>
              <w:pStyle w:val="TableParagraph"/>
              <w:tabs>
                <w:tab w:val="left" w:pos="1560"/>
              </w:tabs>
              <w:spacing w:before="1"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технологические</w:t>
            </w:r>
          </w:p>
        </w:tc>
      </w:tr>
    </w:tbl>
    <w:p w:rsidR="00FE170F" w:rsidRDefault="00FE170F">
      <w:pPr>
        <w:pStyle w:val="TableParagraph"/>
        <w:spacing w:line="255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827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617"/>
                <w:tab w:val="left" w:pos="1906"/>
              </w:tabs>
              <w:spacing w:before="3" w:line="237" w:lineRule="auto"/>
              <w:ind w:left="108" w:right="96"/>
              <w:rPr>
                <w:sz w:val="24"/>
              </w:rPr>
            </w:pP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выполнения </w:t>
            </w:r>
            <w:r>
              <w:rPr>
                <w:sz w:val="24"/>
              </w:rPr>
              <w:t>подготовки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отрезного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платья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45"/>
                <w:tab w:val="left" w:pos="2541"/>
              </w:tabs>
              <w:spacing w:before="3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выполнения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подготовки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юбки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отрезного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платья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774"/>
                <w:tab w:val="left" w:pos="2398"/>
              </w:tabs>
              <w:spacing w:before="3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выполнения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отрезного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платья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примерке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юбки отрезного платья к </w:t>
            </w: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отрезного платья к примерке.</w:t>
            </w:r>
          </w:p>
          <w:p w:rsidR="00FE170F" w:rsidRDefault="0016628F">
            <w:pPr>
              <w:pStyle w:val="TableParagraph"/>
              <w:tabs>
                <w:tab w:val="left" w:pos="2261"/>
              </w:tabs>
              <w:spacing w:line="270" w:lineRule="atLeas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Сметывание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вытачек, </w:t>
            </w:r>
            <w:r>
              <w:rPr>
                <w:sz w:val="24"/>
              </w:rPr>
              <w:t>боковых срезов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Готовят юбку отрезного платья 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примерке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учителя. Сметывают вытачки, боковые </w:t>
            </w:r>
            <w:r>
              <w:rPr>
                <w:spacing w:val="-2"/>
                <w:sz w:val="24"/>
              </w:rPr>
              <w:t>срезы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330"/>
                <w:tab w:val="left" w:pos="2280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Готовят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отрезного </w:t>
            </w:r>
            <w:r>
              <w:rPr>
                <w:sz w:val="24"/>
              </w:rPr>
              <w:t>платья к примерке.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Сметывают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вытачки,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боковые </w:t>
            </w:r>
            <w:r>
              <w:rPr>
                <w:spacing w:val="-2"/>
                <w:sz w:val="24"/>
              </w:rPr>
              <w:t>срезы</w:t>
            </w:r>
          </w:p>
        </w:tc>
      </w:tr>
      <w:tr w:rsidR="00FE170F">
        <w:trPr>
          <w:trHeight w:val="1104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юбки отрезного платья к </w:t>
            </w: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отрезного платья к примерке.</w:t>
            </w:r>
          </w:p>
          <w:p w:rsidR="00FE170F" w:rsidRDefault="0016628F">
            <w:pPr>
              <w:pStyle w:val="TableParagraph"/>
              <w:tabs>
                <w:tab w:val="left" w:pos="2261"/>
              </w:tabs>
              <w:spacing w:line="270" w:lineRule="atLeas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Сметывание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вытачек, </w:t>
            </w:r>
            <w:r>
              <w:rPr>
                <w:sz w:val="24"/>
              </w:rPr>
              <w:t>боковых срезов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Готовят юбку отрезного платья 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примерке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учителя. Сметывают вытачки, боковые </w:t>
            </w:r>
            <w:r>
              <w:rPr>
                <w:spacing w:val="-2"/>
                <w:sz w:val="24"/>
              </w:rPr>
              <w:t>срезы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330"/>
                <w:tab w:val="left" w:pos="2280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Готовят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отрезного </w:t>
            </w:r>
            <w:r>
              <w:rPr>
                <w:sz w:val="24"/>
              </w:rPr>
              <w:t>платья к примерке.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Сметывают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вытачки,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боковые </w:t>
            </w:r>
            <w:r>
              <w:rPr>
                <w:spacing w:val="-2"/>
                <w:sz w:val="24"/>
              </w:rPr>
              <w:t>срезы</w:t>
            </w:r>
          </w:p>
        </w:tc>
      </w:tr>
      <w:tr w:rsidR="00FE170F">
        <w:trPr>
          <w:trHeight w:val="1656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116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первой </w:t>
            </w:r>
            <w:r>
              <w:rPr>
                <w:spacing w:val="-2"/>
                <w:sz w:val="24"/>
              </w:rPr>
              <w:t>примерки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отрезного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151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проведению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примерки </w:t>
            </w:r>
            <w:r>
              <w:rPr>
                <w:sz w:val="24"/>
              </w:rPr>
              <w:t>отрезного платья.</w:t>
            </w:r>
          </w:p>
          <w:p w:rsidR="00FE170F" w:rsidRDefault="0016628F">
            <w:pPr>
              <w:pStyle w:val="TableParagraph"/>
              <w:spacing w:line="276" w:lineRule="exac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качеству проведения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35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требованиями к </w:t>
            </w:r>
            <w:r>
              <w:rPr>
                <w:spacing w:val="-2"/>
                <w:sz w:val="24"/>
              </w:rPr>
              <w:t>проведению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примерки </w:t>
            </w:r>
            <w:r>
              <w:rPr>
                <w:sz w:val="24"/>
              </w:rPr>
              <w:t>отрезного платья.</w:t>
            </w:r>
          </w:p>
          <w:p w:rsidR="00FE170F" w:rsidRDefault="0016628F">
            <w:pPr>
              <w:pStyle w:val="TableParagraph"/>
              <w:spacing w:line="276" w:lineRule="exac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</w:t>
            </w:r>
            <w:r>
              <w:rPr>
                <w:sz w:val="24"/>
              </w:rPr>
              <w:t>требования к качеству проведения примерки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292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требованиями к </w:t>
            </w:r>
            <w:r>
              <w:rPr>
                <w:spacing w:val="-2"/>
                <w:sz w:val="24"/>
              </w:rPr>
              <w:t>проведению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примерки </w:t>
            </w:r>
            <w:r>
              <w:rPr>
                <w:sz w:val="24"/>
              </w:rPr>
              <w:t>отрезного платья.</w:t>
            </w:r>
          </w:p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проведения примерки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первой </w:t>
            </w:r>
            <w:r>
              <w:rPr>
                <w:spacing w:val="-2"/>
                <w:sz w:val="24"/>
              </w:rPr>
              <w:t>примерки</w:t>
            </w:r>
          </w:p>
          <w:p w:rsidR="00FE170F" w:rsidRDefault="0016628F">
            <w:pPr>
              <w:pStyle w:val="TableParagraph"/>
              <w:spacing w:before="1" w:line="259" w:lineRule="exact"/>
              <w:rPr>
                <w:sz w:val="24"/>
              </w:rPr>
            </w:pPr>
            <w:r>
              <w:rPr>
                <w:sz w:val="24"/>
              </w:rPr>
              <w:t>отрезного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34"/>
              </w:tabs>
              <w:spacing w:before="1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первой </w:t>
            </w:r>
            <w:r>
              <w:rPr>
                <w:sz w:val="24"/>
              </w:rPr>
              <w:t xml:space="preserve">примерки </w:t>
            </w:r>
            <w:r>
              <w:rPr>
                <w:sz w:val="24"/>
              </w:rPr>
              <w:t>отрезного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384"/>
                <w:tab w:val="left" w:pos="2443"/>
              </w:tabs>
              <w:spacing w:before="1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примерку </w:t>
            </w:r>
            <w:r>
              <w:rPr>
                <w:sz w:val="24"/>
              </w:rPr>
              <w:t>отрезного платья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313"/>
                <w:tab w:val="left" w:pos="2302"/>
              </w:tabs>
              <w:spacing w:before="1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Проводят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примерку </w:t>
            </w:r>
            <w:r>
              <w:rPr>
                <w:sz w:val="24"/>
              </w:rPr>
              <w:t>отрезного платья</w:t>
            </w:r>
          </w:p>
        </w:tc>
      </w:tr>
      <w:tr w:rsidR="00FE170F">
        <w:trPr>
          <w:trHeight w:val="220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406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 недочетов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платья, </w:t>
            </w:r>
            <w:r>
              <w:rPr>
                <w:sz w:val="24"/>
              </w:rPr>
              <w:t>выявленных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видами недочетов после примерки.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</w:t>
            </w:r>
            <w:r>
              <w:rPr>
                <w:sz w:val="24"/>
              </w:rPr>
              <w:t>качеству исправления недочетов отрезного платья, выявленных после 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видами недочетов после примерки.</w:t>
            </w:r>
          </w:p>
          <w:p w:rsidR="00FE170F" w:rsidRDefault="0016628F">
            <w:pPr>
              <w:pStyle w:val="TableParagraph"/>
              <w:tabs>
                <w:tab w:val="left" w:pos="2392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</w:t>
            </w:r>
            <w:r>
              <w:rPr>
                <w:spacing w:val="-2"/>
                <w:sz w:val="24"/>
              </w:rPr>
              <w:t>исправления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недочетов </w:t>
            </w:r>
            <w:r>
              <w:rPr>
                <w:sz w:val="24"/>
              </w:rPr>
              <w:t>отрезного платья, выявленных после примерки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видами н</w:t>
            </w:r>
            <w:r>
              <w:rPr>
                <w:sz w:val="24"/>
              </w:rPr>
              <w:t>едочетов после примерки.</w:t>
            </w:r>
          </w:p>
          <w:p w:rsidR="00FE170F" w:rsidRDefault="0016628F">
            <w:pPr>
              <w:pStyle w:val="TableParagraph"/>
              <w:tabs>
                <w:tab w:val="left" w:pos="2249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</w:t>
            </w:r>
            <w:r>
              <w:rPr>
                <w:spacing w:val="-2"/>
                <w:sz w:val="24"/>
              </w:rPr>
              <w:t>исправления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недочетов </w:t>
            </w:r>
            <w:r>
              <w:rPr>
                <w:sz w:val="24"/>
              </w:rPr>
              <w:t>отрезного платья, выявленных после примерки</w:t>
            </w:r>
          </w:p>
        </w:tc>
      </w:tr>
    </w:tbl>
    <w:p w:rsidR="00FE170F" w:rsidRDefault="00FE170F">
      <w:pPr>
        <w:pStyle w:val="TableParagraph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1379"/>
        </w:trPr>
        <w:tc>
          <w:tcPr>
            <w:tcW w:w="562" w:type="dxa"/>
          </w:tcPr>
          <w:p w:rsidR="00FE170F" w:rsidRDefault="0016628F">
            <w:pPr>
              <w:pStyle w:val="TableParagraph"/>
              <w:spacing w:before="1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406"/>
              </w:tabs>
              <w:spacing w:before="1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 недочетов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платья, </w:t>
            </w:r>
            <w:r>
              <w:rPr>
                <w:sz w:val="24"/>
              </w:rPr>
              <w:t>выявленных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после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before="1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74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Исправление недочетов,</w:t>
            </w:r>
            <w:r>
              <w:rPr>
                <w:sz w:val="24"/>
              </w:rPr>
              <w:t xml:space="preserve"> выявленных после первой примерки отрезного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64"/>
              </w:tabs>
              <w:spacing w:before="1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Исправляют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недочеты </w:t>
            </w:r>
            <w:r>
              <w:rPr>
                <w:sz w:val="24"/>
              </w:rPr>
              <w:t>отрезного платья, выявленные после первой примерки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321"/>
              </w:tabs>
              <w:spacing w:before="1"/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Исправляют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недочеты </w:t>
            </w:r>
            <w:r>
              <w:rPr>
                <w:sz w:val="24"/>
              </w:rPr>
              <w:t>отрезного платья, выявленные после первой примерки</w:t>
            </w:r>
          </w:p>
        </w:tc>
      </w:tr>
      <w:tr w:rsidR="00FE170F">
        <w:trPr>
          <w:trHeight w:val="358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изделия после 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 видов стачных </w:t>
            </w:r>
            <w:r>
              <w:rPr>
                <w:spacing w:val="-2"/>
                <w:sz w:val="24"/>
              </w:rPr>
              <w:t>швов.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Подбор видов швов в зависимости от вида ткани и назначения изделия.</w:t>
            </w:r>
          </w:p>
          <w:p w:rsidR="00FE170F" w:rsidRDefault="0016628F">
            <w:pPr>
              <w:pStyle w:val="TableParagraph"/>
              <w:tabs>
                <w:tab w:val="left" w:pos="2261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вытачек, </w:t>
            </w:r>
            <w:r>
              <w:rPr>
                <w:sz w:val="24"/>
              </w:rPr>
              <w:t>плечевых и боковых швов.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выполнения шва вподгибку с зак</w:t>
            </w:r>
            <w:r>
              <w:rPr>
                <w:sz w:val="24"/>
              </w:rPr>
              <w:t>рытым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срезом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стачных швов. Подбирают швы в зависимости от вида ткани и назначения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шва вподгибку с закрытым срезом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виды стачных </w:t>
            </w:r>
            <w:r>
              <w:rPr>
                <w:spacing w:val="-2"/>
                <w:sz w:val="24"/>
              </w:rPr>
              <w:t>швов.</w:t>
            </w:r>
          </w:p>
          <w:p w:rsidR="00FE170F" w:rsidRDefault="0016628F">
            <w:pPr>
              <w:pStyle w:val="TableParagraph"/>
              <w:tabs>
                <w:tab w:val="left" w:pos="2002"/>
                <w:tab w:val="left" w:pos="3180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швы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зависимости от</w:t>
            </w:r>
            <w:r>
              <w:rPr>
                <w:sz w:val="24"/>
              </w:rPr>
              <w:t xml:space="preserve"> вида ткани и назначения изделия.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шва вподгибку с закрытым срезом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изделия после 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отрезного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платья после первой </w:t>
            </w:r>
            <w:r>
              <w:rPr>
                <w:sz w:val="24"/>
              </w:rPr>
              <w:t>примерки.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Сметывание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вытачек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отрезное платье после первой примерки с помощью учителя.</w:t>
            </w:r>
          </w:p>
          <w:p w:rsidR="00FE170F" w:rsidRDefault="0016628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Сметывают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вытачки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391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отрезное </w:t>
            </w:r>
            <w:r>
              <w:rPr>
                <w:sz w:val="24"/>
              </w:rPr>
              <w:t>платье после первой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примерки.</w:t>
            </w:r>
          </w:p>
          <w:p w:rsidR="00FE170F" w:rsidRDefault="0016628F">
            <w:pPr>
              <w:pStyle w:val="TableParagraph"/>
              <w:spacing w:line="257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Сметывают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вытачки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before="1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изделия после 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before="1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отрезного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платья </w:t>
            </w:r>
            <w:r>
              <w:rPr>
                <w:sz w:val="24"/>
              </w:rPr>
              <w:t>после первой примерки.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Сметывание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вытачек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right="142"/>
              <w:rPr>
                <w:sz w:val="24"/>
              </w:rPr>
            </w:pPr>
            <w:r>
              <w:rPr>
                <w:sz w:val="24"/>
              </w:rPr>
              <w:t>отрезное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платье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первой примерки с помощью учителя. Стачивают вытачки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391"/>
              </w:tabs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отрезное </w:t>
            </w:r>
            <w:r>
              <w:rPr>
                <w:sz w:val="24"/>
              </w:rPr>
              <w:t>платье после первой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примерки.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Стачивают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вытачки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изделия после 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отрезного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платья </w:t>
            </w:r>
            <w:r>
              <w:rPr>
                <w:sz w:val="24"/>
              </w:rPr>
              <w:t>после первой примерки.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Сметывание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боковых </w:t>
            </w:r>
            <w:r>
              <w:rPr>
                <w:spacing w:val="-2"/>
                <w:sz w:val="24"/>
              </w:rPr>
              <w:t>срезов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отрезное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платье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первой примерки с помощью учителя. Сметывают боковые срезы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391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отрезное </w:t>
            </w:r>
            <w:r>
              <w:rPr>
                <w:sz w:val="24"/>
              </w:rPr>
              <w:t>платье после первой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примерки.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Сметывают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срезы</w:t>
            </w:r>
          </w:p>
        </w:tc>
      </w:tr>
      <w:tr w:rsidR="00FE170F">
        <w:trPr>
          <w:trHeight w:val="550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225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отрезного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платья после первой </w:t>
            </w:r>
            <w:r>
              <w:rPr>
                <w:sz w:val="24"/>
              </w:rPr>
              <w:t>примерки.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0" w:lineRule="atLeast"/>
              <w:ind w:right="142"/>
              <w:rPr>
                <w:sz w:val="24"/>
              </w:rPr>
            </w:pPr>
            <w:r>
              <w:rPr>
                <w:sz w:val="24"/>
              </w:rPr>
              <w:t>отрезное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платье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первой примерки с помощью учителя.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387"/>
                <w:tab w:val="left" w:pos="2391"/>
                <w:tab w:val="left" w:pos="2575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отрезное платье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после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первой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551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Стачивание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боковых</w:t>
            </w:r>
            <w:r>
              <w:rPr>
                <w:spacing w:val="-2"/>
                <w:sz w:val="24"/>
              </w:rPr>
              <w:t xml:space="preserve"> срезов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Стачивают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срезы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примерки.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Стачивают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срезы</w:t>
            </w:r>
          </w:p>
        </w:tc>
      </w:tr>
      <w:tr w:rsidR="00FE170F">
        <w:trPr>
          <w:trHeight w:val="2759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внутренних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швов </w:t>
            </w:r>
            <w:r>
              <w:rPr>
                <w:sz w:val="24"/>
              </w:rPr>
              <w:t>отрезного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91"/>
                <w:tab w:val="left" w:pos="2554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видов </w:t>
            </w:r>
            <w:r>
              <w:rPr>
                <w:sz w:val="24"/>
              </w:rPr>
              <w:t xml:space="preserve">обметочных швов. Подбор </w:t>
            </w:r>
            <w:r>
              <w:rPr>
                <w:spacing w:val="-2"/>
                <w:sz w:val="24"/>
              </w:rPr>
              <w:t>способа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>внутренних швов в зависимости от вида ткани и назначения изделия.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Обработка внутренних швов отрезного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виды </w:t>
            </w:r>
            <w:r>
              <w:rPr>
                <w:sz w:val="24"/>
              </w:rPr>
              <w:t>обметочных швов. Подбирают способ обработки внутренних швов в зависимости от вида ткани и назначения изделия.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внутренние швы отрезного платья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виды обметочных швов. Подби</w:t>
            </w:r>
            <w:r>
              <w:rPr>
                <w:sz w:val="24"/>
              </w:rPr>
              <w:t>рают способ обработки внутренних швов в зависимости от вида ткани и назначения изделия.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внутренние швы отрезного платья</w:t>
            </w:r>
          </w:p>
        </w:tc>
      </w:tr>
      <w:tr w:rsidR="00FE170F">
        <w:trPr>
          <w:trHeight w:val="828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spacing w:line="276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внутренних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швов </w:t>
            </w:r>
            <w:r>
              <w:rPr>
                <w:sz w:val="24"/>
              </w:rPr>
              <w:t>отрезного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швов </w:t>
            </w:r>
            <w:r>
              <w:rPr>
                <w:sz w:val="24"/>
              </w:rPr>
              <w:t>отрезного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платья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оверлоке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внутренние швы отрезного платья на оверлоке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внутренние швы отрезного платья на </w:t>
            </w:r>
            <w:r>
              <w:rPr>
                <w:spacing w:val="-2"/>
                <w:sz w:val="24"/>
              </w:rPr>
              <w:t>оверлоке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spacing w:before="2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внутренних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швов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z w:val="24"/>
              </w:rPr>
              <w:t>отрезного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отрезного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 xml:space="preserve">Обрабатывают внутренние швы </w:t>
            </w:r>
            <w:r>
              <w:rPr>
                <w:sz w:val="24"/>
              </w:rPr>
              <w:t>отрезного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платья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оверлоке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833"/>
                <w:tab w:val="left" w:pos="2107"/>
                <w:tab w:val="left" w:pos="3058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внутренние </w:t>
            </w:r>
            <w:r>
              <w:rPr>
                <w:spacing w:val="-5"/>
                <w:sz w:val="24"/>
              </w:rPr>
              <w:t>швы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отрезного</w:t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платья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FE170F" w:rsidRDefault="0016628F">
            <w:pPr>
              <w:pStyle w:val="TableParagraph"/>
              <w:spacing w:before="1"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оверлоке</w:t>
            </w:r>
          </w:p>
        </w:tc>
      </w:tr>
      <w:tr w:rsidR="00FE170F">
        <w:trPr>
          <w:trHeight w:val="1931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442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Отработка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выреза горловины </w:t>
            </w:r>
            <w:r>
              <w:rPr>
                <w:sz w:val="24"/>
              </w:rPr>
              <w:t>отрезного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 видов обработки </w:t>
            </w:r>
            <w:r>
              <w:rPr>
                <w:spacing w:val="-2"/>
                <w:sz w:val="24"/>
              </w:rPr>
              <w:t>горловины.</w:t>
            </w:r>
          </w:p>
          <w:p w:rsidR="00FE170F" w:rsidRDefault="0016628F">
            <w:pPr>
              <w:pStyle w:val="TableParagraph"/>
              <w:spacing w:before="1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качеству обработки </w:t>
            </w:r>
            <w:r>
              <w:rPr>
                <w:spacing w:val="-2"/>
                <w:sz w:val="24"/>
              </w:rPr>
              <w:t>горловины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552"/>
                <w:tab w:val="left" w:pos="2373"/>
              </w:tabs>
              <w:spacing w:before="1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обработки горловины.</w:t>
            </w:r>
          </w:p>
          <w:p w:rsidR="00FE170F" w:rsidRDefault="0016628F">
            <w:pPr>
              <w:pStyle w:val="TableParagraph"/>
              <w:tabs>
                <w:tab w:val="left" w:pos="1622"/>
                <w:tab w:val="left" w:pos="2265"/>
              </w:tabs>
              <w:spacing w:before="1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 качеству обработки горловины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481"/>
                <w:tab w:val="left" w:pos="2232"/>
              </w:tabs>
              <w:spacing w:before="1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обработки горловины.</w:t>
            </w:r>
          </w:p>
          <w:p w:rsidR="00FE170F" w:rsidRDefault="0016628F">
            <w:pPr>
              <w:pStyle w:val="TableParagraph"/>
              <w:tabs>
                <w:tab w:val="left" w:pos="1551"/>
                <w:tab w:val="left" w:pos="2124"/>
              </w:tabs>
              <w:spacing w:before="1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 качеству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горловины</w:t>
            </w:r>
          </w:p>
        </w:tc>
      </w:tr>
      <w:tr w:rsidR="00FE170F">
        <w:trPr>
          <w:trHeight w:val="1930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442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Отработка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выреза горловины </w:t>
            </w:r>
            <w:r>
              <w:rPr>
                <w:sz w:val="24"/>
              </w:rPr>
              <w:t>отрезного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0" w:right="3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40"/>
              </w:tabs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горловины</w:t>
            </w:r>
          </w:p>
          <w:p w:rsidR="00FE170F" w:rsidRDefault="0016628F">
            <w:pPr>
              <w:pStyle w:val="TableParagraph"/>
              <w:tabs>
                <w:tab w:val="left" w:pos="2472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отрезного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платья </w:t>
            </w:r>
            <w:r>
              <w:rPr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tabs>
                <w:tab w:val="left" w:pos="1781"/>
              </w:tabs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Подгиб наружного среза обтачки на изнаночную </w:t>
            </w:r>
            <w:r>
              <w:rPr>
                <w:spacing w:val="-2"/>
                <w:sz w:val="24"/>
              </w:rPr>
              <w:t>сторону,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заметывание, </w:t>
            </w:r>
            <w:r>
              <w:rPr>
                <w:sz w:val="24"/>
              </w:rPr>
              <w:t>ширина шва 7 мм.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366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горловину </w:t>
            </w:r>
            <w:r>
              <w:rPr>
                <w:sz w:val="24"/>
              </w:rPr>
              <w:t>отрезного платья подкройной обтачкой 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Подгибают наружный срез обтачки на изнаночную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сторону, заметывают, ширина шва 7 мм.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горловину отрезного платья подкройной </w:t>
            </w:r>
            <w:r>
              <w:rPr>
                <w:spacing w:val="-2"/>
                <w:sz w:val="24"/>
              </w:rPr>
              <w:t>обтачкой.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>дгибают наружный срез обтачки на изнаночную сторону, заметывают, ширина шва 7 мм.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1931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80"/>
                <w:tab w:val="left" w:pos="2177"/>
                <w:tab w:val="left" w:pos="2422"/>
                <w:tab w:val="left" w:pos="2916"/>
              </w:tabs>
              <w:spacing w:before="1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Наложение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обтачки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основную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деталь, </w:t>
            </w:r>
            <w:r>
              <w:rPr>
                <w:sz w:val="24"/>
              </w:rPr>
              <w:t xml:space="preserve">приметывание, обтачивание.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надсечек,</w:t>
            </w:r>
          </w:p>
          <w:p w:rsidR="00FE170F" w:rsidRDefault="0016628F">
            <w:pPr>
              <w:pStyle w:val="TableParagraph"/>
              <w:tabs>
                <w:tab w:val="left" w:pos="2746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выметывание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шва </w:t>
            </w:r>
            <w:r>
              <w:rPr>
                <w:spacing w:val="-2"/>
                <w:sz w:val="24"/>
              </w:rPr>
              <w:t>притачивания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707"/>
              </w:tabs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Накладывают обтачку на </w:t>
            </w:r>
            <w:r>
              <w:rPr>
                <w:spacing w:val="-2"/>
                <w:sz w:val="24"/>
              </w:rPr>
              <w:t>основную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деталь, </w:t>
            </w:r>
            <w:r>
              <w:rPr>
                <w:sz w:val="24"/>
              </w:rPr>
              <w:t>приметывают, обтачивают.</w:t>
            </w:r>
          </w:p>
          <w:p w:rsidR="00FE170F" w:rsidRDefault="0016628F">
            <w:pPr>
              <w:pStyle w:val="TableParagraph"/>
              <w:tabs>
                <w:tab w:val="left" w:pos="2440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надсечки, </w:t>
            </w:r>
            <w:r>
              <w:rPr>
                <w:sz w:val="24"/>
              </w:rPr>
              <w:t>выметывают шов притачивания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563"/>
              </w:tabs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Накладывают обтачку на </w:t>
            </w:r>
            <w:r>
              <w:rPr>
                <w:spacing w:val="-2"/>
                <w:sz w:val="24"/>
              </w:rPr>
              <w:t>основную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деталь, </w:t>
            </w:r>
            <w:r>
              <w:rPr>
                <w:sz w:val="24"/>
              </w:rPr>
              <w:t>приметывают, обтачивают.</w:t>
            </w:r>
          </w:p>
          <w:p w:rsidR="00FE170F" w:rsidRDefault="0016628F">
            <w:pPr>
              <w:pStyle w:val="TableParagraph"/>
              <w:tabs>
                <w:tab w:val="left" w:pos="2297"/>
              </w:tabs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надсечки,</w:t>
            </w:r>
          </w:p>
          <w:p w:rsidR="00FE170F" w:rsidRDefault="0016628F">
            <w:pPr>
              <w:pStyle w:val="TableParagraph"/>
              <w:tabs>
                <w:tab w:val="left" w:pos="2875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выметывают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шов </w:t>
            </w:r>
            <w:r>
              <w:rPr>
                <w:spacing w:val="-2"/>
                <w:sz w:val="24"/>
              </w:rPr>
              <w:t>притачивания</w:t>
            </w: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442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Отработка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выреза горловины </w:t>
            </w:r>
            <w:r>
              <w:rPr>
                <w:sz w:val="24"/>
              </w:rPr>
              <w:t>отрезного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40"/>
              </w:tabs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горловины</w:t>
            </w:r>
          </w:p>
          <w:p w:rsidR="00FE170F" w:rsidRDefault="0016628F">
            <w:pPr>
              <w:pStyle w:val="TableParagraph"/>
              <w:tabs>
                <w:tab w:val="left" w:pos="2472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отрезного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платья </w:t>
            </w:r>
            <w:r>
              <w:rPr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tabs>
                <w:tab w:val="left" w:pos="1795"/>
                <w:tab w:val="left" w:pos="2916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Наметывание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обтачки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деталь сорочки.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366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горловину </w:t>
            </w:r>
            <w:r>
              <w:rPr>
                <w:sz w:val="24"/>
              </w:rPr>
              <w:t>отрезного платья подкройной обтачкой 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Наметывают обтачку на деталь </w:t>
            </w:r>
            <w:r>
              <w:rPr>
                <w:spacing w:val="-2"/>
                <w:sz w:val="24"/>
              </w:rPr>
              <w:t>сорочки.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31"/>
                <w:tab w:val="left" w:pos="2225"/>
                <w:tab w:val="left" w:pos="3058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горловину </w:t>
            </w:r>
            <w:r>
              <w:rPr>
                <w:sz w:val="24"/>
              </w:rPr>
              <w:t xml:space="preserve">блузки подкройной обтачкой. </w:t>
            </w:r>
            <w:r>
              <w:rPr>
                <w:spacing w:val="-2"/>
                <w:sz w:val="24"/>
              </w:rPr>
              <w:t>Наметывают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обтачку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деталь сорочки.</w:t>
            </w:r>
          </w:p>
        </w:tc>
      </w:tr>
      <w:tr w:rsidR="00FE170F">
        <w:trPr>
          <w:trHeight w:val="1656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442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Отработка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выреза горловины </w:t>
            </w:r>
            <w:r>
              <w:rPr>
                <w:sz w:val="24"/>
              </w:rPr>
              <w:t>отрезного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40"/>
              </w:tabs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горловины</w:t>
            </w:r>
          </w:p>
          <w:p w:rsidR="00FE170F" w:rsidRDefault="0016628F">
            <w:pPr>
              <w:pStyle w:val="TableParagraph"/>
              <w:tabs>
                <w:tab w:val="left" w:pos="2472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отрезного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платья </w:t>
            </w:r>
            <w:r>
              <w:rPr>
                <w:sz w:val="24"/>
              </w:rPr>
              <w:t>подкройной обтачкой.</w:t>
            </w:r>
          </w:p>
          <w:p w:rsidR="00FE170F" w:rsidRDefault="0016628F">
            <w:pPr>
              <w:pStyle w:val="TableParagraph"/>
              <w:ind w:left="108" w:right="97"/>
              <w:rPr>
                <w:sz w:val="24"/>
              </w:rPr>
            </w:pPr>
            <w:r>
              <w:rPr>
                <w:sz w:val="24"/>
              </w:rPr>
              <w:t>Настрачивание,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ширина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шва 1-2 м от края подгиба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366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горловину </w:t>
            </w:r>
            <w:r>
              <w:rPr>
                <w:sz w:val="24"/>
              </w:rPr>
              <w:t xml:space="preserve">отрезного платья подкройной обтачкой сорочку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Настрачивают, ширина шва 1-2 м от края подгиба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горловину блузки подкройной обтачкой </w:t>
            </w:r>
            <w:r>
              <w:rPr>
                <w:spacing w:val="-2"/>
                <w:sz w:val="24"/>
              </w:rPr>
              <w:t>сорочку.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Настрачивают, ширина шва 1- 2 м от края подгиба</w:t>
            </w:r>
          </w:p>
        </w:tc>
      </w:tr>
      <w:tr w:rsidR="00FE170F">
        <w:trPr>
          <w:trHeight w:val="2483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низа рукавов отрезного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Повторение видов обработки низа рукавов.</w:t>
            </w:r>
          </w:p>
          <w:p w:rsidR="00FE170F" w:rsidRDefault="0016628F">
            <w:pPr>
              <w:pStyle w:val="TableParagraph"/>
              <w:spacing w:before="1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выполнения шва вподгибку с закрытым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срезом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Повторяют виды обработки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низа рукавов.</w:t>
            </w:r>
          </w:p>
          <w:p w:rsidR="00FE170F" w:rsidRDefault="0016628F"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Работают с предметно- технологической </w:t>
            </w:r>
            <w:r>
              <w:rPr>
                <w:sz w:val="24"/>
              </w:rPr>
              <w:t>картой.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шва вподгибку с закрытым срезом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виды обработки низа рукавов.</w:t>
            </w:r>
          </w:p>
          <w:p w:rsidR="00FE170F" w:rsidRDefault="0016628F">
            <w:pPr>
              <w:pStyle w:val="TableParagraph"/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шва вподгибку</w:t>
            </w:r>
            <w:r>
              <w:rPr>
                <w:sz w:val="24"/>
              </w:rPr>
              <w:t xml:space="preserve"> с закрытым срезом</w:t>
            </w:r>
          </w:p>
        </w:tc>
      </w:tr>
      <w:tr w:rsidR="00FE170F">
        <w:trPr>
          <w:trHeight w:val="1377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низа рукавов отрезного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41"/>
                <w:tab w:val="left" w:pos="2340"/>
              </w:tabs>
              <w:spacing w:before="2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рукавов </w:t>
            </w:r>
            <w:r>
              <w:rPr>
                <w:sz w:val="24"/>
              </w:rPr>
              <w:t>отрезного платья.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Заметывание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сарафана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низ рукавов отрезного платья с помощью </w:t>
            </w:r>
            <w:r>
              <w:rPr>
                <w:spacing w:val="-2"/>
                <w:sz w:val="24"/>
              </w:rPr>
              <w:t>учителя.</w:t>
            </w:r>
          </w:p>
          <w:p w:rsidR="00FE170F" w:rsidRDefault="0016628F">
            <w:pPr>
              <w:pStyle w:val="TableParagraph"/>
              <w:spacing w:line="276" w:lineRule="exac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Сметывают нижний срез </w:t>
            </w:r>
            <w:r>
              <w:rPr>
                <w:spacing w:val="-2"/>
                <w:sz w:val="24"/>
              </w:rPr>
              <w:t>сарафана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79"/>
                <w:tab w:val="left" w:pos="2484"/>
              </w:tabs>
              <w:spacing w:before="2" w:line="237" w:lineRule="auto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рукавов </w:t>
            </w:r>
            <w:r>
              <w:rPr>
                <w:sz w:val="24"/>
              </w:rPr>
              <w:t>отрезного платья.</w:t>
            </w:r>
          </w:p>
          <w:p w:rsidR="00FE170F" w:rsidRDefault="0016628F">
            <w:pPr>
              <w:pStyle w:val="TableParagraph"/>
              <w:tabs>
                <w:tab w:val="left" w:pos="1675"/>
                <w:tab w:val="left" w:pos="2866"/>
              </w:tabs>
              <w:spacing w:before="1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сарафана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before="1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низа рукавов отрезного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before="1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12"/>
              </w:tabs>
              <w:spacing w:before="1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низа рукавов </w:t>
            </w:r>
            <w:r>
              <w:rPr>
                <w:spacing w:val="-2"/>
                <w:sz w:val="24"/>
              </w:rPr>
              <w:t>отрезного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платья. </w:t>
            </w:r>
            <w:r>
              <w:rPr>
                <w:sz w:val="24"/>
              </w:rPr>
              <w:t>Заметывание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среза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сарафана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Обрабатывают низ рукавов отрезного платья с помощью </w:t>
            </w:r>
            <w:r>
              <w:rPr>
                <w:sz w:val="24"/>
              </w:rPr>
              <w:t>учителя.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Сметывают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нижний</w:t>
            </w:r>
          </w:p>
          <w:p w:rsidR="00FE170F" w:rsidRDefault="0016628F">
            <w:pPr>
              <w:pStyle w:val="TableParagraph"/>
              <w:spacing w:line="255" w:lineRule="exact"/>
              <w:jc w:val="both"/>
              <w:rPr>
                <w:sz w:val="24"/>
              </w:rPr>
            </w:pPr>
            <w:r>
              <w:rPr>
                <w:sz w:val="24"/>
              </w:rPr>
              <w:t>срез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сарафана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79"/>
                <w:tab w:val="left" w:pos="2484"/>
              </w:tabs>
              <w:spacing w:before="3" w:line="237" w:lineRule="auto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рукавов </w:t>
            </w:r>
            <w:r>
              <w:rPr>
                <w:sz w:val="24"/>
              </w:rPr>
              <w:t>отрезного платья.</w:t>
            </w:r>
          </w:p>
          <w:p w:rsidR="00FE170F" w:rsidRDefault="0016628F">
            <w:pPr>
              <w:pStyle w:val="TableParagraph"/>
              <w:tabs>
                <w:tab w:val="left" w:pos="1675"/>
                <w:tab w:val="left" w:pos="2866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сарафана</w:t>
            </w:r>
          </w:p>
        </w:tc>
      </w:tr>
      <w:tr w:rsidR="00FE170F">
        <w:trPr>
          <w:trHeight w:val="1104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низа рукавов отрезного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12"/>
              </w:tabs>
              <w:spacing w:line="276" w:lineRule="exac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низа рукавов </w:t>
            </w:r>
            <w:r>
              <w:rPr>
                <w:spacing w:val="-2"/>
                <w:sz w:val="24"/>
              </w:rPr>
              <w:t>отрезного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платья. </w:t>
            </w:r>
            <w:r>
              <w:rPr>
                <w:sz w:val="24"/>
              </w:rPr>
              <w:t>Застрачивание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сарафана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 низ</w:t>
            </w:r>
            <w:r>
              <w:rPr>
                <w:sz w:val="24"/>
              </w:rPr>
              <w:t xml:space="preserve"> рукавов отрезного платья с помощью учителя.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Застрачивают нижний срез сарафана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79"/>
                <w:tab w:val="left" w:pos="2484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рукавов </w:t>
            </w:r>
            <w:r>
              <w:rPr>
                <w:sz w:val="24"/>
              </w:rPr>
              <w:t>отрезного платья.</w:t>
            </w:r>
          </w:p>
          <w:p w:rsidR="00FE170F" w:rsidRDefault="0016628F">
            <w:pPr>
              <w:pStyle w:val="TableParagraph"/>
              <w:tabs>
                <w:tab w:val="left" w:pos="1791"/>
                <w:tab w:val="left" w:pos="2863"/>
              </w:tabs>
              <w:spacing w:line="270" w:lineRule="atLeast"/>
              <w:ind w:left="108" w:right="100"/>
              <w:rPr>
                <w:sz w:val="24"/>
              </w:rPr>
            </w:pPr>
            <w:r>
              <w:rPr>
                <w:spacing w:val="-2"/>
                <w:sz w:val="24"/>
              </w:rPr>
              <w:t>Застрачивают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сарафана</w:t>
            </w:r>
          </w:p>
        </w:tc>
      </w:tr>
      <w:tr w:rsidR="00FE170F">
        <w:trPr>
          <w:trHeight w:val="4139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132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отрезного </w:t>
            </w:r>
            <w:r>
              <w:rPr>
                <w:sz w:val="24"/>
              </w:rPr>
              <w:t>платья с проймой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64"/>
                <w:tab w:val="left" w:pos="304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 последовательности 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tabs>
                <w:tab w:val="left" w:pos="2434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вметывания рукавов.</w:t>
            </w:r>
          </w:p>
          <w:p w:rsidR="00FE170F" w:rsidRDefault="0016628F">
            <w:pPr>
              <w:pStyle w:val="TableParagraph"/>
              <w:tabs>
                <w:tab w:val="left" w:pos="1337"/>
                <w:tab w:val="left" w:pos="198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764"/>
                <w:tab w:val="left" w:pos="2283"/>
                <w:tab w:val="left" w:pos="304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Демонстрация технологических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приемов 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втачивания рукавов в пройму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</w:t>
            </w:r>
            <w:r>
              <w:rPr>
                <w:sz w:val="24"/>
              </w:rPr>
              <w:t>последовательность соединения рукавов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вметывания </w:t>
            </w:r>
            <w:r>
              <w:rPr>
                <w:spacing w:val="-2"/>
                <w:sz w:val="24"/>
              </w:rPr>
              <w:t>рукавов.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втачивания рукавов в пройму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34"/>
                <w:tab w:val="left" w:pos="3185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последовательность 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tabs>
                <w:tab w:val="left" w:pos="247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вметывания рукавов.</w:t>
            </w:r>
          </w:p>
          <w:p w:rsidR="00FE170F" w:rsidRDefault="0016628F">
            <w:pPr>
              <w:pStyle w:val="TableParagraph"/>
              <w:tabs>
                <w:tab w:val="left" w:pos="1551"/>
                <w:tab w:val="left" w:pos="2124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834"/>
                <w:tab w:val="left" w:pos="2496"/>
                <w:tab w:val="left" w:pos="3185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Демонстрируют технологические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 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втачивания рукавов в пройму</w:t>
            </w:r>
          </w:p>
        </w:tc>
      </w:tr>
      <w:tr w:rsidR="00FE170F">
        <w:trPr>
          <w:trHeight w:val="826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132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отрезного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платья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проймой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40"/>
              </w:tabs>
              <w:spacing w:before="2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рукавов </w:t>
            </w:r>
            <w:r>
              <w:rPr>
                <w:sz w:val="24"/>
              </w:rPr>
              <w:t>отрезного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платья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проймами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504"/>
                <w:tab w:val="left" w:pos="2421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Соединяют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отрезного </w:t>
            </w:r>
            <w:r>
              <w:rPr>
                <w:sz w:val="24"/>
              </w:rPr>
              <w:t>платья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проймами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Соединяют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отрезного платья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проймами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132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отрезного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z w:val="24"/>
              </w:rPr>
              <w:t>платья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проймой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40"/>
              </w:tabs>
              <w:spacing w:before="2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рукавов </w:t>
            </w:r>
            <w:r>
              <w:rPr>
                <w:sz w:val="24"/>
              </w:rPr>
              <w:t>отрезного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платья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проймами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504"/>
                <w:tab w:val="left" w:pos="2421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Соединяют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отрезного </w:t>
            </w:r>
            <w:r>
              <w:rPr>
                <w:sz w:val="24"/>
              </w:rPr>
              <w:t>платья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проймами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Соединяют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отрезного платья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проймами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  <w:p w:rsidR="00FE170F" w:rsidRDefault="0016628F">
            <w:pPr>
              <w:pStyle w:val="TableParagraph"/>
              <w:spacing w:before="1"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</w:tr>
      <w:tr w:rsidR="00FE170F">
        <w:trPr>
          <w:trHeight w:val="826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132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отрезного </w:t>
            </w:r>
            <w:r>
              <w:rPr>
                <w:sz w:val="24"/>
              </w:rPr>
              <w:t>платья с проймой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340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рукавов </w:t>
            </w:r>
            <w:r>
              <w:rPr>
                <w:sz w:val="24"/>
              </w:rPr>
              <w:t>отрезного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платья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проймами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Соединяют рукава отрезного платья с проймами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Соединяют рукава отрезного платья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проймами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учителя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1655"/>
        </w:trPr>
        <w:tc>
          <w:tcPr>
            <w:tcW w:w="562" w:type="dxa"/>
          </w:tcPr>
          <w:p w:rsidR="00FE170F" w:rsidRDefault="0016628F">
            <w:pPr>
              <w:pStyle w:val="TableParagraph"/>
              <w:spacing w:before="1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второй </w:t>
            </w:r>
            <w:r>
              <w:rPr>
                <w:spacing w:val="-2"/>
                <w:sz w:val="24"/>
              </w:rPr>
              <w:t>примерки цельнокроеного платья.</w:t>
            </w:r>
          </w:p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Исправление </w:t>
            </w:r>
            <w:r>
              <w:rPr>
                <w:spacing w:val="-2"/>
                <w:sz w:val="24"/>
              </w:rPr>
              <w:t>дефектов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before="1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34"/>
              </w:tabs>
              <w:spacing w:before="1" w:line="275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</w:p>
          <w:p w:rsidR="00FE170F" w:rsidRDefault="0016628F">
            <w:pPr>
              <w:pStyle w:val="TableParagraph"/>
              <w:tabs>
                <w:tab w:val="left" w:pos="2443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второй примерки.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качеству проведения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правила проведения второй примерки.</w:t>
            </w:r>
          </w:p>
          <w:p w:rsidR="00FE170F" w:rsidRDefault="0016628F">
            <w:pPr>
              <w:pStyle w:val="TableParagraph"/>
              <w:spacing w:before="1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проведения примерки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560"/>
                <w:tab w:val="left" w:pos="1774"/>
                <w:tab w:val="left" w:pos="2398"/>
                <w:tab w:val="left" w:pos="2470"/>
              </w:tabs>
              <w:spacing w:before="1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проведения второй примерки. </w:t>
            </w: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качеству </w:t>
            </w:r>
            <w:r>
              <w:rPr>
                <w:sz w:val="24"/>
              </w:rPr>
              <w:t>проведения примерки</w:t>
            </w:r>
          </w:p>
        </w:tc>
      </w:tr>
      <w:tr w:rsidR="00FE170F">
        <w:trPr>
          <w:trHeight w:val="1654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3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второй </w:t>
            </w:r>
            <w:r>
              <w:rPr>
                <w:spacing w:val="-2"/>
                <w:sz w:val="24"/>
              </w:rPr>
              <w:t>примерки цельнокроеного платья.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 дефектов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3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4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второй 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вторую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примерку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вторую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примерку</w:t>
            </w:r>
          </w:p>
        </w:tc>
      </w:tr>
      <w:tr w:rsidR="00FE170F">
        <w:trPr>
          <w:trHeight w:val="1655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3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второй </w:t>
            </w:r>
            <w:r>
              <w:rPr>
                <w:spacing w:val="-2"/>
                <w:sz w:val="24"/>
              </w:rPr>
              <w:t>примерки цельнокроеного платья.</w:t>
            </w:r>
          </w:p>
          <w:p w:rsidR="00FE170F" w:rsidRDefault="0016628F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 дефектов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3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4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второй 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вторую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примерку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вторую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примерку</w:t>
            </w:r>
          </w:p>
        </w:tc>
      </w:tr>
      <w:tr w:rsidR="00FE170F">
        <w:trPr>
          <w:trHeight w:val="1654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второй </w:t>
            </w:r>
            <w:r>
              <w:rPr>
                <w:spacing w:val="-2"/>
                <w:sz w:val="24"/>
              </w:rPr>
              <w:t>примерки цельнокроеного платья.</w:t>
            </w:r>
          </w:p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 дефектов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06"/>
              </w:tabs>
              <w:spacing w:before="1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дефектов </w:t>
            </w:r>
            <w:r>
              <w:rPr>
                <w:sz w:val="24"/>
              </w:rPr>
              <w:t>отрезного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Исправляют дефекты отрезного платья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19"/>
              </w:tabs>
              <w:spacing w:before="1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Исправляют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дефекты </w:t>
            </w:r>
            <w:r>
              <w:rPr>
                <w:sz w:val="24"/>
              </w:rPr>
              <w:t>отрезного платья</w:t>
            </w:r>
          </w:p>
        </w:tc>
      </w:tr>
      <w:tr w:rsidR="00FE170F">
        <w:trPr>
          <w:trHeight w:val="2204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125"/>
              <w:rPr>
                <w:sz w:val="24"/>
              </w:rPr>
            </w:pPr>
            <w:r>
              <w:rPr>
                <w:spacing w:val="-2"/>
                <w:sz w:val="24"/>
              </w:rPr>
              <w:t>Втачивание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рукавов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пройму отрезного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64"/>
                <w:tab w:val="left" w:pos="304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 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втачивания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рукавов. Работа с предметно-</w:t>
            </w:r>
            <w:r>
              <w:rPr>
                <w:sz w:val="24"/>
              </w:rPr>
              <w:t xml:space="preserve">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Демонстрация </w:t>
            </w:r>
            <w:r>
              <w:rPr>
                <w:sz w:val="24"/>
              </w:rPr>
              <w:t>технологических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приемов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05"/>
                <w:tab w:val="left" w:pos="3328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tabs>
                <w:tab w:val="left" w:pos="1622"/>
                <w:tab w:val="left" w:pos="2265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 xml:space="preserve">Правила втачивания рукавов. </w:t>
            </w: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703"/>
                <w:tab w:val="left" w:pos="1845"/>
                <w:tab w:val="left" w:pos="2541"/>
              </w:tabs>
              <w:spacing w:line="270" w:lineRule="atLeas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34"/>
                <w:tab w:val="left" w:pos="3185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Последовательность с</w:t>
            </w:r>
            <w:r>
              <w:rPr>
                <w:spacing w:val="-2"/>
                <w:sz w:val="24"/>
              </w:rPr>
              <w:t>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tabs>
                <w:tab w:val="left" w:pos="1551"/>
                <w:tab w:val="left" w:pos="2124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Правила втачивания рукавов. </w:t>
            </w: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2496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Демонстрируют технологические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1379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соединения рукавов 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качеству втачивания рукавов в </w:t>
            </w:r>
            <w:r>
              <w:rPr>
                <w:sz w:val="24"/>
              </w:rPr>
              <w:t>пройму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втачивания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рукавов в</w:t>
            </w:r>
            <w:r>
              <w:rPr>
                <w:spacing w:val="-2"/>
                <w:sz w:val="24"/>
              </w:rPr>
              <w:t xml:space="preserve"> пройму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соединения рукавов 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втачивания рукавов в пройму</w:t>
            </w:r>
          </w:p>
        </w:tc>
      </w:tr>
      <w:tr w:rsidR="00FE170F">
        <w:trPr>
          <w:trHeight w:val="828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ind w:right="125"/>
              <w:rPr>
                <w:sz w:val="24"/>
              </w:rPr>
            </w:pPr>
            <w:r>
              <w:rPr>
                <w:spacing w:val="-2"/>
                <w:sz w:val="24"/>
              </w:rPr>
              <w:t>Втачивание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рукавов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пройму отрезного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69"/>
                <w:tab w:val="left" w:pos="3036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пройму отрезного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Втачивают рукава в пройму отрезного платья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Втачивают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пройму отрезного платья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ind w:right="125"/>
              <w:rPr>
                <w:sz w:val="24"/>
              </w:rPr>
            </w:pPr>
            <w:r>
              <w:rPr>
                <w:spacing w:val="-2"/>
                <w:sz w:val="24"/>
              </w:rPr>
              <w:t>Втачивание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рукавов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пройму отрезного 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69"/>
                <w:tab w:val="left" w:pos="3036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пройму отрезного 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Втачивают рукава в пройму отрезного платья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Втачивают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пройму отрезного платья</w:t>
            </w:r>
          </w:p>
        </w:tc>
      </w:tr>
      <w:tr w:rsidR="00FE170F">
        <w:trPr>
          <w:trHeight w:val="3035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нижнего среза отрезного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174"/>
              <w:rPr>
                <w:sz w:val="24"/>
              </w:rPr>
            </w:pPr>
            <w:r>
              <w:rPr>
                <w:sz w:val="24"/>
              </w:rPr>
              <w:t>Повторение способов обработки низа изделия. Выбор в коллективной беседе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 низа отрезного платья.</w:t>
            </w:r>
          </w:p>
          <w:p w:rsidR="00FE170F" w:rsidRDefault="0016628F">
            <w:pPr>
              <w:pStyle w:val="TableParagraph"/>
              <w:spacing w:line="276" w:lineRule="exact"/>
              <w:ind w:left="108" w:right="142"/>
              <w:rPr>
                <w:sz w:val="24"/>
              </w:rPr>
            </w:pPr>
            <w:r>
              <w:rPr>
                <w:sz w:val="24"/>
              </w:rPr>
              <w:t xml:space="preserve">Работа с предметно- технологической картой. </w:t>
            </w:r>
            <w:r>
              <w:rPr>
                <w:sz w:val="24"/>
              </w:rPr>
              <w:t>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требования к качеству выполнения шва вподгибку с закрытым </w:t>
            </w:r>
            <w:r>
              <w:rPr>
                <w:spacing w:val="-2"/>
                <w:sz w:val="24"/>
              </w:rPr>
              <w:t>срезом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right="142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 низа изделия.</w:t>
            </w:r>
          </w:p>
          <w:p w:rsidR="00FE170F" w:rsidRDefault="0016628F">
            <w:pPr>
              <w:pStyle w:val="TableParagraph"/>
              <w:spacing w:before="1"/>
              <w:ind w:right="142"/>
              <w:rPr>
                <w:sz w:val="24"/>
              </w:rPr>
            </w:pPr>
            <w:r>
              <w:rPr>
                <w:sz w:val="24"/>
              </w:rPr>
              <w:t>Выбирают в коллективной беседе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низа отрезного платья.</w:t>
            </w:r>
          </w:p>
          <w:p w:rsidR="00FE170F" w:rsidRDefault="0016628F">
            <w:pPr>
              <w:pStyle w:val="TableParagraph"/>
              <w:spacing w:line="270" w:lineRule="atLeast"/>
              <w:ind w:right="416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</w:t>
            </w:r>
            <w:r>
              <w:rPr>
                <w:sz w:val="24"/>
              </w:rPr>
              <w:t>огические требования к качеству выполнения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закрытым срезом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205"/>
              <w:rPr>
                <w:sz w:val="24"/>
              </w:rPr>
            </w:pPr>
            <w:r>
              <w:rPr>
                <w:sz w:val="24"/>
              </w:rPr>
              <w:t>Повторяют способы обработки низа изделия. Выбирают в коллективной беседе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низа отрезного платья.</w:t>
            </w:r>
          </w:p>
          <w:p w:rsidR="00FE170F" w:rsidRDefault="0016628F">
            <w:pPr>
              <w:pStyle w:val="TableParagraph"/>
              <w:spacing w:line="276" w:lineRule="exact"/>
              <w:ind w:left="108" w:right="273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</w:t>
            </w:r>
            <w:r>
              <w:rPr>
                <w:sz w:val="24"/>
              </w:rPr>
              <w:t>кие требования к качеству 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вподгибку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 закрытым срезом</w:t>
            </w:r>
          </w:p>
        </w:tc>
      </w:tr>
      <w:tr w:rsidR="00FE170F">
        <w:trPr>
          <w:trHeight w:val="110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нижнего среза отрезного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среза отрезного платья.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Закалывание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заметывание нижнего среза блузки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right="142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 отрезного платья.</w:t>
            </w:r>
          </w:p>
          <w:p w:rsidR="00FE170F" w:rsidRDefault="0016628F">
            <w:pPr>
              <w:pStyle w:val="TableParagraph"/>
              <w:spacing w:line="270" w:lineRule="atLeast"/>
              <w:ind w:right="142"/>
              <w:rPr>
                <w:sz w:val="24"/>
              </w:rPr>
            </w:pPr>
            <w:r>
              <w:rPr>
                <w:sz w:val="24"/>
              </w:rPr>
              <w:t>Закалывают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заметывают нижний срез блузки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 отрезного платья.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Закалывают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заметывают нижний срез блузки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нижнего среза отрезного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среза отрезного платья.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Закалывание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заметывание нижнего </w:t>
            </w:r>
            <w:r>
              <w:rPr>
                <w:sz w:val="24"/>
              </w:rPr>
              <w:t>среза блузки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 отрезного платья.</w:t>
            </w:r>
          </w:p>
          <w:p w:rsidR="00FE170F" w:rsidRDefault="0016628F">
            <w:pPr>
              <w:pStyle w:val="TableParagraph"/>
              <w:spacing w:line="270" w:lineRule="atLeast"/>
              <w:ind w:right="142"/>
              <w:rPr>
                <w:sz w:val="24"/>
              </w:rPr>
            </w:pPr>
            <w:r>
              <w:rPr>
                <w:sz w:val="24"/>
              </w:rPr>
              <w:t>Закалывают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заметывают нижний срез блузки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 отрезного платья.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Закалывают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заметывают нижний срез блузки</w:t>
            </w:r>
          </w:p>
        </w:tc>
      </w:tr>
      <w:tr w:rsidR="00FE170F">
        <w:trPr>
          <w:trHeight w:val="55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132"/>
              </w:tabs>
              <w:spacing w:line="276" w:lineRule="exact"/>
              <w:ind w:right="94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нижнего </w:t>
            </w:r>
            <w:r>
              <w:rPr>
                <w:spacing w:val="-2"/>
                <w:sz w:val="24"/>
              </w:rPr>
              <w:t>среза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отрезного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z w:val="24"/>
              </w:rPr>
              <w:t>отрезного платья.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Обрабатывают нижний срез отрезного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платья.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Застрачивают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 отрезного платья.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551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Застрачивание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нижний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блузки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Застрачивают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блузки</w:t>
            </w:r>
          </w:p>
        </w:tc>
      </w:tr>
      <w:tr w:rsidR="00FE170F">
        <w:trPr>
          <w:trHeight w:val="220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406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утюжка </w:t>
            </w:r>
            <w:r>
              <w:rPr>
                <w:spacing w:val="-2"/>
                <w:sz w:val="24"/>
              </w:rPr>
              <w:t>отрезного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платья.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11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правил 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влажно-тепловой обработки для изделий из тканей различного вида.</w:t>
            </w:r>
          </w:p>
          <w:p w:rsidR="00FE170F" w:rsidRDefault="0016628F">
            <w:pPr>
              <w:pStyle w:val="TableParagraph"/>
              <w:spacing w:line="270" w:lineRule="atLeast"/>
              <w:ind w:left="108" w:right="142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требования к качеству окончательной отделке и утюжки отрезного </w:t>
            </w:r>
            <w:r>
              <w:rPr>
                <w:spacing w:val="-2"/>
                <w:sz w:val="24"/>
              </w:rPr>
              <w:t>платья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16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проведения </w:t>
            </w:r>
            <w:r>
              <w:rPr>
                <w:sz w:val="24"/>
              </w:rPr>
              <w:t>влажно-тепловой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изделий из тканей различного </w:t>
            </w:r>
            <w:r>
              <w:rPr>
                <w:spacing w:val="-2"/>
                <w:sz w:val="24"/>
              </w:rPr>
              <w:t>вида.</w:t>
            </w:r>
          </w:p>
          <w:p w:rsidR="00FE170F" w:rsidRDefault="0016628F">
            <w:pPr>
              <w:pStyle w:val="TableParagraph"/>
              <w:spacing w:line="270" w:lineRule="atLeast"/>
              <w:ind w:right="416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качеству окончательной отделке и утюжки отрезного платья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Повторяют правила 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влажно-тепловой обработки для изделий из тканей различного вида.</w:t>
            </w:r>
          </w:p>
          <w:p w:rsidR="00FE170F" w:rsidRDefault="0016628F">
            <w:pPr>
              <w:pStyle w:val="TableParagraph"/>
              <w:spacing w:line="270" w:lineRule="atLeast"/>
              <w:ind w:left="108" w:right="273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качеству окончательной отделке и утюжки отрезного платья</w:t>
            </w: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406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Окончательная </w:t>
            </w:r>
            <w:r>
              <w:rPr>
                <w:sz w:val="24"/>
              </w:rPr>
              <w:t>отделка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утюжка </w:t>
            </w:r>
            <w:r>
              <w:rPr>
                <w:spacing w:val="-2"/>
                <w:sz w:val="24"/>
              </w:rPr>
              <w:t>отрезного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платья.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102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техники </w:t>
            </w:r>
            <w:r>
              <w:rPr>
                <w:spacing w:val="-2"/>
                <w:sz w:val="24"/>
              </w:rPr>
              <w:t>безопасности.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Окончательная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утюжка изделия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391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технику </w:t>
            </w:r>
            <w:r>
              <w:rPr>
                <w:spacing w:val="-2"/>
                <w:sz w:val="24"/>
              </w:rPr>
              <w:t>безопасности.</w:t>
            </w:r>
          </w:p>
          <w:p w:rsidR="00FE170F" w:rsidRDefault="0016628F">
            <w:pPr>
              <w:pStyle w:val="TableParagraph"/>
              <w:spacing w:line="270" w:lineRule="atLeast"/>
              <w:ind w:right="142"/>
              <w:rPr>
                <w:sz w:val="24"/>
              </w:rPr>
            </w:pPr>
            <w:r>
              <w:rPr>
                <w:sz w:val="24"/>
              </w:rPr>
              <w:t>Окончательно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утюжат изделие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124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технику </w:t>
            </w:r>
            <w:r>
              <w:rPr>
                <w:spacing w:val="-2"/>
                <w:sz w:val="24"/>
              </w:rPr>
              <w:t>безопасности.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Окончательно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утюжат изделие</w:t>
            </w:r>
          </w:p>
        </w:tc>
      </w:tr>
      <w:tr w:rsidR="00FE170F">
        <w:trPr>
          <w:trHeight w:val="276"/>
        </w:trPr>
        <w:tc>
          <w:tcPr>
            <w:tcW w:w="13887" w:type="dxa"/>
            <w:gridSpan w:val="6"/>
          </w:tcPr>
          <w:p w:rsidR="00FE170F" w:rsidRDefault="0016628F">
            <w:pPr>
              <w:pStyle w:val="TableParagraph"/>
              <w:spacing w:line="256" w:lineRule="exact"/>
              <w:ind w:left="2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Волокна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ткани-6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Силуэт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одежде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59"/>
                <w:tab w:val="left" w:pos="2129"/>
              </w:tabs>
              <w:spacing w:before="1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силуэтом: </w:t>
            </w:r>
            <w:r>
              <w:rPr>
                <w:sz w:val="24"/>
              </w:rPr>
              <w:t>виды, детали кроя.</w:t>
            </w:r>
          </w:p>
          <w:p w:rsidR="00FE170F" w:rsidRDefault="0016628F">
            <w:pPr>
              <w:pStyle w:val="TableParagraph"/>
              <w:tabs>
                <w:tab w:val="left" w:pos="1402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 xml:space="preserve">Работа с журналами. </w:t>
            </w:r>
            <w:r>
              <w:rPr>
                <w:spacing w:val="-2"/>
                <w:sz w:val="24"/>
              </w:rPr>
              <w:t>Просмотр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мультимедийной презентации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37" w:lineRule="auto"/>
              <w:ind w:right="142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силуэтом: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виды, детали кроя.</w:t>
            </w:r>
          </w:p>
          <w:p w:rsidR="00FE170F" w:rsidRDefault="0016628F">
            <w:pPr>
              <w:pStyle w:val="TableParagraph"/>
              <w:spacing w:line="270" w:lineRule="atLeast"/>
              <w:ind w:right="331"/>
              <w:rPr>
                <w:sz w:val="24"/>
              </w:rPr>
            </w:pPr>
            <w:r>
              <w:rPr>
                <w:sz w:val="24"/>
              </w:rPr>
              <w:t xml:space="preserve">Работа с журналами. </w:t>
            </w:r>
            <w:r>
              <w:rPr>
                <w:spacing w:val="-2"/>
                <w:sz w:val="24"/>
              </w:rPr>
              <w:t xml:space="preserve">Просматривают </w:t>
            </w:r>
            <w:r>
              <w:rPr>
                <w:sz w:val="24"/>
              </w:rPr>
              <w:t>мультимедийной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силуэтом: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виды, детали кроя.</w:t>
            </w:r>
          </w:p>
          <w:p w:rsidR="00FE170F" w:rsidRDefault="0016628F">
            <w:pPr>
              <w:pStyle w:val="TableParagraph"/>
              <w:spacing w:line="270" w:lineRule="atLeast"/>
              <w:ind w:left="108" w:right="188"/>
              <w:rPr>
                <w:sz w:val="24"/>
              </w:rPr>
            </w:pPr>
            <w:r>
              <w:rPr>
                <w:sz w:val="24"/>
              </w:rPr>
              <w:t xml:space="preserve">Работа с журналами. </w:t>
            </w:r>
            <w:r>
              <w:rPr>
                <w:spacing w:val="-2"/>
                <w:sz w:val="24"/>
              </w:rPr>
              <w:t xml:space="preserve">Просматривают </w:t>
            </w:r>
            <w:r>
              <w:rPr>
                <w:sz w:val="24"/>
              </w:rPr>
              <w:t>мультимедийной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</w:p>
        </w:tc>
      </w:tr>
      <w:tr w:rsidR="00FE170F">
        <w:trPr>
          <w:trHeight w:val="1378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Силуэт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одежде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Силуэт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одежде</w:t>
            </w:r>
          </w:p>
          <w:p w:rsidR="00FE170F" w:rsidRDefault="0016628F">
            <w:pPr>
              <w:pStyle w:val="TableParagraph"/>
              <w:tabs>
                <w:tab w:val="left" w:pos="1870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Просмотр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презентации</w:t>
            </w:r>
          </w:p>
          <w:p w:rsidR="00FE170F" w:rsidRDefault="0016628F">
            <w:pPr>
              <w:pStyle w:val="TableParagraph"/>
              <w:spacing w:line="270" w:lineRule="atLeast"/>
              <w:ind w:left="108" w:right="144"/>
              <w:rPr>
                <w:sz w:val="24"/>
              </w:rPr>
            </w:pPr>
            <w:r>
              <w:rPr>
                <w:sz w:val="24"/>
              </w:rPr>
              <w:t>«Силуэт в одежде»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Зарисовка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силуэта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Смотрят презентацию «Силуэт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одежде». Отвечают на вопросы по презентации.</w:t>
            </w:r>
          </w:p>
          <w:p w:rsidR="00FE170F" w:rsidRDefault="0016628F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Наклеивают силуэты одежды в </w:t>
            </w: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Смотрят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презентацию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«Силуэт 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одежде».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презентации.</w:t>
            </w:r>
          </w:p>
          <w:p w:rsidR="00FE170F" w:rsidRDefault="0016628F">
            <w:pPr>
              <w:pStyle w:val="TableParagraph"/>
              <w:tabs>
                <w:tab w:val="left" w:pos="2448"/>
              </w:tabs>
              <w:spacing w:line="270" w:lineRule="atLeast"/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Зарисовывают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силуэты </w:t>
            </w:r>
            <w:r>
              <w:rPr>
                <w:sz w:val="24"/>
              </w:rPr>
              <w:t>одежды в тетрадь</w:t>
            </w:r>
          </w:p>
        </w:tc>
      </w:tr>
      <w:tr w:rsidR="00FE170F">
        <w:trPr>
          <w:trHeight w:val="165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2015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Натуральные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искусственные </w:t>
            </w:r>
            <w:r>
              <w:rPr>
                <w:sz w:val="24"/>
              </w:rPr>
              <w:t>волокна в ткани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22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 видов тканей из </w:t>
            </w:r>
            <w:r>
              <w:rPr>
                <w:spacing w:val="-2"/>
                <w:sz w:val="24"/>
              </w:rPr>
              <w:t>натуральных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искусственных волокон: сырье, виды, ассортимент, </w:t>
            </w:r>
            <w:r>
              <w:rPr>
                <w:spacing w:val="-2"/>
                <w:sz w:val="24"/>
              </w:rPr>
              <w:t>свойства.</w:t>
            </w:r>
          </w:p>
          <w:p w:rsidR="00FE170F" w:rsidRDefault="0016628F">
            <w:pPr>
              <w:pStyle w:val="TableParagraph"/>
              <w:spacing w:line="25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журналами.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виды </w:t>
            </w:r>
            <w:r>
              <w:rPr>
                <w:sz w:val="24"/>
              </w:rPr>
              <w:t>ткани из натуральных и искусственных волокон: сырье, виды, ассортимент, свойства.</w:t>
            </w:r>
          </w:p>
          <w:p w:rsidR="00FE170F" w:rsidRDefault="0016628F">
            <w:pPr>
              <w:pStyle w:val="TableParagraph"/>
              <w:spacing w:line="270" w:lineRule="atLeast"/>
              <w:ind w:right="1014"/>
              <w:jc w:val="both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журналами. </w:t>
            </w:r>
            <w:r>
              <w:rPr>
                <w:spacing w:val="-2"/>
                <w:sz w:val="24"/>
              </w:rPr>
              <w:t>Просматривают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виды ткани из натуральных и искусственных волокон: сырье, виды, ассортимент, свойства.</w:t>
            </w:r>
          </w:p>
          <w:p w:rsidR="00FE170F" w:rsidRDefault="0016628F">
            <w:pPr>
              <w:pStyle w:val="TableParagraph"/>
              <w:spacing w:line="270" w:lineRule="atLeast"/>
              <w:ind w:left="108" w:right="871"/>
              <w:jc w:val="both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журналами. </w:t>
            </w:r>
            <w:r>
              <w:rPr>
                <w:spacing w:val="-2"/>
                <w:sz w:val="24"/>
              </w:rPr>
              <w:t>Просматривают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1103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402"/>
              </w:tabs>
              <w:spacing w:before="3" w:line="237" w:lineRule="auto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Просмотр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мультимедийной презентации.</w:t>
            </w:r>
          </w:p>
          <w:p w:rsidR="00FE170F" w:rsidRDefault="0016628F">
            <w:pPr>
              <w:pStyle w:val="TableParagraph"/>
              <w:tabs>
                <w:tab w:val="left" w:pos="2067"/>
              </w:tabs>
              <w:spacing w:line="270" w:lineRule="atLeast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коллекции </w:t>
            </w:r>
            <w:r>
              <w:rPr>
                <w:sz w:val="24"/>
              </w:rPr>
              <w:t>тканей в тетради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right="95"/>
              <w:rPr>
                <w:sz w:val="24"/>
              </w:rPr>
            </w:pPr>
            <w:r>
              <w:rPr>
                <w:sz w:val="24"/>
              </w:rPr>
              <w:t>мультимедийную презентацию. Составляют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тканей в тетради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205"/>
              <w:rPr>
                <w:sz w:val="24"/>
              </w:rPr>
            </w:pPr>
            <w:r>
              <w:rPr>
                <w:spacing w:val="-2"/>
                <w:sz w:val="24"/>
              </w:rPr>
              <w:t>мультимедийную презентацию.</w:t>
            </w:r>
          </w:p>
          <w:p w:rsidR="00FE170F" w:rsidRDefault="0016628F">
            <w:pPr>
              <w:pStyle w:val="TableParagraph"/>
              <w:spacing w:line="270" w:lineRule="atLeast"/>
              <w:ind w:left="108" w:right="94"/>
              <w:rPr>
                <w:sz w:val="24"/>
              </w:rPr>
            </w:pPr>
            <w:r>
              <w:rPr>
                <w:sz w:val="24"/>
              </w:rPr>
              <w:t>Составляют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тканей в тетради</w:t>
            </w:r>
          </w:p>
        </w:tc>
      </w:tr>
      <w:tr w:rsidR="00FE170F">
        <w:trPr>
          <w:trHeight w:val="331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2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Лабораторная </w:t>
            </w:r>
            <w:r>
              <w:rPr>
                <w:spacing w:val="-2"/>
                <w:sz w:val="24"/>
              </w:rPr>
              <w:t>работа</w:t>
            </w:r>
          </w:p>
          <w:p w:rsidR="00FE170F" w:rsidRDefault="0016628F">
            <w:pPr>
              <w:pStyle w:val="TableParagraph"/>
              <w:tabs>
                <w:tab w:val="left" w:pos="2015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«Распознавание натуральных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искусственных тканей»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112"/>
              <w:rPr>
                <w:sz w:val="24"/>
              </w:rPr>
            </w:pPr>
            <w:r>
              <w:rPr>
                <w:sz w:val="24"/>
              </w:rPr>
              <w:t>Повторение видов ткани. Распознавание натуральных и искусственных тканей по внешнему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ощупь,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характеру горения нитей.</w:t>
            </w:r>
          </w:p>
          <w:p w:rsidR="00FE170F" w:rsidRDefault="0016628F">
            <w:pPr>
              <w:pStyle w:val="TableParagraph"/>
              <w:ind w:left="108" w:right="37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лабораторной </w:t>
            </w:r>
            <w:r>
              <w:rPr>
                <w:spacing w:val="-2"/>
                <w:sz w:val="24"/>
              </w:rPr>
              <w:t>работы</w:t>
            </w:r>
          </w:p>
          <w:p w:rsidR="00FE170F" w:rsidRDefault="0016628F">
            <w:pPr>
              <w:pStyle w:val="TableParagraph"/>
              <w:spacing w:line="270" w:lineRule="atLeast"/>
              <w:ind w:left="108" w:right="123"/>
              <w:rPr>
                <w:sz w:val="24"/>
              </w:rPr>
            </w:pPr>
            <w:r>
              <w:rPr>
                <w:sz w:val="24"/>
              </w:rPr>
              <w:t>«Распознавание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натуральных и </w:t>
            </w:r>
            <w:r>
              <w:rPr>
                <w:sz w:val="24"/>
              </w:rPr>
              <w:t>искусственных тканей» Знакомство со свойствами натуральных и искусственных тканей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Повторяют виды ткани. Распознают натуральные и искусственные ткани по внешнему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ощупь,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характеру горения нитей.</w:t>
            </w:r>
          </w:p>
          <w:p w:rsidR="00FE170F" w:rsidRDefault="0016628F">
            <w:pPr>
              <w:pStyle w:val="TableParagraph"/>
              <w:ind w:right="681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лабораторную </w:t>
            </w:r>
            <w:r>
              <w:rPr>
                <w:spacing w:val="-2"/>
                <w:sz w:val="24"/>
              </w:rPr>
              <w:t>работу</w:t>
            </w:r>
          </w:p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«Распознавание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</w:t>
            </w:r>
            <w:r>
              <w:rPr>
                <w:sz w:val="24"/>
              </w:rPr>
              <w:t>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искусственных тканей»</w:t>
            </w:r>
            <w:r>
              <w:rPr>
                <w:color w:val="00AFEF"/>
                <w:sz w:val="24"/>
              </w:rPr>
              <w:t>.</w:t>
            </w:r>
          </w:p>
          <w:p w:rsidR="00FE170F" w:rsidRDefault="0016628F">
            <w:pPr>
              <w:pStyle w:val="TableParagraph"/>
              <w:spacing w:line="270" w:lineRule="atLeast"/>
              <w:ind w:right="142"/>
              <w:rPr>
                <w:sz w:val="24"/>
              </w:rPr>
            </w:pPr>
            <w:r>
              <w:rPr>
                <w:sz w:val="24"/>
              </w:rPr>
              <w:t>Знакомятся со свойствами натуральных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искусственных </w:t>
            </w:r>
            <w:r>
              <w:rPr>
                <w:spacing w:val="-2"/>
                <w:sz w:val="24"/>
              </w:rPr>
              <w:t>тканей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Повторяют виды ткани. Распознают натуральные и искусственные ткани по внешнему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ощупь,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характеру горения нитей.</w:t>
            </w:r>
          </w:p>
          <w:p w:rsidR="00FE170F" w:rsidRDefault="0016628F">
            <w:pPr>
              <w:pStyle w:val="TableParagraph"/>
              <w:ind w:left="108" w:right="53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лабораторную </w:t>
            </w:r>
            <w:r>
              <w:rPr>
                <w:spacing w:val="-2"/>
                <w:sz w:val="24"/>
              </w:rPr>
              <w:t>работу</w:t>
            </w:r>
          </w:p>
          <w:p w:rsidR="00FE170F" w:rsidRDefault="0016628F">
            <w:pPr>
              <w:pStyle w:val="TableParagraph"/>
              <w:ind w:left="108" w:right="265"/>
              <w:rPr>
                <w:sz w:val="24"/>
              </w:rPr>
            </w:pPr>
            <w:r>
              <w:rPr>
                <w:sz w:val="24"/>
              </w:rPr>
              <w:t>«Распознавание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натуральных и искусственных тканей»</w:t>
            </w:r>
            <w:r>
              <w:rPr>
                <w:color w:val="00AFEF"/>
                <w:sz w:val="24"/>
              </w:rPr>
              <w:t>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Знакомятся со свойствами натуральных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искусственных </w:t>
            </w:r>
            <w:r>
              <w:rPr>
                <w:spacing w:val="-2"/>
                <w:sz w:val="24"/>
              </w:rPr>
              <w:t>тканей</w:t>
            </w:r>
          </w:p>
        </w:tc>
      </w:tr>
      <w:tr w:rsidR="00FE170F">
        <w:trPr>
          <w:trHeight w:val="1931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276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Лабораторная работа</w:t>
            </w:r>
          </w:p>
          <w:p w:rsidR="00FE170F" w:rsidRDefault="0016628F">
            <w:pPr>
              <w:pStyle w:val="TableParagraph"/>
              <w:tabs>
                <w:tab w:val="left" w:pos="2015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«Распознавание натуральных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искусственных тканей»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37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лабораторной </w:t>
            </w:r>
            <w:r>
              <w:rPr>
                <w:spacing w:val="-2"/>
                <w:sz w:val="24"/>
              </w:rPr>
              <w:t>работы</w:t>
            </w:r>
          </w:p>
          <w:p w:rsidR="00FE170F" w:rsidRDefault="0016628F">
            <w:pPr>
              <w:pStyle w:val="TableParagraph"/>
              <w:ind w:left="108" w:right="123"/>
              <w:rPr>
                <w:sz w:val="24"/>
              </w:rPr>
            </w:pPr>
            <w:r>
              <w:rPr>
                <w:sz w:val="24"/>
              </w:rPr>
              <w:t>«Распознавание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натуральных и </w:t>
            </w:r>
            <w:r>
              <w:rPr>
                <w:sz w:val="24"/>
              </w:rPr>
              <w:t>искусственных тканей» Заполнение таблицы</w:t>
            </w:r>
          </w:p>
          <w:p w:rsidR="00FE170F" w:rsidRDefault="0016628F">
            <w:pPr>
              <w:pStyle w:val="TableParagraph"/>
              <w:spacing w:line="270" w:lineRule="atLeast"/>
              <w:ind w:left="108" w:right="123"/>
              <w:rPr>
                <w:sz w:val="24"/>
              </w:rPr>
            </w:pPr>
            <w:r>
              <w:rPr>
                <w:sz w:val="24"/>
              </w:rPr>
              <w:t>«Распознавание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натуральных и искусственных тканей»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лабораторную работу «Распознавание натуральных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искусственных тканей». Заполняют таблицу</w:t>
            </w:r>
          </w:p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«Распознавание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искусственных тканей»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лаб</w:t>
            </w:r>
            <w:r>
              <w:rPr>
                <w:sz w:val="24"/>
              </w:rPr>
              <w:t>ораторную работу «Распознавание натуральных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искусственных тканей». Заполняют таблицу</w:t>
            </w:r>
          </w:p>
          <w:p w:rsidR="00FE170F" w:rsidRDefault="0016628F">
            <w:pPr>
              <w:pStyle w:val="TableParagraph"/>
              <w:ind w:left="108" w:right="265"/>
              <w:rPr>
                <w:sz w:val="24"/>
              </w:rPr>
            </w:pPr>
            <w:r>
              <w:rPr>
                <w:sz w:val="24"/>
              </w:rPr>
              <w:t>«Распознавание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натуральных и искусственных тканей»</w:t>
            </w:r>
          </w:p>
        </w:tc>
      </w:tr>
      <w:tr w:rsidR="00FE170F">
        <w:trPr>
          <w:trHeight w:val="1102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2015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«Распознавание натуральных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искусственных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тканей»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80"/>
                <w:tab w:val="left" w:pos="3036"/>
              </w:tabs>
              <w:spacing w:before="2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коллекции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59"/>
                <w:tab w:val="left" w:pos="3321"/>
              </w:tabs>
              <w:spacing w:before="2"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коллекцию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687"/>
                <w:tab w:val="left" w:pos="3180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Составляют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коллекцию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тетради</w:t>
            </w:r>
          </w:p>
        </w:tc>
      </w:tr>
    </w:tbl>
    <w:p w:rsidR="00FE170F" w:rsidRDefault="00FE170F">
      <w:pPr>
        <w:pStyle w:val="TableParagraph"/>
        <w:spacing w:line="237" w:lineRule="auto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275"/>
        </w:trPr>
        <w:tc>
          <w:tcPr>
            <w:tcW w:w="13887" w:type="dxa"/>
            <w:gridSpan w:val="6"/>
          </w:tcPr>
          <w:p w:rsidR="00FE170F" w:rsidRDefault="0016628F">
            <w:pPr>
              <w:pStyle w:val="TableParagraph"/>
              <w:spacing w:before="1" w:line="255" w:lineRule="exact"/>
              <w:ind w:left="2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Знакомство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готовыми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выкройками.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Изделие: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деловой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костюм: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пиджак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юбка-62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2039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готовой выкройкой и ее анализ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готовыми выкройками: особенности, </w:t>
            </w:r>
            <w:r>
              <w:rPr>
                <w:spacing w:val="-2"/>
                <w:sz w:val="24"/>
              </w:rPr>
              <w:t>размеры.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журналами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083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готовыми </w:t>
            </w:r>
            <w:r>
              <w:rPr>
                <w:spacing w:val="-2"/>
                <w:sz w:val="24"/>
              </w:rPr>
              <w:t>выкройками: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особенности, размеры.</w:t>
            </w:r>
          </w:p>
          <w:p w:rsidR="00FE170F" w:rsidRDefault="0016628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журналами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готовыми выкройками: особенности, </w:t>
            </w:r>
            <w:r>
              <w:rPr>
                <w:spacing w:val="-2"/>
                <w:sz w:val="24"/>
              </w:rPr>
              <w:t>размеры.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журналами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2039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готовой выкройкой и ее анализ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выкроек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журнала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611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готовые </w:t>
            </w:r>
            <w:r>
              <w:rPr>
                <w:sz w:val="24"/>
              </w:rPr>
              <w:t>выкройки из журнала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67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готовые </w:t>
            </w:r>
            <w:r>
              <w:rPr>
                <w:sz w:val="24"/>
              </w:rPr>
              <w:t>выкройки из журнала</w:t>
            </w:r>
          </w:p>
        </w:tc>
      </w:tr>
      <w:tr w:rsidR="00FE170F">
        <w:trPr>
          <w:trHeight w:val="3036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305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Деловой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костюм. Анализ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Анализ объекта труда. Знакомство</w:t>
            </w:r>
            <w:r>
              <w:rPr>
                <w:spacing w:val="67"/>
                <w:sz w:val="24"/>
              </w:rPr>
              <w:t xml:space="preserve">   </w:t>
            </w:r>
            <w:r>
              <w:rPr>
                <w:sz w:val="24"/>
              </w:rPr>
              <w:t>с</w:t>
            </w:r>
            <w:r>
              <w:rPr>
                <w:spacing w:val="68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понятием</w:t>
            </w:r>
          </w:p>
          <w:p w:rsidR="00FE170F" w:rsidRDefault="0016628F">
            <w:pPr>
              <w:pStyle w:val="TableParagraph"/>
              <w:tabs>
                <w:tab w:val="left" w:pos="2191"/>
              </w:tabs>
              <w:spacing w:before="1"/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«деловой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костюм», </w:t>
            </w:r>
            <w:r>
              <w:rPr>
                <w:sz w:val="24"/>
              </w:rPr>
              <w:t>изделиями, составляющие деловой костюм.</w:t>
            </w:r>
          </w:p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Составление плана пошива костюма в коллективной </w:t>
            </w:r>
            <w:r>
              <w:rPr>
                <w:spacing w:val="-2"/>
                <w:sz w:val="24"/>
              </w:rPr>
              <w:t>беседе.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Запись плана пошива костюма в тетрадь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Анализируют объект труда. Знакомятся</w:t>
            </w:r>
            <w:r>
              <w:rPr>
                <w:spacing w:val="72"/>
                <w:sz w:val="24"/>
              </w:rPr>
              <w:t xml:space="preserve">    </w:t>
            </w:r>
            <w:r>
              <w:rPr>
                <w:sz w:val="24"/>
              </w:rPr>
              <w:t>с</w:t>
            </w:r>
            <w:r>
              <w:rPr>
                <w:spacing w:val="74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понятием</w:t>
            </w:r>
          </w:p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«деловой костюм», изделиями, составляющие деловой костюм. Подбирают ткани.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Записывают план пошива костюма в тетрадь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Анализируют объект труда. Знакомятся</w:t>
            </w:r>
            <w:r>
              <w:rPr>
                <w:spacing w:val="6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</w:t>
            </w:r>
            <w:r>
              <w:rPr>
                <w:spacing w:val="63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понятием</w:t>
            </w:r>
          </w:p>
          <w:p w:rsidR="00FE170F" w:rsidRDefault="0016628F">
            <w:pPr>
              <w:pStyle w:val="TableParagraph"/>
              <w:tabs>
                <w:tab w:val="left" w:pos="2463"/>
              </w:tabs>
              <w:spacing w:before="1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«деловой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костюм»,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изделиями, </w:t>
            </w:r>
            <w:r>
              <w:rPr>
                <w:spacing w:val="-2"/>
                <w:sz w:val="24"/>
              </w:rPr>
              <w:t>составляющие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деловой костюм.</w:t>
            </w:r>
          </w:p>
          <w:p w:rsidR="00FE170F" w:rsidRDefault="0016628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Подбирают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Составляют план пошива костюма в коллективной </w:t>
            </w:r>
            <w:r>
              <w:rPr>
                <w:spacing w:val="-2"/>
                <w:sz w:val="24"/>
              </w:rPr>
              <w:t>беседе.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Записывают план </w:t>
            </w:r>
            <w:r>
              <w:rPr>
                <w:sz w:val="24"/>
              </w:rPr>
              <w:t>пошива костюма в тетрадь</w:t>
            </w:r>
          </w:p>
        </w:tc>
      </w:tr>
      <w:tr w:rsidR="00FE170F">
        <w:trPr>
          <w:trHeight w:val="1655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922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Снятие выкройки </w:t>
            </w:r>
            <w:r>
              <w:rPr>
                <w:spacing w:val="-2"/>
                <w:sz w:val="24"/>
              </w:rPr>
              <w:t>костюма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>журнала мод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60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Знакомство с правилами выбора своего размера и </w:t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снятия </w:t>
            </w:r>
            <w:r>
              <w:rPr>
                <w:sz w:val="24"/>
              </w:rPr>
              <w:t>выкройки журнала.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выбора своего размера и особенности снятия выкройки журнала.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Знакомятся с правилами выбора своего размера и особенности снятия выкройки </w:t>
            </w:r>
            <w:r>
              <w:rPr>
                <w:spacing w:val="-2"/>
                <w:sz w:val="24"/>
              </w:rPr>
              <w:t>журнала.</w:t>
            </w:r>
          </w:p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Снимают выкройки из журнала мод</w:t>
            </w:r>
          </w:p>
        </w:tc>
      </w:tr>
      <w:tr w:rsidR="00FE170F">
        <w:trPr>
          <w:trHeight w:val="826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922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Снятие выкройки </w:t>
            </w:r>
            <w:r>
              <w:rPr>
                <w:spacing w:val="-2"/>
                <w:sz w:val="24"/>
              </w:rPr>
              <w:t>костюма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>журнала мод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Снимают выкройки из журнала мод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 xml:space="preserve">Снимают выкройки из журнала мод с помощью </w:t>
            </w:r>
            <w:r>
              <w:rPr>
                <w:sz w:val="24"/>
              </w:rPr>
              <w:t>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565"/>
                <w:tab w:val="left" w:pos="307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Снимают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>журнала мод</w:t>
            </w:r>
          </w:p>
        </w:tc>
      </w:tr>
      <w:tr w:rsidR="00FE170F">
        <w:trPr>
          <w:trHeight w:val="825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922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Снятие выкройки </w:t>
            </w:r>
            <w:r>
              <w:rPr>
                <w:spacing w:val="-2"/>
                <w:sz w:val="24"/>
              </w:rPr>
              <w:t>костюма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>журнала мод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Снимают выкройки из журнала мод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Снимают выкройки из журнала мод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565"/>
                <w:tab w:val="left" w:pos="307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Снимают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>журнала мод</w:t>
            </w:r>
          </w:p>
        </w:tc>
      </w:tr>
    </w:tbl>
    <w:p w:rsidR="00FE170F" w:rsidRDefault="00FE170F">
      <w:pPr>
        <w:pStyle w:val="TableParagrap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before="1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139"/>
                <w:tab w:val="left" w:pos="1922"/>
              </w:tabs>
              <w:spacing w:before="3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выкройки костюма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журнала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мод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before="1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200"/>
                <w:tab w:val="left" w:pos="1495"/>
                <w:tab w:val="left" w:pos="1824"/>
                <w:tab w:val="left" w:pos="2158"/>
                <w:tab w:val="left" w:pos="2928"/>
              </w:tabs>
              <w:spacing w:before="3" w:line="237" w:lineRule="auto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Снимают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журнала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мод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3" w:line="237" w:lineRule="auto"/>
              <w:ind w:right="142"/>
              <w:rPr>
                <w:sz w:val="24"/>
              </w:rPr>
            </w:pPr>
            <w:r>
              <w:rPr>
                <w:sz w:val="24"/>
              </w:rPr>
              <w:t>Снимают выкройки из журнала мод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565"/>
                <w:tab w:val="left" w:pos="3070"/>
              </w:tabs>
              <w:spacing w:before="3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Снимают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>журнала мод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922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Снятие выкройки </w:t>
            </w:r>
            <w:r>
              <w:rPr>
                <w:spacing w:val="-2"/>
                <w:sz w:val="24"/>
              </w:rPr>
              <w:t>костюма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>журнала мод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Снимают выкройки из журнала мод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Снимают выкройки из журнала мод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565"/>
                <w:tab w:val="left" w:pos="307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Снимают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выкройки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>журнала мод</w:t>
            </w: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Подгонка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костюма на свой размер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17"/>
                <w:tab w:val="left" w:pos="3022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подгонки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изменения выкройки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79"/>
                <w:tab w:val="left" w:pos="3328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практическую </w:t>
            </w:r>
            <w:r>
              <w:rPr>
                <w:sz w:val="24"/>
              </w:rPr>
              <w:t>работу по подгонке и изменению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выкройки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797"/>
                <w:tab w:val="left" w:pos="3307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инструкционной карты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Выполняют практическую работу по подгонке и изменению выкройки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Подгонка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костюма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размер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Подгонка выкройки костюма на свой размер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549"/>
                <w:tab w:val="left" w:pos="1221"/>
                <w:tab w:val="left" w:pos="2128"/>
                <w:tab w:val="left" w:pos="2440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Подгоняют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костюма </w:t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Подгоняют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выкройку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костюма на свой размер</w:t>
            </w: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559"/>
              </w:tabs>
              <w:spacing w:before="1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ткани </w:t>
            </w:r>
            <w:r>
              <w:rPr>
                <w:sz w:val="24"/>
              </w:rPr>
              <w:t>костюма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раскрою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34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подготовки ткани к раскрою. Декатирование ткани.</w:t>
            </w:r>
          </w:p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направление нитей в ткани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Повторяют правила подготовки ткани к раскрою.</w:t>
            </w:r>
          </w:p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Декатируют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ткань.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 xml:space="preserve">Определяют </w:t>
            </w:r>
            <w:r>
              <w:rPr>
                <w:sz w:val="24"/>
              </w:rPr>
              <w:t>направление нитей в ткани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70"/>
              </w:tabs>
              <w:spacing w:before="1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подготовки ткани к раскрою.</w:t>
            </w:r>
          </w:p>
          <w:p w:rsidR="00FE170F" w:rsidRDefault="0016628F">
            <w:pPr>
              <w:pStyle w:val="TableParagraph"/>
              <w:tabs>
                <w:tab w:val="left" w:pos="1999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Декатируют ткань. </w:t>
            </w:r>
            <w:r>
              <w:rPr>
                <w:spacing w:val="-2"/>
                <w:sz w:val="24"/>
              </w:rPr>
              <w:t>Определяют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направление </w:t>
            </w:r>
            <w:r>
              <w:rPr>
                <w:sz w:val="24"/>
              </w:rPr>
              <w:t>нитей в ткани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559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ткани </w:t>
            </w:r>
            <w:r>
              <w:rPr>
                <w:sz w:val="24"/>
              </w:rPr>
              <w:t>костюма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раскрою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раскрою Декатирование ткани.</w:t>
            </w:r>
          </w:p>
          <w:p w:rsidR="00FE170F" w:rsidRDefault="0016628F">
            <w:pPr>
              <w:pStyle w:val="TableParagraph"/>
              <w:tabs>
                <w:tab w:val="left" w:pos="1858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направление </w:t>
            </w:r>
            <w:r>
              <w:rPr>
                <w:sz w:val="24"/>
              </w:rPr>
              <w:t>нитей в ткани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Готовят ткань к раскрою с помощью учителя. Декатируют ткань.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Определяют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направление нитей в ткани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999"/>
              </w:tabs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Декатируют ткань. </w:t>
            </w:r>
            <w:r>
              <w:rPr>
                <w:spacing w:val="-2"/>
                <w:sz w:val="24"/>
              </w:rPr>
              <w:t>Определяют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направление </w:t>
            </w:r>
            <w:r>
              <w:rPr>
                <w:sz w:val="24"/>
              </w:rPr>
              <w:t>нитей в ткани</w:t>
            </w:r>
          </w:p>
        </w:tc>
      </w:tr>
      <w:tr w:rsidR="00FE170F">
        <w:trPr>
          <w:trHeight w:val="248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особенностями раскроя пиджака.</w:t>
            </w:r>
          </w:p>
          <w:p w:rsidR="00FE170F" w:rsidRDefault="0016628F">
            <w:pPr>
              <w:pStyle w:val="TableParagraph"/>
              <w:tabs>
                <w:tab w:val="left" w:pos="2218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размеров </w:t>
            </w:r>
            <w:r>
              <w:rPr>
                <w:sz w:val="24"/>
              </w:rPr>
              <w:t xml:space="preserve">припусков на </w:t>
            </w:r>
            <w:r>
              <w:rPr>
                <w:sz w:val="24"/>
              </w:rPr>
              <w:t>швы.</w:t>
            </w:r>
          </w:p>
          <w:p w:rsidR="00FE170F" w:rsidRDefault="0016628F">
            <w:pPr>
              <w:pStyle w:val="TableParagraph"/>
              <w:tabs>
                <w:tab w:val="left" w:pos="2316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качеству выполнения </w:t>
            </w:r>
            <w:r>
              <w:rPr>
                <w:spacing w:val="-2"/>
                <w:sz w:val="24"/>
              </w:rPr>
              <w:t>раскроя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особенностями раскроя пиджака.</w:t>
            </w:r>
          </w:p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Повторяют размеры припусков на швы.</w:t>
            </w:r>
          </w:p>
          <w:p w:rsidR="00FE170F" w:rsidRDefault="0016628F">
            <w:pPr>
              <w:pStyle w:val="TableParagraph"/>
              <w:tabs>
                <w:tab w:val="left" w:pos="2611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</w:t>
            </w:r>
            <w:r>
              <w:rPr>
                <w:sz w:val="24"/>
              </w:rPr>
              <w:t xml:space="preserve"> требования к качеству выполнения раскроя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Знакомятся с особенностями раскроя пиджака.</w:t>
            </w:r>
          </w:p>
          <w:p w:rsidR="00FE170F" w:rsidRDefault="0016628F">
            <w:pPr>
              <w:pStyle w:val="TableParagraph"/>
              <w:tabs>
                <w:tab w:val="left" w:pos="2431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размеры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467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технику </w:t>
            </w:r>
            <w:r>
              <w:rPr>
                <w:sz w:val="24"/>
              </w:rPr>
              <w:t>безопасности при раскрое.</w:t>
            </w:r>
          </w:p>
          <w:p w:rsidR="00FE170F" w:rsidRDefault="0016628F">
            <w:pPr>
              <w:pStyle w:val="TableParagraph"/>
              <w:tabs>
                <w:tab w:val="left" w:pos="1944"/>
              </w:tabs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</w:t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  <w:t>к качеству выполнения раскроя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1379"/>
        </w:trPr>
        <w:tc>
          <w:tcPr>
            <w:tcW w:w="562" w:type="dxa"/>
          </w:tcPr>
          <w:p w:rsidR="00FE170F" w:rsidRDefault="0016628F">
            <w:pPr>
              <w:pStyle w:val="TableParagraph"/>
              <w:spacing w:before="1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before="1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left="108" w:right="433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направления нитей в ткани, лицевую и изнаночную сторону.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раскрою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right="139"/>
              <w:jc w:val="both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нитей 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лицевую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изнаночную </w:t>
            </w:r>
            <w:r>
              <w:rPr>
                <w:spacing w:val="-2"/>
                <w:sz w:val="24"/>
              </w:rPr>
              <w:t>сторону.</w:t>
            </w:r>
          </w:p>
          <w:p w:rsidR="00FE170F" w:rsidRDefault="0016628F">
            <w:pPr>
              <w:pStyle w:val="TableParagraph"/>
              <w:spacing w:line="276" w:lineRule="exact"/>
              <w:ind w:right="715"/>
              <w:jc w:val="both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раскрою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/>
              <w:ind w:left="108" w:right="653"/>
              <w:jc w:val="both"/>
              <w:rPr>
                <w:sz w:val="24"/>
              </w:rPr>
            </w:pPr>
            <w:r>
              <w:rPr>
                <w:sz w:val="24"/>
              </w:rPr>
              <w:t>Определяют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направления нитей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ткани,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лицевую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изнаночную сторону.</w:t>
            </w:r>
          </w:p>
          <w:p w:rsidR="00FE170F" w:rsidRDefault="0016628F">
            <w:pPr>
              <w:pStyle w:val="TableParagraph"/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раскрою</w:t>
            </w:r>
          </w:p>
        </w:tc>
      </w:tr>
      <w:tr w:rsidR="00FE170F">
        <w:trPr>
          <w:trHeight w:val="1379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3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3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304"/>
              <w:rPr>
                <w:sz w:val="24"/>
              </w:rPr>
            </w:pPr>
            <w:r>
              <w:rPr>
                <w:sz w:val="24"/>
              </w:rPr>
              <w:t>Повторение правил рационального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размещения выкройки на ткани.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Раскладка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ткани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589"/>
              <w:rPr>
                <w:sz w:val="24"/>
              </w:rPr>
            </w:pPr>
            <w:r>
              <w:rPr>
                <w:sz w:val="24"/>
              </w:rPr>
              <w:t>Повторяют правила рационального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размещения выкройки на ткани.</w:t>
            </w:r>
          </w:p>
          <w:p w:rsidR="00FE170F" w:rsidRDefault="0016628F">
            <w:pPr>
              <w:pStyle w:val="TableParagraph"/>
              <w:spacing w:line="270" w:lineRule="atLeast"/>
              <w:ind w:right="142"/>
              <w:rPr>
                <w:sz w:val="24"/>
              </w:rPr>
            </w:pPr>
            <w:r>
              <w:rPr>
                <w:sz w:val="24"/>
              </w:rPr>
              <w:t>Раскладывают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ткани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446"/>
              <w:rPr>
                <w:sz w:val="24"/>
              </w:rPr>
            </w:pPr>
            <w:r>
              <w:rPr>
                <w:sz w:val="24"/>
              </w:rPr>
              <w:t>Повторяют правила рационального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размещения выкройки на ткани.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Раскладывают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ткани</w:t>
            </w:r>
          </w:p>
        </w:tc>
      </w:tr>
      <w:tr w:rsidR="00FE170F">
        <w:trPr>
          <w:trHeight w:val="1931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3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3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304"/>
              <w:rPr>
                <w:sz w:val="24"/>
              </w:rPr>
            </w:pPr>
            <w:r>
              <w:rPr>
                <w:sz w:val="24"/>
              </w:rPr>
              <w:t>Повторение правил рационального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размещения выкройки на ткани.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Раскладка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ткани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589"/>
              <w:rPr>
                <w:sz w:val="24"/>
              </w:rPr>
            </w:pPr>
            <w:r>
              <w:rPr>
                <w:sz w:val="24"/>
              </w:rPr>
              <w:t xml:space="preserve">Повторяют </w:t>
            </w:r>
            <w:r>
              <w:rPr>
                <w:sz w:val="24"/>
              </w:rPr>
              <w:t>правила рационального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размещения выкройки на ткани.</w:t>
            </w:r>
          </w:p>
          <w:p w:rsidR="00FE170F" w:rsidRDefault="0016628F">
            <w:pPr>
              <w:pStyle w:val="TableParagraph"/>
              <w:spacing w:line="270" w:lineRule="atLeast"/>
              <w:ind w:right="407"/>
              <w:rPr>
                <w:sz w:val="24"/>
              </w:rPr>
            </w:pPr>
            <w:r>
              <w:rPr>
                <w:sz w:val="24"/>
              </w:rPr>
              <w:t>Раскладывают выкройки на ткани с помощью учителя. Обмеловывают.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Раскраивают </w:t>
            </w:r>
            <w:r>
              <w:rPr>
                <w:spacing w:val="-2"/>
                <w:sz w:val="24"/>
              </w:rPr>
              <w:t>пиджак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446"/>
              <w:rPr>
                <w:sz w:val="24"/>
              </w:rPr>
            </w:pPr>
            <w:r>
              <w:rPr>
                <w:sz w:val="24"/>
              </w:rPr>
              <w:t>Повторяют правила рационального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размещения выкройки на ткани.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Раскладывают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выкройки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ткани.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264"/>
              <w:rPr>
                <w:sz w:val="24"/>
              </w:rPr>
            </w:pPr>
            <w:r>
              <w:rPr>
                <w:sz w:val="24"/>
              </w:rPr>
              <w:t>Обмеловываю</w:t>
            </w:r>
            <w:r>
              <w:rPr>
                <w:color w:val="00AFEF"/>
                <w:sz w:val="24"/>
              </w:rPr>
              <w:t>т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Раскраивают </w:t>
            </w:r>
            <w:r>
              <w:rPr>
                <w:spacing w:val="-2"/>
                <w:sz w:val="24"/>
              </w:rPr>
              <w:t>п</w:t>
            </w:r>
            <w:r>
              <w:rPr>
                <w:spacing w:val="-2"/>
                <w:sz w:val="24"/>
              </w:rPr>
              <w:t>иджак</w:t>
            </w:r>
          </w:p>
        </w:tc>
      </w:tr>
      <w:tr w:rsidR="00FE170F">
        <w:trPr>
          <w:trHeight w:val="137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79"/>
                <w:tab w:val="left" w:pos="2027"/>
              </w:tabs>
              <w:spacing w:before="1" w:line="237" w:lineRule="auto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кроя </w:t>
            </w:r>
            <w:r>
              <w:rPr>
                <w:spacing w:val="-2"/>
                <w:sz w:val="24"/>
              </w:rPr>
              <w:t>пиджака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пиджака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spacing w:line="270" w:lineRule="atLeast"/>
              <w:ind w:left="108" w:right="492"/>
              <w:rPr>
                <w:sz w:val="24"/>
              </w:rPr>
            </w:pPr>
            <w:r>
              <w:rPr>
                <w:sz w:val="24"/>
              </w:rPr>
              <w:t>Обозначение середины переда,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спинки,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основных деталях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Готовят крой пиджака к обработке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учителя. Обозначают середину переда, спинки, рукава на </w:t>
            </w:r>
            <w:r>
              <w:rPr>
                <w:sz w:val="24"/>
              </w:rPr>
              <w:t>основных</w:t>
            </w:r>
          </w:p>
          <w:p w:rsidR="00FE170F" w:rsidRDefault="0016628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деталях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пиджака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Обозначают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середину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переда, спинки, рукава на основных </w:t>
            </w:r>
            <w:r>
              <w:rPr>
                <w:spacing w:val="-2"/>
                <w:sz w:val="24"/>
              </w:rPr>
              <w:t>деталях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79"/>
                <w:tab w:val="left" w:pos="2027"/>
              </w:tabs>
              <w:spacing w:before="2" w:line="237" w:lineRule="auto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кроя </w:t>
            </w:r>
            <w:r>
              <w:rPr>
                <w:spacing w:val="-2"/>
                <w:sz w:val="24"/>
              </w:rPr>
              <w:t>пиджака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6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Прокладывание </w:t>
            </w:r>
            <w:r>
              <w:rPr>
                <w:sz w:val="24"/>
              </w:rPr>
              <w:t>копировальных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строчек,</w:t>
            </w:r>
          </w:p>
          <w:p w:rsidR="00FE170F" w:rsidRDefault="0016628F">
            <w:pPr>
              <w:pStyle w:val="TableParagraph"/>
              <w:spacing w:before="1"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контурных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линий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right="142"/>
              <w:rPr>
                <w:sz w:val="24"/>
              </w:rPr>
            </w:pPr>
            <w:r>
              <w:rPr>
                <w:sz w:val="24"/>
              </w:rPr>
              <w:t>Обозначают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середину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переда, спинки, рукава на</w:t>
            </w:r>
            <w:r>
              <w:rPr>
                <w:sz w:val="24"/>
              </w:rPr>
              <w:t xml:space="preserve"> основной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z w:val="24"/>
              </w:rPr>
              <w:t>детали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обтачках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6"/>
              <w:rPr>
                <w:sz w:val="24"/>
              </w:rPr>
            </w:pPr>
            <w:r>
              <w:rPr>
                <w:sz w:val="24"/>
              </w:rPr>
              <w:t>Прокладывают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копировальные строчки, контурные линии</w:t>
            </w:r>
          </w:p>
        </w:tc>
      </w:tr>
      <w:tr w:rsidR="00FE170F">
        <w:trPr>
          <w:trHeight w:val="828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79"/>
                <w:tab w:val="left" w:pos="2027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кроя </w:t>
            </w:r>
            <w:r>
              <w:rPr>
                <w:spacing w:val="-2"/>
                <w:sz w:val="24"/>
              </w:rPr>
              <w:t>пиджака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0" w:lineRule="atLeast"/>
              <w:ind w:left="108" w:right="6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Прокладывание </w:t>
            </w:r>
            <w:r>
              <w:rPr>
                <w:sz w:val="24"/>
              </w:rPr>
              <w:t>копировальных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строчек, контурных линий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0" w:lineRule="atLeast"/>
              <w:ind w:right="142"/>
              <w:rPr>
                <w:sz w:val="24"/>
              </w:rPr>
            </w:pPr>
            <w:r>
              <w:rPr>
                <w:sz w:val="24"/>
              </w:rPr>
              <w:t>Обозначают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середину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переда, спинки, рукава на основной детали и обтачках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z w:val="24"/>
              </w:rPr>
              <w:t>Прокладывают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копировальные строчки, контурные линии</w:t>
            </w:r>
          </w:p>
        </w:tc>
      </w:tr>
      <w:tr w:rsidR="00FE170F">
        <w:trPr>
          <w:trHeight w:val="1101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2027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 пиджака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left="108" w:right="142"/>
              <w:rPr>
                <w:sz w:val="24"/>
              </w:rPr>
            </w:pPr>
            <w:r>
              <w:rPr>
                <w:sz w:val="24"/>
              </w:rPr>
              <w:t>Повторение правил сметывания вытачек. 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 к качеству выполнения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сметывания </w:t>
            </w:r>
            <w:r>
              <w:rPr>
                <w:spacing w:val="-2"/>
                <w:sz w:val="24"/>
              </w:rPr>
              <w:t>вытачек.</w:t>
            </w:r>
          </w:p>
          <w:p w:rsidR="00FE170F" w:rsidRDefault="0016628F">
            <w:pPr>
              <w:pStyle w:val="TableParagraph"/>
              <w:spacing w:line="270" w:lineRule="atLeast"/>
              <w:ind w:right="416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требования к </w:t>
            </w:r>
            <w:r>
              <w:rPr>
                <w:sz w:val="24"/>
              </w:rPr>
              <w:t>качеству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6" w:lineRule="exact"/>
              <w:ind w:left="108" w:right="273"/>
              <w:rPr>
                <w:sz w:val="24"/>
              </w:rPr>
            </w:pPr>
            <w:r>
              <w:rPr>
                <w:sz w:val="24"/>
              </w:rPr>
              <w:t>Повторяют правила сметывания вытачек. 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качеству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275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2"/>
                <w:sz w:val="24"/>
              </w:rPr>
              <w:t xml:space="preserve"> примерки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примерки</w:t>
            </w:r>
          </w:p>
        </w:tc>
      </w:tr>
      <w:tr w:rsidR="00FE170F">
        <w:trPr>
          <w:trHeight w:val="1655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2027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 пиджака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пиджака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примерке.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Сметывание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лицевой стороной внутрь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пиджака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примерке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помощью учителя.</w:t>
            </w:r>
          </w:p>
          <w:p w:rsidR="00FE170F" w:rsidRDefault="0016628F">
            <w:pPr>
              <w:pStyle w:val="TableParagraph"/>
              <w:ind w:right="239"/>
              <w:rPr>
                <w:sz w:val="24"/>
              </w:rPr>
            </w:pPr>
            <w:r>
              <w:rPr>
                <w:sz w:val="24"/>
              </w:rPr>
              <w:t>Прокладывают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копировальные строчки, контурные линии</w:t>
            </w:r>
            <w:r>
              <w:rPr>
                <w:color w:val="00AFEF"/>
                <w:sz w:val="24"/>
              </w:rPr>
              <w:t>.</w:t>
            </w:r>
          </w:p>
          <w:p w:rsidR="00FE170F" w:rsidRDefault="0016628F">
            <w:pPr>
              <w:pStyle w:val="TableParagraph"/>
              <w:spacing w:line="270" w:lineRule="atLeast"/>
              <w:ind w:right="142"/>
              <w:rPr>
                <w:sz w:val="24"/>
              </w:rPr>
            </w:pPr>
            <w:r>
              <w:rPr>
                <w:sz w:val="24"/>
              </w:rPr>
              <w:t>Сметывают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лицевой стороной внутрь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пиджака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примерке. Сметывают детали лицевой стороной внутрь</w:t>
            </w:r>
          </w:p>
        </w:tc>
      </w:tr>
      <w:tr w:rsidR="00FE170F">
        <w:trPr>
          <w:trHeight w:val="1104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2027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 пиджака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пиджака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примерке.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Сметывание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лицевой стороной внутрь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пиджака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примерке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помощью учителя.</w:t>
            </w:r>
          </w:p>
          <w:p w:rsidR="00FE170F" w:rsidRDefault="0016628F">
            <w:pPr>
              <w:pStyle w:val="TableParagraph"/>
              <w:spacing w:line="270" w:lineRule="atLeast"/>
              <w:ind w:right="142"/>
              <w:rPr>
                <w:sz w:val="24"/>
              </w:rPr>
            </w:pPr>
            <w:r>
              <w:rPr>
                <w:sz w:val="24"/>
              </w:rPr>
              <w:t>Сметывают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лицевой стороной внутрь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пиджака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примерке. Сметывают детали лицевой стороной внутрь</w:t>
            </w:r>
          </w:p>
        </w:tc>
      </w:tr>
      <w:tr w:rsidR="00FE170F">
        <w:trPr>
          <w:trHeight w:val="1656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первой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правилами проведения примерки </w:t>
            </w:r>
            <w:r>
              <w:rPr>
                <w:spacing w:val="-2"/>
                <w:sz w:val="24"/>
              </w:rPr>
              <w:t>пиджака.</w:t>
            </w:r>
          </w:p>
          <w:p w:rsidR="00FE170F" w:rsidRDefault="0016628F">
            <w:pPr>
              <w:pStyle w:val="TableParagraph"/>
              <w:spacing w:line="276" w:lineRule="exact"/>
              <w:ind w:left="108" w:right="142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требования к качеству проведение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Знакомятся с правилами 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пиджака. Соблюдают технологические требования к качеству проведение </w:t>
            </w:r>
            <w:r>
              <w:rPr>
                <w:sz w:val="24"/>
              </w:rPr>
              <w:t>примерки.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205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правилами проведения примерки </w:t>
            </w:r>
            <w:r>
              <w:rPr>
                <w:spacing w:val="-2"/>
                <w:sz w:val="24"/>
              </w:rPr>
              <w:t>пиджака.</w:t>
            </w:r>
          </w:p>
          <w:p w:rsidR="00FE170F" w:rsidRDefault="0016628F">
            <w:pPr>
              <w:pStyle w:val="TableParagraph"/>
              <w:spacing w:line="276" w:lineRule="exact"/>
              <w:ind w:left="108" w:right="273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требования к качеству проведение примерки.</w:t>
            </w:r>
          </w:p>
        </w:tc>
      </w:tr>
      <w:tr w:rsidR="00FE170F">
        <w:trPr>
          <w:trHeight w:val="551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первой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4" w:lineRule="exact"/>
              <w:ind w:left="108" w:right="113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первой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4" w:lineRule="exact"/>
              <w:ind w:right="142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примерку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примерку</w:t>
            </w:r>
          </w:p>
        </w:tc>
      </w:tr>
      <w:tr w:rsidR="00FE170F">
        <w:trPr>
          <w:trHeight w:val="1655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564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 дефектов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недочетов после примерки.</w:t>
            </w:r>
          </w:p>
          <w:p w:rsidR="00FE170F" w:rsidRDefault="0016628F">
            <w:pPr>
              <w:pStyle w:val="TableParagraph"/>
              <w:ind w:left="108" w:right="142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 к качеству исправления дефектов после 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недочетов после примерки.</w:t>
            </w:r>
          </w:p>
          <w:p w:rsidR="00FE170F" w:rsidRDefault="0016628F">
            <w:pPr>
              <w:pStyle w:val="TableParagraph"/>
              <w:spacing w:line="270" w:lineRule="atLeast"/>
              <w:ind w:right="416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требования к качеству исправления дефектов после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недочетов после примерки.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273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требования к качеству исправления дефектов после </w:t>
            </w:r>
            <w:r>
              <w:rPr>
                <w:spacing w:val="-2"/>
                <w:sz w:val="24"/>
              </w:rPr>
              <w:t>примерки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564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 дефектов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Исправление </w:t>
            </w:r>
            <w:r>
              <w:rPr>
                <w:sz w:val="24"/>
              </w:rPr>
              <w:t>недочетов, выявленных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первой примерки пиджака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right="142"/>
              <w:rPr>
                <w:sz w:val="24"/>
              </w:rPr>
            </w:pPr>
            <w:r>
              <w:rPr>
                <w:sz w:val="24"/>
              </w:rPr>
              <w:t>Исправление недочетов, выявленных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первой примерки пиджака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Исправляют недочеты, выявленные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первой примерки пиджака</w:t>
            </w:r>
          </w:p>
        </w:tc>
      </w:tr>
      <w:tr w:rsidR="00FE170F">
        <w:trPr>
          <w:trHeight w:val="826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564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 дефектов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Исправление недочетов, выявленных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первой примерки пиджака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right="142"/>
              <w:rPr>
                <w:sz w:val="24"/>
              </w:rPr>
            </w:pPr>
            <w:r>
              <w:rPr>
                <w:sz w:val="24"/>
              </w:rPr>
              <w:t>Исправление недочетов, выявленных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первой примерки пиджака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Исправляют недочеты, выявленные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первой примерки пиджака</w:t>
            </w:r>
          </w:p>
        </w:tc>
      </w:tr>
      <w:tr w:rsidR="00FE170F">
        <w:trPr>
          <w:trHeight w:val="27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53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53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Исправление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недочетов,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Исправление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недочетов,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Исправляют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недочеты,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551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564"/>
              </w:tabs>
              <w:spacing w:line="274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дефектов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выявленных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первой примерки пиджака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4" w:lineRule="exact"/>
              <w:ind w:right="142"/>
              <w:rPr>
                <w:sz w:val="24"/>
              </w:rPr>
            </w:pPr>
            <w:r>
              <w:rPr>
                <w:sz w:val="24"/>
              </w:rPr>
              <w:t>выявленных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первой примерки пиджака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выявленные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первой примерки пиджака</w:t>
            </w:r>
          </w:p>
        </w:tc>
      </w:tr>
      <w:tr w:rsidR="00FE170F">
        <w:trPr>
          <w:trHeight w:val="1379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пиджака после 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3043"/>
              </w:tabs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337"/>
                <w:tab w:val="left" w:pos="1983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последовательностью </w:t>
            </w:r>
            <w:r>
              <w:rPr>
                <w:sz w:val="24"/>
              </w:rPr>
              <w:t>стачивания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деталей пиджака.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3328"/>
              </w:tabs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622"/>
                <w:tab w:val="left" w:pos="2265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последовательностью </w:t>
            </w:r>
            <w:r>
              <w:rPr>
                <w:sz w:val="24"/>
              </w:rPr>
              <w:t xml:space="preserve">стачивания деталей пиджака. </w:t>
            </w: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3185"/>
              </w:tabs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E170F" w:rsidRDefault="0016628F">
            <w:pPr>
              <w:pStyle w:val="TableParagraph"/>
              <w:tabs>
                <w:tab w:val="left" w:pos="1551"/>
                <w:tab w:val="left" w:pos="2124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последовательностью </w:t>
            </w:r>
            <w:r>
              <w:rPr>
                <w:sz w:val="24"/>
              </w:rPr>
              <w:t xml:space="preserve">стачивания деталей пиджака. </w:t>
            </w: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</w:t>
            </w:r>
            <w:r>
              <w:rPr>
                <w:sz w:val="24"/>
              </w:rPr>
              <w:t>гической картой</w:t>
            </w:r>
          </w:p>
        </w:tc>
      </w:tr>
      <w:tr w:rsidR="00FE170F">
        <w:trPr>
          <w:trHeight w:val="55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пиджака после 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447"/>
                <w:tab w:val="left" w:pos="2568"/>
              </w:tabs>
              <w:spacing w:line="276" w:lineRule="exac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пиджака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z w:val="24"/>
              </w:rPr>
              <w:t>первой 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57"/>
                <w:tab w:val="left" w:pos="2853"/>
              </w:tabs>
              <w:spacing w:line="276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пиджак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z w:val="24"/>
              </w:rPr>
              <w:t>первой примерки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пиджак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после первой примерки</w:t>
            </w:r>
          </w:p>
        </w:tc>
      </w:tr>
      <w:tr w:rsidR="00FE170F">
        <w:trPr>
          <w:trHeight w:val="1932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внутренних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швов </w:t>
            </w:r>
            <w:r>
              <w:rPr>
                <w:spacing w:val="-2"/>
                <w:sz w:val="24"/>
              </w:rPr>
              <w:t>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54"/>
              </w:tabs>
              <w:spacing w:before="2" w:line="237" w:lineRule="auto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видов </w:t>
            </w:r>
            <w:r>
              <w:rPr>
                <w:sz w:val="24"/>
              </w:rPr>
              <w:t>обметочных швов.</w:t>
            </w:r>
          </w:p>
          <w:p w:rsidR="00FE170F" w:rsidRDefault="0016628F">
            <w:pPr>
              <w:pStyle w:val="TableParagraph"/>
              <w:spacing w:before="1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Подбор швов в зависимости от вида ткани и назначения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виды обметочных </w:t>
            </w:r>
            <w:r>
              <w:rPr>
                <w:spacing w:val="-2"/>
                <w:sz w:val="24"/>
              </w:rPr>
              <w:t>швов.</w:t>
            </w:r>
          </w:p>
          <w:p w:rsidR="00FE170F" w:rsidRDefault="0016628F"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Подбирают швы в зависимости от вида ткани и назначения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2" w:line="237" w:lineRule="auto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</w:t>
            </w:r>
            <w:r>
              <w:rPr>
                <w:sz w:val="24"/>
              </w:rPr>
              <w:t xml:space="preserve">виды обметочных </w:t>
            </w:r>
            <w:r>
              <w:rPr>
                <w:spacing w:val="-2"/>
                <w:sz w:val="24"/>
              </w:rPr>
              <w:t>швов.</w:t>
            </w:r>
          </w:p>
          <w:p w:rsidR="00FE170F" w:rsidRDefault="0016628F">
            <w:pPr>
              <w:pStyle w:val="TableParagraph"/>
              <w:tabs>
                <w:tab w:val="left" w:pos="2002"/>
                <w:tab w:val="left" w:pos="3180"/>
              </w:tabs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швы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зависимости от вида ткани и назначения изделия.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spacing w:before="1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внутренних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швов</w:t>
            </w:r>
          </w:p>
          <w:p w:rsidR="00FE170F" w:rsidRDefault="0016628F">
            <w:pPr>
              <w:pStyle w:val="TableParagraph"/>
              <w:spacing w:before="1"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швов </w:t>
            </w:r>
            <w:r>
              <w:rPr>
                <w:spacing w:val="-2"/>
                <w:sz w:val="24"/>
              </w:rPr>
              <w:t>пиджака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 xml:space="preserve">Обрабатывают внутренние швы пиджака с помощью </w:t>
            </w:r>
            <w:r>
              <w:rPr>
                <w:sz w:val="24"/>
              </w:rPr>
              <w:t>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107"/>
              </w:tabs>
              <w:spacing w:before="1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внутренние </w:t>
            </w:r>
            <w:r>
              <w:rPr>
                <w:sz w:val="24"/>
              </w:rPr>
              <w:t>швы пиджака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пиджака </w:t>
            </w:r>
            <w:r>
              <w:rPr>
                <w:spacing w:val="-2"/>
                <w:sz w:val="24"/>
              </w:rPr>
              <w:t>подбортами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18"/>
                <w:tab w:val="left" w:pos="2047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правилами </w:t>
            </w:r>
            <w:r>
              <w:rPr>
                <w:sz w:val="24"/>
              </w:rPr>
              <w:t>обработки подбортами.</w:t>
            </w:r>
          </w:p>
          <w:p w:rsidR="00FE170F" w:rsidRDefault="0016628F">
            <w:pPr>
              <w:pStyle w:val="TableParagraph"/>
              <w:tabs>
                <w:tab w:val="left" w:pos="1337"/>
                <w:tab w:val="left" w:pos="1983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54"/>
                <w:tab w:val="left" w:pos="2332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правилами </w:t>
            </w:r>
            <w:r>
              <w:rPr>
                <w:sz w:val="24"/>
              </w:rPr>
              <w:t>обработки подбортами.</w:t>
            </w:r>
          </w:p>
          <w:p w:rsidR="00FE170F" w:rsidRDefault="0016628F">
            <w:pPr>
              <w:pStyle w:val="TableParagraph"/>
              <w:tabs>
                <w:tab w:val="left" w:pos="1622"/>
                <w:tab w:val="left" w:pos="2265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 xml:space="preserve">технологической </w:t>
            </w:r>
            <w:r>
              <w:rPr>
                <w:sz w:val="24"/>
              </w:rPr>
              <w:t>картой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683"/>
                <w:tab w:val="left" w:pos="2189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правилами </w:t>
            </w:r>
            <w:r>
              <w:rPr>
                <w:sz w:val="24"/>
              </w:rPr>
              <w:t>обработки подбортами.</w:t>
            </w:r>
          </w:p>
          <w:p w:rsidR="00FE170F" w:rsidRDefault="0016628F">
            <w:pPr>
              <w:pStyle w:val="TableParagraph"/>
              <w:tabs>
                <w:tab w:val="left" w:pos="1551"/>
                <w:tab w:val="left" w:pos="2124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</w:t>
            </w:r>
          </w:p>
        </w:tc>
      </w:tr>
      <w:tr w:rsidR="00FE170F">
        <w:trPr>
          <w:trHeight w:val="55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пиджака </w:t>
            </w:r>
            <w:r>
              <w:rPr>
                <w:spacing w:val="-2"/>
                <w:sz w:val="24"/>
              </w:rPr>
              <w:t>подбортами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75"/>
              </w:tabs>
              <w:spacing w:line="276" w:lineRule="exac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пиджака подбортами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666"/>
              </w:tabs>
              <w:spacing w:line="276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пиджак </w:t>
            </w:r>
            <w:r>
              <w:rPr>
                <w:sz w:val="24"/>
              </w:rPr>
              <w:t>подбортами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525"/>
              </w:tabs>
              <w:spacing w:line="276" w:lineRule="exac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пиджак подбортами</w:t>
            </w:r>
          </w:p>
        </w:tc>
      </w:tr>
      <w:tr w:rsidR="00FE170F">
        <w:trPr>
          <w:trHeight w:val="551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пиджака </w:t>
            </w:r>
            <w:r>
              <w:rPr>
                <w:spacing w:val="-2"/>
                <w:sz w:val="24"/>
              </w:rPr>
              <w:t>подбортами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75"/>
              </w:tabs>
              <w:spacing w:line="276" w:lineRule="exac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пиджака подбортами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666"/>
              </w:tabs>
              <w:spacing w:line="276" w:lineRule="exac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пиджак </w:t>
            </w:r>
            <w:r>
              <w:rPr>
                <w:sz w:val="24"/>
              </w:rPr>
              <w:t>подбортами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525"/>
              </w:tabs>
              <w:spacing w:line="276" w:lineRule="exac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пиджак подбортами</w:t>
            </w:r>
          </w:p>
        </w:tc>
      </w:tr>
      <w:tr w:rsidR="00FE170F">
        <w:trPr>
          <w:trHeight w:val="1376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воротника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34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обработки воротника.</w:t>
            </w:r>
          </w:p>
          <w:p w:rsidR="00FE170F" w:rsidRDefault="0016628F">
            <w:pPr>
              <w:pStyle w:val="TableParagraph"/>
              <w:tabs>
                <w:tab w:val="left" w:pos="1337"/>
                <w:tab w:val="left" w:pos="198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обработки </w:t>
            </w:r>
            <w:r>
              <w:rPr>
                <w:spacing w:val="-2"/>
                <w:sz w:val="24"/>
              </w:rPr>
              <w:t>воротника.</w:t>
            </w:r>
          </w:p>
          <w:p w:rsidR="00FE170F" w:rsidRDefault="0016628F">
            <w:pPr>
              <w:pStyle w:val="TableParagraph"/>
              <w:tabs>
                <w:tab w:val="left" w:pos="1622"/>
                <w:tab w:val="left" w:pos="2265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703"/>
              </w:tabs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технологические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Повторяют 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обработки </w:t>
            </w:r>
            <w:r>
              <w:rPr>
                <w:spacing w:val="-2"/>
                <w:sz w:val="24"/>
              </w:rPr>
              <w:t>воротника.</w:t>
            </w:r>
          </w:p>
          <w:p w:rsidR="00FE170F" w:rsidRDefault="0016628F">
            <w:pPr>
              <w:pStyle w:val="TableParagraph"/>
              <w:tabs>
                <w:tab w:val="left" w:pos="1551"/>
                <w:tab w:val="left" w:pos="2124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60"/>
              </w:tabs>
              <w:spacing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технологические</w:t>
            </w:r>
          </w:p>
        </w:tc>
      </w:tr>
    </w:tbl>
    <w:p w:rsidR="00FE170F" w:rsidRDefault="00FE170F">
      <w:pPr>
        <w:pStyle w:val="TableParagraph"/>
        <w:spacing w:line="255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1103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93"/>
              </w:tabs>
              <w:spacing w:before="1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к выполнению операции. </w:t>
            </w: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воротника пиджака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36"/>
                <w:tab w:val="left" w:pos="2121"/>
              </w:tabs>
              <w:spacing w:before="3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выполнению операции.</w:t>
            </w:r>
          </w:p>
          <w:p w:rsidR="00FE170F" w:rsidRDefault="0016628F">
            <w:pPr>
              <w:pStyle w:val="TableParagraph"/>
              <w:tabs>
                <w:tab w:val="left" w:pos="2483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 </w:t>
            </w:r>
            <w:r>
              <w:rPr>
                <w:sz w:val="24"/>
              </w:rPr>
              <w:t>пиджака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565"/>
                <w:tab w:val="left" w:pos="1980"/>
              </w:tabs>
              <w:spacing w:before="3" w:line="237" w:lineRule="auto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выполнению операции.</w:t>
            </w:r>
          </w:p>
          <w:p w:rsidR="00FE170F" w:rsidRDefault="0016628F">
            <w:pPr>
              <w:pStyle w:val="TableParagraph"/>
              <w:tabs>
                <w:tab w:val="left" w:pos="2340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 пиджака</w:t>
            </w:r>
          </w:p>
        </w:tc>
      </w:tr>
      <w:tr w:rsidR="00FE170F">
        <w:trPr>
          <w:trHeight w:val="1104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воротника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93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воротника пиджака.</w:t>
            </w:r>
          </w:p>
          <w:p w:rsidR="00FE170F" w:rsidRDefault="0016628F">
            <w:pPr>
              <w:pStyle w:val="TableParagraph"/>
              <w:tabs>
                <w:tab w:val="left" w:pos="1937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Складывание,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сметывание воротника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83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 </w:t>
            </w:r>
            <w:r>
              <w:rPr>
                <w:sz w:val="24"/>
              </w:rPr>
              <w:t>пиджака с помощью учителя.</w:t>
            </w:r>
          </w:p>
          <w:p w:rsidR="00FE170F" w:rsidRDefault="0016628F">
            <w:pPr>
              <w:pStyle w:val="TableParagraph"/>
              <w:tabs>
                <w:tab w:val="left" w:pos="2301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Складывают,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сметывают воротник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340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 пиджака.</w:t>
            </w:r>
          </w:p>
          <w:p w:rsidR="00FE170F" w:rsidRDefault="0016628F">
            <w:pPr>
              <w:pStyle w:val="TableParagraph"/>
              <w:tabs>
                <w:tab w:val="left" w:pos="2158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Складывают,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сметывают воротник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воротника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воротника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блузки. Стачивание воротника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воротник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блузки с помощью учителя.</w:t>
            </w:r>
          </w:p>
          <w:p w:rsidR="00FE170F" w:rsidRDefault="0016628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Стачивают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воротник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340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 блузки.</w:t>
            </w:r>
          </w:p>
          <w:p w:rsidR="00FE170F" w:rsidRDefault="0016628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Стачивают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воротник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2" w:line="237" w:lineRule="auto"/>
              <w:ind w:right="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Обработка </w:t>
            </w:r>
            <w:r>
              <w:rPr>
                <w:sz w:val="24"/>
              </w:rPr>
              <w:t>воротника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воротника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блузки. Вывертывание воротника, выметывание </w:t>
            </w:r>
            <w:r>
              <w:rPr>
                <w:sz w:val="24"/>
              </w:rPr>
              <w:t>шва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воротник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блузки с помощью учителя.</w:t>
            </w:r>
          </w:p>
          <w:p w:rsidR="00FE170F" w:rsidRDefault="0016628F">
            <w:pPr>
              <w:pStyle w:val="TableParagraph"/>
              <w:tabs>
                <w:tab w:val="left" w:pos="2423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Вывертывают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воротник, </w:t>
            </w:r>
            <w:r>
              <w:rPr>
                <w:sz w:val="24"/>
              </w:rPr>
              <w:t>выметывают шов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340"/>
              </w:tabs>
              <w:spacing w:before="2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 блузки.</w:t>
            </w:r>
          </w:p>
          <w:p w:rsidR="00FE170F" w:rsidRDefault="0016628F">
            <w:pPr>
              <w:pStyle w:val="TableParagraph"/>
              <w:tabs>
                <w:tab w:val="left" w:pos="2280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Вывертывают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воротник, </w:t>
            </w:r>
            <w:r>
              <w:rPr>
                <w:sz w:val="24"/>
              </w:rPr>
              <w:t>выметывают шов</w:t>
            </w:r>
          </w:p>
        </w:tc>
      </w:tr>
      <w:tr w:rsidR="00FE170F">
        <w:trPr>
          <w:trHeight w:val="3035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2039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 воротника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горловиной 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34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 xml:space="preserve">соединения воротника с </w:t>
            </w:r>
            <w:r>
              <w:rPr>
                <w:spacing w:val="-2"/>
                <w:sz w:val="24"/>
              </w:rPr>
              <w:t>горловиной.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646"/>
                <w:tab w:val="left" w:pos="1963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Демонстрация </w:t>
            </w:r>
            <w:r>
              <w:rPr>
                <w:sz w:val="24"/>
              </w:rPr>
              <w:t>технологических приемов. Технологические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требования </w:t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соединения </w:t>
            </w:r>
            <w:r>
              <w:rPr>
                <w:sz w:val="24"/>
              </w:rPr>
              <w:t>воротника с горловиной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Повторяют правила соединения воротника с горловиной.</w:t>
            </w:r>
          </w:p>
          <w:p w:rsidR="00FE170F" w:rsidRDefault="0016628F">
            <w:pPr>
              <w:pStyle w:val="TableParagraph"/>
              <w:tabs>
                <w:tab w:val="left" w:pos="1622"/>
                <w:tab w:val="left" w:pos="2265"/>
              </w:tabs>
              <w:spacing w:before="1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</w:t>
            </w:r>
            <w:r>
              <w:rPr>
                <w:sz w:val="24"/>
              </w:rPr>
              <w:t xml:space="preserve"> картой.</w:t>
            </w:r>
          </w:p>
          <w:p w:rsidR="00FE170F" w:rsidRDefault="0016628F">
            <w:pPr>
              <w:pStyle w:val="TableParagraph"/>
              <w:tabs>
                <w:tab w:val="left" w:pos="1703"/>
                <w:tab w:val="left" w:pos="1780"/>
                <w:tab w:val="left" w:pos="1845"/>
                <w:tab w:val="left" w:pos="2541"/>
                <w:tab w:val="left" w:pos="3328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приемы. </w:t>
            </w: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соединения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горловиной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70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соединения воротника с </w:t>
            </w:r>
            <w:r>
              <w:rPr>
                <w:spacing w:val="-2"/>
                <w:sz w:val="24"/>
              </w:rPr>
              <w:t>горловиной.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560"/>
                <w:tab w:val="left" w:pos="1709"/>
                <w:tab w:val="left" w:pos="1774"/>
                <w:tab w:val="left" w:pos="2398"/>
                <w:tab w:val="left" w:pos="3185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Демонстрируют </w:t>
            </w:r>
            <w:r>
              <w:rPr>
                <w:sz w:val="24"/>
              </w:rPr>
              <w:t xml:space="preserve">технологические приемы. </w:t>
            </w: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 соединения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горловиной</w:t>
            </w:r>
          </w:p>
        </w:tc>
      </w:tr>
      <w:tr w:rsidR="00FE170F">
        <w:trPr>
          <w:trHeight w:val="110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2039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 воротника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горловиной 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20"/>
                <w:tab w:val="left" w:pos="1995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Вмётывание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втачивание </w:t>
            </w:r>
            <w:r>
              <w:rPr>
                <w:sz w:val="24"/>
              </w:rPr>
              <w:t>воротника в горловину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Вмётывают и втачивают воротник в горловину с помощью</w:t>
            </w:r>
            <w:r>
              <w:rPr>
                <w:sz w:val="24"/>
              </w:rPr>
              <w:t xml:space="preserve">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692"/>
                <w:tab w:val="left" w:pos="2215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Вмётывают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втачивают </w:t>
            </w:r>
            <w:r>
              <w:rPr>
                <w:sz w:val="24"/>
              </w:rPr>
              <w:t>воротник в горловину</w:t>
            </w:r>
          </w:p>
        </w:tc>
      </w:tr>
      <w:tr w:rsidR="00FE170F">
        <w:trPr>
          <w:trHeight w:val="549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2039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 воротника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44"/>
                <w:tab w:val="left" w:pos="3039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Втачивание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горловину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799"/>
                <w:tab w:val="left" w:pos="3321"/>
              </w:tabs>
              <w:spacing w:line="276" w:lineRule="exac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Втачивают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горловину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728"/>
                <w:tab w:val="left" w:pos="3180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Втачивают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воротник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горловину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551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4" w:lineRule="exact"/>
              <w:ind w:right="276"/>
              <w:rPr>
                <w:sz w:val="24"/>
              </w:rPr>
            </w:pPr>
            <w:r>
              <w:rPr>
                <w:spacing w:val="-2"/>
                <w:sz w:val="24"/>
              </w:rPr>
              <w:t>горловиной пиджака</w:t>
            </w: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</w:tr>
      <w:tr w:rsidR="00FE170F">
        <w:trPr>
          <w:trHeight w:val="1931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Разметка петель пиджака и их </w:t>
            </w:r>
            <w:r>
              <w:rPr>
                <w:spacing w:val="-2"/>
                <w:sz w:val="24"/>
              </w:rPr>
              <w:t>обработка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Повторение правил разметки </w:t>
            </w:r>
            <w:r>
              <w:rPr>
                <w:spacing w:val="-2"/>
                <w:sz w:val="24"/>
              </w:rPr>
              <w:t>петель.</w:t>
            </w:r>
          </w:p>
          <w:p w:rsidR="00FE170F" w:rsidRDefault="0016628F">
            <w:pPr>
              <w:pStyle w:val="TableParagraph"/>
              <w:tabs>
                <w:tab w:val="left" w:pos="1337"/>
                <w:tab w:val="left" w:pos="198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 w:right="94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требования к качеству разметка петель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правила разметки </w:t>
            </w:r>
            <w:r>
              <w:rPr>
                <w:spacing w:val="-2"/>
                <w:sz w:val="24"/>
              </w:rPr>
              <w:t>петель.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разметка </w:t>
            </w:r>
            <w:r>
              <w:rPr>
                <w:spacing w:val="-2"/>
                <w:sz w:val="24"/>
              </w:rPr>
              <w:t>петель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правила разметки </w:t>
            </w:r>
            <w:r>
              <w:rPr>
                <w:spacing w:val="-2"/>
                <w:sz w:val="24"/>
              </w:rPr>
              <w:t>петель.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разметка петель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Разметка петель пиджака и их </w:t>
            </w:r>
            <w:r>
              <w:rPr>
                <w:spacing w:val="-2"/>
                <w:sz w:val="24"/>
              </w:rPr>
              <w:t>обработка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385"/>
                <w:tab w:val="left" w:pos="2417"/>
                <w:tab w:val="left" w:pos="2902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Разметка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петель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обработка.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разметку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 обработку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разметку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обработку</w:t>
            </w:r>
          </w:p>
        </w:tc>
      </w:tr>
      <w:tr w:rsidR="00FE170F">
        <w:trPr>
          <w:trHeight w:val="828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374"/>
                <w:tab w:val="left" w:pos="1468"/>
                <w:tab w:val="left" w:pos="1895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Разметка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петель пиджака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петель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петли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петли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374"/>
                <w:tab w:val="left" w:pos="1468"/>
                <w:tab w:val="left" w:pos="1895"/>
              </w:tabs>
              <w:spacing w:before="1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Разметка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петель </w:t>
            </w:r>
            <w:r>
              <w:rPr>
                <w:spacing w:val="-2"/>
                <w:sz w:val="24"/>
              </w:rPr>
              <w:t>пиджака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</w:p>
          <w:p w:rsidR="00FE170F" w:rsidRDefault="0016628F">
            <w:pPr>
              <w:pStyle w:val="TableParagraph"/>
              <w:spacing w:before="1"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Прорезание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петель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Прорезают</w:t>
            </w:r>
            <w:r>
              <w:rPr>
                <w:spacing w:val="-2"/>
                <w:sz w:val="24"/>
              </w:rPr>
              <w:t xml:space="preserve"> петли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Прорезают</w:t>
            </w:r>
            <w:r>
              <w:rPr>
                <w:spacing w:val="-4"/>
                <w:sz w:val="24"/>
              </w:rPr>
              <w:t xml:space="preserve"> петли</w:t>
            </w:r>
          </w:p>
        </w:tc>
      </w:tr>
      <w:tr w:rsidR="00FE170F">
        <w:trPr>
          <w:trHeight w:val="828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Разметка петель пиджака и их </w:t>
            </w:r>
            <w:r>
              <w:rPr>
                <w:spacing w:val="-2"/>
                <w:sz w:val="24"/>
              </w:rPr>
              <w:t>обработка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21"/>
              <w:rPr>
                <w:sz w:val="24"/>
              </w:rPr>
            </w:pPr>
            <w:r>
              <w:rPr>
                <w:sz w:val="24"/>
              </w:rPr>
              <w:t>Разметка пуговиц. Пришивание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пуговиц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разметку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пуговиц. Пришивают пуговицы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Делают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разметку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пуговиц. Пришивают пуговицы</w:t>
            </w:r>
          </w:p>
        </w:tc>
      </w:tr>
      <w:tr w:rsidR="00FE170F">
        <w:trPr>
          <w:trHeight w:val="2206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86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низа </w:t>
            </w:r>
            <w:r>
              <w:rPr>
                <w:sz w:val="24"/>
              </w:rPr>
              <w:t>рукавов 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34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обработки низа рукавов.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обработки низа рукавов пиджака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Повторяют правила обработки низа рукавов.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Работают с 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обработки низа рукавов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пиджака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обработки низа рукавов.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обработки низа рукавов </w:t>
            </w:r>
            <w:r>
              <w:rPr>
                <w:spacing w:val="-2"/>
                <w:sz w:val="24"/>
              </w:rPr>
              <w:t>пиджака</w:t>
            </w:r>
          </w:p>
        </w:tc>
      </w:tr>
      <w:tr w:rsidR="00FE170F">
        <w:trPr>
          <w:trHeight w:val="551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86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низа </w:t>
            </w:r>
            <w:r>
              <w:rPr>
                <w:sz w:val="24"/>
              </w:rPr>
              <w:t>рукавов 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41"/>
                <w:tab w:val="left" w:pos="2340"/>
              </w:tabs>
              <w:spacing w:line="276" w:lineRule="exac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 пиджака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51"/>
                <w:tab w:val="left" w:pos="2625"/>
              </w:tabs>
              <w:spacing w:line="276" w:lineRule="exac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 пиджака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79"/>
                <w:tab w:val="left" w:pos="2484"/>
              </w:tabs>
              <w:spacing w:line="276" w:lineRule="exac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 пиджака</w:t>
            </w:r>
          </w:p>
        </w:tc>
      </w:tr>
      <w:tr w:rsidR="00FE170F">
        <w:trPr>
          <w:trHeight w:val="27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53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86"/>
              </w:tabs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низа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53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41"/>
                <w:tab w:val="left" w:pos="2340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51"/>
                <w:tab w:val="left" w:pos="2625"/>
              </w:tabs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79"/>
                <w:tab w:val="left" w:pos="2484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275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z w:val="24"/>
              </w:rPr>
              <w:t>рукавов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пиджака</w:t>
            </w: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пиджака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пиджака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пиджака</w:t>
            </w:r>
          </w:p>
        </w:tc>
      </w:tr>
      <w:tr w:rsidR="00FE170F">
        <w:trPr>
          <w:trHeight w:val="55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86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низа </w:t>
            </w:r>
            <w:r>
              <w:rPr>
                <w:sz w:val="24"/>
              </w:rPr>
              <w:t>рукавов 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541"/>
                <w:tab w:val="left" w:pos="2340"/>
              </w:tabs>
              <w:spacing w:line="276" w:lineRule="exac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 пиджака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51"/>
                <w:tab w:val="left" w:pos="2625"/>
              </w:tabs>
              <w:spacing w:line="276" w:lineRule="exac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 пиджака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79"/>
                <w:tab w:val="left" w:pos="2484"/>
              </w:tabs>
              <w:spacing w:line="276" w:lineRule="exact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 пиджака</w:t>
            </w:r>
          </w:p>
        </w:tc>
      </w:tr>
      <w:tr w:rsidR="00FE170F">
        <w:trPr>
          <w:trHeight w:val="4139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Соединение </w:t>
            </w:r>
            <w:r>
              <w:rPr>
                <w:sz w:val="24"/>
              </w:rPr>
              <w:t>рукавов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проймой </w:t>
            </w:r>
            <w:r>
              <w:rPr>
                <w:spacing w:val="-2"/>
                <w:sz w:val="24"/>
              </w:rPr>
              <w:t>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64"/>
                <w:tab w:val="left" w:pos="304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 последовательности 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tabs>
                <w:tab w:val="left" w:pos="2434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вметывания рукавов.</w:t>
            </w:r>
          </w:p>
          <w:p w:rsidR="00FE170F" w:rsidRDefault="0016628F">
            <w:pPr>
              <w:pStyle w:val="TableParagraph"/>
              <w:tabs>
                <w:tab w:val="left" w:pos="1337"/>
                <w:tab w:val="left" w:pos="198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tabs>
                <w:tab w:val="left" w:pos="1764"/>
                <w:tab w:val="left" w:pos="2283"/>
                <w:tab w:val="left" w:pos="304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Демонстрация технологических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приемов 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вмётывания рукавов в пройму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Повторяют последовательность соединения рукавов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вметывания </w:t>
            </w:r>
            <w:r>
              <w:rPr>
                <w:spacing w:val="-2"/>
                <w:sz w:val="24"/>
              </w:rPr>
              <w:t>рукавов.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выполнению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2637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Демонстрируют технологические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приемы </w:t>
            </w:r>
            <w:r>
              <w:rPr>
                <w:sz w:val="24"/>
              </w:rPr>
              <w:t>соединения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рукавов с </w:t>
            </w:r>
            <w:r>
              <w:rPr>
                <w:spacing w:val="-2"/>
                <w:sz w:val="24"/>
              </w:rPr>
              <w:t>проймами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34"/>
                <w:tab w:val="left" w:pos="3185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последовательность 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tabs>
                <w:tab w:val="left" w:pos="247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вметывания рукавов.</w:t>
            </w:r>
          </w:p>
          <w:p w:rsidR="00FE170F" w:rsidRDefault="0016628F">
            <w:pPr>
              <w:pStyle w:val="TableParagraph"/>
              <w:tabs>
                <w:tab w:val="left" w:pos="1551"/>
                <w:tab w:val="left" w:pos="2124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</w:t>
            </w:r>
            <w:r>
              <w:rPr>
                <w:sz w:val="24"/>
              </w:rPr>
              <w:t>ческой картой.</w:t>
            </w:r>
          </w:p>
          <w:p w:rsidR="00FE170F" w:rsidRDefault="0016628F">
            <w:pPr>
              <w:pStyle w:val="TableParagraph"/>
              <w:tabs>
                <w:tab w:val="left" w:pos="1834"/>
                <w:tab w:val="left" w:pos="2496"/>
                <w:tab w:val="left" w:pos="3185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Демонстрируют технологические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 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вмётывания рукавов в пройму</w:t>
            </w:r>
          </w:p>
        </w:tc>
      </w:tr>
      <w:tr w:rsidR="00FE170F">
        <w:trPr>
          <w:trHeight w:val="828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Соединение </w:t>
            </w:r>
            <w:r>
              <w:rPr>
                <w:sz w:val="24"/>
              </w:rPr>
              <w:t>рукавов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проймой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88"/>
                <w:tab w:val="left" w:pos="3043"/>
              </w:tabs>
              <w:spacing w:before="2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проймами пиджака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Соединяют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проймами пиджака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Соединяют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проймами </w:t>
            </w:r>
            <w:r>
              <w:rPr>
                <w:spacing w:val="-2"/>
                <w:sz w:val="24"/>
              </w:rPr>
              <w:t>пиджака</w:t>
            </w:r>
          </w:p>
        </w:tc>
      </w:tr>
      <w:tr w:rsidR="00FE170F">
        <w:trPr>
          <w:trHeight w:val="826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Соединение </w:t>
            </w:r>
            <w:r>
              <w:rPr>
                <w:sz w:val="24"/>
              </w:rPr>
              <w:t>рукавов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проймой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88"/>
                <w:tab w:val="left" w:pos="3043"/>
              </w:tabs>
              <w:spacing w:before="1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проймами пиджака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Соединяют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проймами пиджака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Соединяют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проймами </w:t>
            </w:r>
            <w:r>
              <w:rPr>
                <w:spacing w:val="-2"/>
                <w:sz w:val="24"/>
              </w:rPr>
              <w:t>пиджака</w:t>
            </w:r>
          </w:p>
        </w:tc>
      </w:tr>
      <w:tr w:rsidR="00FE170F">
        <w:trPr>
          <w:trHeight w:val="828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Соединение </w:t>
            </w:r>
            <w:r>
              <w:rPr>
                <w:sz w:val="24"/>
              </w:rPr>
              <w:t>рукавов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проймой </w:t>
            </w:r>
            <w:r>
              <w:rPr>
                <w:spacing w:val="-2"/>
                <w:sz w:val="24"/>
              </w:rPr>
              <w:t>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88"/>
                <w:tab w:val="left" w:pos="304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Соединение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проймами пиджака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Соединяют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проймами пиджака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Соединяют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проймами </w:t>
            </w:r>
            <w:r>
              <w:rPr>
                <w:spacing w:val="-2"/>
                <w:sz w:val="24"/>
              </w:rPr>
              <w:t>пиджака</w:t>
            </w:r>
          </w:p>
        </w:tc>
      </w:tr>
      <w:tr w:rsidR="00FE170F">
        <w:trPr>
          <w:trHeight w:val="137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второй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34"/>
              </w:tabs>
              <w:spacing w:line="27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</w:p>
          <w:p w:rsidR="00FE170F" w:rsidRDefault="0016628F">
            <w:pPr>
              <w:pStyle w:val="TableParagraph"/>
              <w:tabs>
                <w:tab w:val="left" w:pos="244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второй примерки.</w:t>
            </w:r>
          </w:p>
          <w:p w:rsidR="00FE170F" w:rsidRDefault="0016628F">
            <w:pPr>
              <w:pStyle w:val="TableParagraph"/>
              <w:tabs>
                <w:tab w:val="left" w:pos="648"/>
                <w:tab w:val="left" w:pos="1966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требования </w:t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Повторяют правила проведения второй примерки.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проведения примерки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560"/>
                <w:tab w:val="left" w:pos="1774"/>
                <w:tab w:val="left" w:pos="2398"/>
                <w:tab w:val="left" w:pos="2470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проведения второй примерки. </w:t>
            </w: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</w:t>
            </w:r>
            <w:r>
              <w:rPr>
                <w:spacing w:val="-2"/>
                <w:sz w:val="24"/>
              </w:rPr>
              <w:t xml:space="preserve">ству </w:t>
            </w:r>
            <w:r>
              <w:rPr>
                <w:sz w:val="24"/>
              </w:rPr>
              <w:t>проведения примерки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275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354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</w:tr>
      <w:tr w:rsidR="00FE170F">
        <w:trPr>
          <w:trHeight w:val="55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второй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43"/>
              </w:tabs>
              <w:spacing w:line="276" w:lineRule="exac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второй 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вторую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примерку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вторую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примерку</w:t>
            </w:r>
          </w:p>
        </w:tc>
      </w:tr>
      <w:tr w:rsidR="00FE170F">
        <w:trPr>
          <w:trHeight w:val="1655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564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 дефектов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z w:val="24"/>
              </w:rPr>
              <w:t>примерки 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853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исправления </w:t>
            </w:r>
            <w:r>
              <w:rPr>
                <w:sz w:val="24"/>
              </w:rPr>
              <w:t xml:space="preserve">дефектов </w:t>
            </w:r>
            <w:r>
              <w:rPr>
                <w:sz w:val="24"/>
              </w:rPr>
              <w:t>пиджака.</w:t>
            </w:r>
          </w:p>
          <w:p w:rsidR="00FE170F" w:rsidRDefault="0016628F">
            <w:pPr>
              <w:pStyle w:val="TableParagraph"/>
              <w:ind w:left="108" w:right="94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требования к выполнению операции.</w:t>
            </w:r>
          </w:p>
          <w:p w:rsidR="00FE170F" w:rsidRDefault="0016628F">
            <w:pPr>
              <w:pStyle w:val="TableParagraph"/>
              <w:tabs>
                <w:tab w:val="left" w:pos="2206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дефектов пиджака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исправления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дефектов </w:t>
            </w:r>
            <w:r>
              <w:rPr>
                <w:spacing w:val="-2"/>
                <w:sz w:val="24"/>
              </w:rPr>
              <w:t>пиджака.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995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исправления </w:t>
            </w:r>
            <w:r>
              <w:rPr>
                <w:sz w:val="24"/>
              </w:rPr>
              <w:t>дефектов пиджака</w:t>
            </w:r>
          </w:p>
        </w:tc>
      </w:tr>
      <w:tr w:rsidR="00FE170F">
        <w:trPr>
          <w:trHeight w:val="1656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564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 дефектов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z w:val="24"/>
              </w:rPr>
              <w:t>примерки 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853"/>
              </w:tabs>
              <w:spacing w:before="2" w:line="237" w:lineRule="auto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исправления </w:t>
            </w:r>
            <w:r>
              <w:rPr>
                <w:sz w:val="24"/>
              </w:rPr>
              <w:t>дефектов пиджака.</w:t>
            </w:r>
          </w:p>
          <w:p w:rsidR="00FE170F" w:rsidRDefault="0016628F">
            <w:pPr>
              <w:pStyle w:val="TableParagraph"/>
              <w:spacing w:before="1"/>
              <w:ind w:left="108" w:right="94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требования к выполнению операции.</w:t>
            </w:r>
          </w:p>
          <w:p w:rsidR="00FE170F" w:rsidRDefault="0016628F">
            <w:pPr>
              <w:pStyle w:val="TableParagraph"/>
              <w:tabs>
                <w:tab w:val="left" w:pos="2206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дефектов пиджака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Исправляют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дефекты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пиджака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Исправляют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дефекты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пиджака</w:t>
            </w:r>
          </w:p>
        </w:tc>
      </w:tr>
      <w:tr w:rsidR="00FE170F">
        <w:trPr>
          <w:trHeight w:val="4689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125"/>
              <w:rPr>
                <w:sz w:val="24"/>
              </w:rPr>
            </w:pPr>
            <w:r>
              <w:rPr>
                <w:spacing w:val="-2"/>
                <w:sz w:val="24"/>
              </w:rPr>
              <w:t>Втачивание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рукавов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пройму </w:t>
            </w:r>
            <w:r>
              <w:rPr>
                <w:spacing w:val="-2"/>
                <w:sz w:val="24"/>
              </w:rPr>
              <w:t>пиджака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64"/>
                <w:tab w:val="left" w:pos="304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 последовательности 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tabs>
                <w:tab w:val="left" w:pos="2434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втачивания рукавов.</w:t>
            </w:r>
          </w:p>
          <w:p w:rsidR="00FE170F" w:rsidRDefault="0016628F">
            <w:pPr>
              <w:pStyle w:val="TableParagraph"/>
              <w:tabs>
                <w:tab w:val="left" w:pos="1337"/>
                <w:tab w:val="left" w:pos="198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ind w:left="108" w:right="94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требования к выполнению операции.</w:t>
            </w:r>
          </w:p>
          <w:p w:rsidR="00FE170F" w:rsidRDefault="0016628F">
            <w:pPr>
              <w:pStyle w:val="TableParagraph"/>
              <w:tabs>
                <w:tab w:val="left" w:pos="1764"/>
                <w:tab w:val="left" w:pos="2283"/>
                <w:tab w:val="left" w:pos="304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Демонстрация технологических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приемов 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tabs>
                <w:tab w:val="left" w:pos="1769"/>
                <w:tab w:val="left" w:pos="3036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пройму пиджака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Повторяют последоват</w:t>
            </w:r>
            <w:r>
              <w:rPr>
                <w:sz w:val="24"/>
              </w:rPr>
              <w:t>ельность соединения рукавов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правила втачивания </w:t>
            </w:r>
            <w:r>
              <w:rPr>
                <w:spacing w:val="-2"/>
                <w:sz w:val="24"/>
              </w:rPr>
              <w:t>рукавов.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выполнению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1905"/>
                <w:tab w:val="left" w:pos="2637"/>
                <w:tab w:val="left" w:pos="3328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Демонстрируют технологические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 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tabs>
                <w:tab w:val="left" w:pos="1444"/>
                <w:tab w:val="left" w:pos="2339"/>
                <w:tab w:val="left" w:pos="2666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Втачивают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пройму </w:t>
            </w:r>
            <w:r>
              <w:rPr>
                <w:sz w:val="24"/>
              </w:rPr>
              <w:t>пиджака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34"/>
                <w:tab w:val="left" w:pos="3185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последовательность 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tabs>
                <w:tab w:val="left" w:pos="247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втачивания рукавов.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выполнению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1834"/>
                <w:tab w:val="left" w:pos="2496"/>
                <w:tab w:val="left" w:pos="3185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Демонстрируют технологические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 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рукавов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проймами.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Втачивают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рукава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пройму </w:t>
            </w:r>
            <w:r>
              <w:rPr>
                <w:spacing w:val="-2"/>
                <w:sz w:val="24"/>
              </w:rPr>
              <w:t>пиджака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2759"/>
        </w:trPr>
        <w:tc>
          <w:tcPr>
            <w:tcW w:w="562" w:type="dxa"/>
          </w:tcPr>
          <w:p w:rsidR="00FE170F" w:rsidRDefault="0016628F">
            <w:pPr>
              <w:pStyle w:val="TableParagraph"/>
              <w:spacing w:before="1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Окончание отделка и утюжка пиджака.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before="1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34"/>
              </w:tabs>
              <w:spacing w:before="1"/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проведения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влажно-тепловой обработки для изделий из тканей </w:t>
            </w:r>
            <w:r>
              <w:rPr>
                <w:sz w:val="24"/>
              </w:rPr>
              <w:t>различного вида.</w:t>
            </w:r>
          </w:p>
          <w:p w:rsidR="00FE170F" w:rsidRDefault="0016628F">
            <w:pPr>
              <w:pStyle w:val="TableParagraph"/>
              <w:tabs>
                <w:tab w:val="left" w:pos="475"/>
                <w:tab w:val="left" w:pos="1181"/>
                <w:tab w:val="left" w:pos="1620"/>
                <w:tab w:val="left" w:pos="2775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требования </w:t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окончательной </w:t>
            </w:r>
            <w:r>
              <w:rPr>
                <w:sz w:val="24"/>
              </w:rPr>
              <w:t xml:space="preserve">отделке и утюжки пиджака. </w:t>
            </w:r>
            <w:r>
              <w:rPr>
                <w:spacing w:val="-2"/>
                <w:sz w:val="24"/>
              </w:rPr>
              <w:t>Техника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утюжке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613"/>
              </w:tabs>
              <w:spacing w:before="1"/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проведения влажно-тепловой обработки для изделий из тканей различного вида.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</w:t>
            </w:r>
            <w:r>
              <w:rPr>
                <w:sz w:val="24"/>
              </w:rPr>
              <w:t>требования к качеству окончательной отделке и утюжки пиджака.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Техника безопасности при </w:t>
            </w:r>
            <w:r>
              <w:rPr>
                <w:spacing w:val="-2"/>
                <w:sz w:val="24"/>
              </w:rPr>
              <w:t>утюжке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70"/>
              </w:tabs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проведения влажно-тепловой обработки для изделий из тканей различного вида.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окончательной отделк</w:t>
            </w:r>
            <w:r>
              <w:rPr>
                <w:sz w:val="24"/>
              </w:rPr>
              <w:t>е и утюжки пиджака.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Техника безопасности при </w:t>
            </w:r>
            <w:r>
              <w:rPr>
                <w:spacing w:val="-2"/>
                <w:sz w:val="24"/>
              </w:rPr>
              <w:t>утюжке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Окончание отделка и утюжка пиджака.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942"/>
                <w:tab w:val="left" w:pos="3022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утюжка изделия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Окончательно отделывают и утюжат пиджак с помощью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Окончательно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отделывают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утюжат пиджак</w:t>
            </w:r>
          </w:p>
        </w:tc>
      </w:tr>
      <w:tr w:rsidR="00FE170F">
        <w:trPr>
          <w:trHeight w:val="274"/>
        </w:trPr>
        <w:tc>
          <w:tcPr>
            <w:tcW w:w="13887" w:type="dxa"/>
            <w:gridSpan w:val="6"/>
          </w:tcPr>
          <w:p w:rsidR="00FE170F" w:rsidRDefault="0016628F">
            <w:pPr>
              <w:pStyle w:val="TableParagraph"/>
              <w:spacing w:line="255" w:lineRule="exact"/>
              <w:ind w:left="2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Раскрой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деталей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юбки-26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FE170F">
        <w:trPr>
          <w:trHeight w:val="1656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52"/>
              </w:tabs>
              <w:spacing w:before="2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особенностей </w:t>
            </w:r>
            <w:r>
              <w:rPr>
                <w:sz w:val="24"/>
              </w:rPr>
              <w:t>раскроя юбки.</w:t>
            </w:r>
          </w:p>
          <w:p w:rsidR="00FE170F" w:rsidRDefault="0016628F">
            <w:pPr>
              <w:pStyle w:val="TableParagraph"/>
              <w:tabs>
                <w:tab w:val="left" w:pos="2218"/>
              </w:tabs>
              <w:spacing w:before="1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размеров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316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 при раскрое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143"/>
              </w:tabs>
              <w:spacing w:before="2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z w:val="24"/>
              </w:rPr>
              <w:t>раскроя юбки.</w:t>
            </w:r>
          </w:p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601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 при раскрое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002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z w:val="24"/>
              </w:rPr>
              <w:t>раскроя юбки.</w:t>
            </w:r>
          </w:p>
          <w:p w:rsidR="00FE170F" w:rsidRDefault="0016628F">
            <w:pPr>
              <w:pStyle w:val="TableParagraph"/>
              <w:tabs>
                <w:tab w:val="left" w:pos="2431"/>
              </w:tabs>
              <w:spacing w:before="1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размеры </w:t>
            </w:r>
            <w:r>
              <w:rPr>
                <w:sz w:val="24"/>
              </w:rPr>
              <w:t>припусков на швы.</w:t>
            </w:r>
          </w:p>
          <w:p w:rsidR="00FE170F" w:rsidRDefault="0016628F">
            <w:pPr>
              <w:pStyle w:val="TableParagraph"/>
              <w:tabs>
                <w:tab w:val="left" w:pos="2460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 при раскрое</w:t>
            </w:r>
          </w:p>
        </w:tc>
      </w:tr>
      <w:tr w:rsidR="00FE170F">
        <w:trPr>
          <w:trHeight w:val="276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56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юбку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Кроят</w:t>
            </w:r>
            <w:r>
              <w:rPr>
                <w:spacing w:val="-4"/>
                <w:sz w:val="24"/>
              </w:rPr>
              <w:t xml:space="preserve"> юбку</w:t>
            </w:r>
          </w:p>
        </w:tc>
      </w:tr>
      <w:tr w:rsidR="00FE170F">
        <w:trPr>
          <w:trHeight w:val="1655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79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кроя </w:t>
            </w:r>
            <w:r>
              <w:rPr>
                <w:sz w:val="24"/>
              </w:rPr>
              <w:t>юбки к обработке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34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 xml:space="preserve">подготовки кроя юбки 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tabs>
                <w:tab w:val="left" w:pos="2170"/>
              </w:tabs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Обозначение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середины </w:t>
            </w:r>
            <w:r>
              <w:rPr>
                <w:sz w:val="24"/>
              </w:rPr>
              <w:t xml:space="preserve">передней и задней части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Готовят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 обработке. Обозначают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середины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передней и задней части юбки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327"/>
                <w:tab w:val="left" w:pos="2220"/>
                <w:tab w:val="left" w:pos="3175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Готовят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крой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обработке.</w:t>
            </w:r>
          </w:p>
          <w:p w:rsidR="00FE170F" w:rsidRDefault="0016628F">
            <w:pPr>
              <w:pStyle w:val="TableParagraph"/>
              <w:tabs>
                <w:tab w:val="left" w:pos="2314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Обозначают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середины </w:t>
            </w:r>
            <w:r>
              <w:rPr>
                <w:sz w:val="24"/>
              </w:rPr>
              <w:t xml:space="preserve">передней и задней </w:t>
            </w:r>
            <w:r>
              <w:rPr>
                <w:sz w:val="24"/>
              </w:rPr>
              <w:t>части юбки</w:t>
            </w:r>
          </w:p>
        </w:tc>
      </w:tr>
      <w:tr w:rsidR="00FE170F">
        <w:trPr>
          <w:trHeight w:val="826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79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кроя </w:t>
            </w:r>
            <w:r>
              <w:rPr>
                <w:sz w:val="24"/>
              </w:rPr>
              <w:t>юбки к обработке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97"/>
              </w:tabs>
              <w:spacing w:line="276" w:lineRule="exac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Прокладывание копировальных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строчек, </w:t>
            </w:r>
            <w:r>
              <w:rPr>
                <w:sz w:val="24"/>
              </w:rPr>
              <w:t>контурных линий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57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Прокладывают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копировальные </w:t>
            </w:r>
            <w:r>
              <w:rPr>
                <w:sz w:val="24"/>
              </w:rPr>
              <w:t>строчки, контурные линии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Прокладывают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копировальные строчки, контурные линии</w:t>
            </w:r>
          </w:p>
        </w:tc>
      </w:tr>
      <w:tr w:rsidR="00FE170F">
        <w:trPr>
          <w:trHeight w:val="549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 xml:space="preserve">Подготовка юбки к </w:t>
            </w: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34"/>
              </w:tabs>
              <w:spacing w:line="276" w:lineRule="exac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сметывания вытачек.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сметывания </w:t>
            </w:r>
            <w:r>
              <w:rPr>
                <w:spacing w:val="-2"/>
                <w:sz w:val="24"/>
              </w:rPr>
              <w:t>вытачек.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70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сметывания вытачек.</w:t>
            </w:r>
          </w:p>
        </w:tc>
      </w:tr>
    </w:tbl>
    <w:p w:rsidR="00FE170F" w:rsidRDefault="00FE170F">
      <w:pPr>
        <w:pStyle w:val="TableParagraph"/>
        <w:spacing w:line="276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827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3" w:line="237" w:lineRule="auto"/>
              <w:ind w:left="108" w:right="94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требования к выполнению операции.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36"/>
                <w:tab w:val="left" w:pos="1703"/>
                <w:tab w:val="left" w:pos="2121"/>
              </w:tabs>
              <w:spacing w:before="3" w:line="237" w:lineRule="auto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выполнению</w:t>
            </w:r>
          </w:p>
          <w:p w:rsidR="00FE170F" w:rsidRDefault="0016628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операции.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560"/>
                <w:tab w:val="left" w:pos="1980"/>
              </w:tabs>
              <w:spacing w:before="3" w:line="237" w:lineRule="auto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выполнению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операции.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Подготовка юбки к </w:t>
            </w:r>
            <w:r>
              <w:rPr>
                <w:spacing w:val="-2"/>
                <w:sz w:val="24"/>
              </w:rPr>
              <w:t>примерке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896"/>
                <w:tab w:val="left" w:pos="3034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примерке.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Сметывание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заметывание вытачек, боковых срезов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687"/>
                <w:tab w:val="left" w:pos="2205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 xml:space="preserve">Готовят юбку к примерке. </w:t>
            </w:r>
            <w:r>
              <w:rPr>
                <w:spacing w:val="-2"/>
                <w:sz w:val="24"/>
              </w:rPr>
              <w:t>Сметывают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заметывают </w:t>
            </w:r>
            <w:r>
              <w:rPr>
                <w:sz w:val="24"/>
              </w:rPr>
              <w:t>вытачки, боковые срезы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615"/>
                <w:tab w:val="left" w:pos="2064"/>
              </w:tabs>
              <w:ind w:left="108" w:right="97"/>
              <w:rPr>
                <w:sz w:val="24"/>
              </w:rPr>
            </w:pPr>
            <w:r>
              <w:rPr>
                <w:sz w:val="24"/>
              </w:rPr>
              <w:t xml:space="preserve">Готовят юбку к примерке. </w:t>
            </w:r>
            <w:r>
              <w:rPr>
                <w:spacing w:val="-2"/>
                <w:sz w:val="24"/>
              </w:rPr>
              <w:t>Сметывают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заметывают </w:t>
            </w:r>
            <w:r>
              <w:rPr>
                <w:sz w:val="24"/>
              </w:rPr>
              <w:t>вытачки, боковые срезы</w:t>
            </w:r>
          </w:p>
        </w:tc>
      </w:tr>
      <w:tr w:rsidR="00FE170F">
        <w:trPr>
          <w:trHeight w:val="828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5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Проведение </w:t>
            </w:r>
            <w:r>
              <w:rPr>
                <w:sz w:val="24"/>
              </w:rPr>
              <w:t>примерки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4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требования к качеству 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76" w:lineRule="exac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line="276" w:lineRule="exac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качеству </w:t>
            </w:r>
            <w:r>
              <w:rPr>
                <w:spacing w:val="-2"/>
                <w:sz w:val="24"/>
              </w:rPr>
              <w:t>примерки</w:t>
            </w:r>
          </w:p>
        </w:tc>
      </w:tr>
      <w:tr w:rsidR="00FE170F">
        <w:trPr>
          <w:trHeight w:val="551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219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74" w:lineRule="exact"/>
              <w:ind w:right="5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Проведение </w:t>
            </w:r>
            <w:r>
              <w:rPr>
                <w:sz w:val="24"/>
              </w:rPr>
              <w:t>примерки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юбки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примерку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Проводят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примерку</w:t>
            </w:r>
            <w:r>
              <w:rPr>
                <w:spacing w:val="-4"/>
                <w:sz w:val="24"/>
              </w:rPr>
              <w:t xml:space="preserve"> юбки</w:t>
            </w:r>
          </w:p>
        </w:tc>
      </w:tr>
      <w:tr w:rsidR="00FE170F">
        <w:trPr>
          <w:trHeight w:val="1656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538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 недочетов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юбки, </w:t>
            </w:r>
            <w:r>
              <w:rPr>
                <w:sz w:val="24"/>
              </w:rPr>
              <w:t>выявленных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Повторение видов недочетов после примерки.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Технологические требования к качеству </w:t>
            </w:r>
            <w:r>
              <w:rPr>
                <w:sz w:val="24"/>
              </w:rPr>
              <w:t>исправления недочетов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юбки,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выявленных после 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 w:line="237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Повторяют виды недочетов после примерки.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исправления недочетов юбки, выявленных после примерки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 w:line="237" w:lineRule="auto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Повторяют виды недочетов после примерки.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</w:t>
            </w:r>
            <w:r>
              <w:rPr>
                <w:sz w:val="24"/>
              </w:rPr>
              <w:t>ические требования к качеству исправления недочетов юбки, выявленных после примерки</w:t>
            </w:r>
          </w:p>
        </w:tc>
      </w:tr>
      <w:tr w:rsidR="00FE170F">
        <w:trPr>
          <w:trHeight w:val="1103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538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 недочетов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юбки, </w:t>
            </w:r>
            <w:r>
              <w:rPr>
                <w:sz w:val="24"/>
              </w:rPr>
              <w:t>выявленных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047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Исправление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недочетов, </w:t>
            </w:r>
            <w:r>
              <w:rPr>
                <w:sz w:val="24"/>
              </w:rPr>
              <w:t>выявленных после 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2404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Исправляют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недочеты, </w:t>
            </w:r>
            <w:r>
              <w:rPr>
                <w:sz w:val="24"/>
              </w:rPr>
              <w:t xml:space="preserve">выявленные после примерки с помощью </w:t>
            </w:r>
            <w:r>
              <w:rPr>
                <w:sz w:val="24"/>
              </w:rPr>
              <w:t>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261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Исправляют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недочеты, </w:t>
            </w:r>
            <w:r>
              <w:rPr>
                <w:sz w:val="24"/>
              </w:rPr>
              <w:t>выявленные после примерки</w:t>
            </w:r>
          </w:p>
        </w:tc>
      </w:tr>
      <w:tr w:rsidR="00FE170F">
        <w:trPr>
          <w:trHeight w:val="2756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598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юбки </w:t>
            </w:r>
            <w:r>
              <w:rPr>
                <w:sz w:val="24"/>
              </w:rPr>
              <w:t>после 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Повторение видов стачных </w:t>
            </w:r>
            <w:r>
              <w:rPr>
                <w:spacing w:val="-2"/>
                <w:sz w:val="24"/>
              </w:rPr>
              <w:t>швов.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Подбор швов в зависимости от вида ткани и назначения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tabs>
                <w:tab w:val="left" w:pos="2261"/>
              </w:tabs>
              <w:ind w:left="108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Стачивание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вытачек, </w:t>
            </w:r>
            <w:r>
              <w:rPr>
                <w:sz w:val="24"/>
              </w:rPr>
              <w:t>боковых швов.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с предметно- технологической </w:t>
            </w:r>
            <w:r>
              <w:rPr>
                <w:sz w:val="24"/>
              </w:rPr>
              <w:t>картой.</w:t>
            </w:r>
          </w:p>
          <w:p w:rsidR="00FE170F" w:rsidRDefault="0016628F">
            <w:pPr>
              <w:pStyle w:val="TableParagraph"/>
              <w:spacing w:line="25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требования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стачных швов. Подбирают швы в зависимости от вида ткани и назначения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Стачивают вытачки, боковые </w:t>
            </w:r>
            <w:r>
              <w:rPr>
                <w:spacing w:val="-4"/>
                <w:sz w:val="24"/>
              </w:rPr>
              <w:t>швы.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</w:t>
            </w:r>
            <w:r>
              <w:rPr>
                <w:spacing w:val="53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к</w:t>
            </w:r>
            <w:r>
              <w:rPr>
                <w:spacing w:val="55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качеству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22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виды стачных швов. Подбирают швы в зависимости от вида ткани и </w:t>
            </w:r>
            <w:r>
              <w:rPr>
                <w:spacing w:val="-2"/>
                <w:sz w:val="24"/>
              </w:rPr>
              <w:t>назначения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изделия. </w:t>
            </w:r>
            <w:r>
              <w:rPr>
                <w:sz w:val="24"/>
              </w:rPr>
              <w:t>Стачивают вытачки, боковые швы. Работают с предметно- 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обработки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складок,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вытачек,</w:t>
            </w:r>
          </w:p>
        </w:tc>
      </w:tr>
    </w:tbl>
    <w:p w:rsidR="00FE170F" w:rsidRDefault="00FE170F">
      <w:pPr>
        <w:pStyle w:val="TableParagraph"/>
        <w:spacing w:line="270" w:lineRule="atLeast"/>
        <w:jc w:val="both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827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708"/>
                <w:tab w:val="left" w:pos="1181"/>
                <w:tab w:val="left" w:pos="2091"/>
                <w:tab w:val="left" w:pos="2278"/>
              </w:tabs>
              <w:spacing w:before="3" w:line="237" w:lineRule="auto"/>
              <w:ind w:left="108" w:right="94"/>
              <w:rPr>
                <w:sz w:val="24"/>
              </w:rPr>
            </w:pP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обработки складок,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вытачек,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боковых</w:t>
            </w:r>
          </w:p>
          <w:p w:rsidR="00FE170F" w:rsidRDefault="0016628F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срезов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423"/>
                <w:tab w:val="left" w:pos="2543"/>
              </w:tabs>
              <w:spacing w:before="3" w:line="237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складок,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вытачек, </w:t>
            </w:r>
            <w:r>
              <w:rPr>
                <w:sz w:val="24"/>
              </w:rPr>
              <w:t>боковых срезов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боковых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срезов</w:t>
            </w:r>
          </w:p>
        </w:tc>
      </w:tr>
      <w:tr w:rsidR="00FE170F">
        <w:trPr>
          <w:trHeight w:val="551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598"/>
              </w:tabs>
              <w:spacing w:line="276" w:lineRule="exac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юбки </w:t>
            </w:r>
            <w:r>
              <w:rPr>
                <w:sz w:val="24"/>
              </w:rPr>
              <w:t>после примерки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11"/>
                <w:tab w:val="left" w:pos="2568"/>
              </w:tabs>
              <w:spacing w:line="276" w:lineRule="exac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72"/>
                <w:tab w:val="left" w:pos="2853"/>
              </w:tabs>
              <w:spacing w:line="276" w:lineRule="exac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901"/>
                <w:tab w:val="left" w:pos="2712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примерки</w:t>
            </w:r>
          </w:p>
        </w:tc>
      </w:tr>
      <w:tr w:rsidR="00FE170F">
        <w:trPr>
          <w:trHeight w:val="1931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внутренних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швов юбки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55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видов </w:t>
            </w:r>
            <w:r>
              <w:rPr>
                <w:sz w:val="24"/>
              </w:rPr>
              <w:t>обметочных швов.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Подбор швов в зависимости от вида ткани и назначения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Работа с предметно- технологической картой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виды обметочных </w:t>
            </w:r>
            <w:r>
              <w:rPr>
                <w:spacing w:val="-2"/>
                <w:sz w:val="24"/>
              </w:rPr>
              <w:t>швов.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Подбирают швы в зависимости от вида ткани и назначения </w:t>
            </w:r>
            <w:r>
              <w:rPr>
                <w:spacing w:val="-2"/>
                <w:sz w:val="24"/>
              </w:rPr>
              <w:t>изделия.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Повторяют виды обметочных </w:t>
            </w:r>
            <w:r>
              <w:rPr>
                <w:spacing w:val="-2"/>
                <w:sz w:val="24"/>
              </w:rPr>
              <w:t>швов.</w:t>
            </w:r>
          </w:p>
          <w:p w:rsidR="00FE170F" w:rsidRDefault="0016628F">
            <w:pPr>
              <w:pStyle w:val="TableParagraph"/>
              <w:tabs>
                <w:tab w:val="left" w:pos="2002"/>
                <w:tab w:val="left" w:pos="3180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швы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зависимости от вида ткани и назначения изделия.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Работают с предметно- технологической картой</w:t>
            </w:r>
          </w:p>
        </w:tc>
      </w:tr>
      <w:tr w:rsidR="00FE170F">
        <w:trPr>
          <w:trHeight w:val="828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12"/>
              </w:tabs>
              <w:spacing w:before="2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 внутренних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швов</w:t>
            </w:r>
          </w:p>
          <w:p w:rsidR="00FE170F" w:rsidRDefault="0016628F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швов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Обрабатывают внутренние швы юбки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107"/>
              </w:tabs>
              <w:spacing w:before="2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внутренние </w:t>
            </w:r>
            <w:r>
              <w:rPr>
                <w:sz w:val="24"/>
              </w:rPr>
              <w:t>швы юбки</w:t>
            </w:r>
          </w:p>
        </w:tc>
      </w:tr>
      <w:tr w:rsidR="00FE170F">
        <w:trPr>
          <w:trHeight w:val="220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 w:line="237" w:lineRule="auto"/>
              <w:ind w:right="1058"/>
              <w:rPr>
                <w:sz w:val="24"/>
              </w:rPr>
            </w:pPr>
            <w:r>
              <w:rPr>
                <w:spacing w:val="-2"/>
                <w:sz w:val="24"/>
              </w:rPr>
              <w:t>Отработка застежки-</w:t>
            </w:r>
          </w:p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«молнии»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52"/>
              </w:tabs>
              <w:spacing w:before="1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особенностей </w:t>
            </w:r>
            <w:r>
              <w:rPr>
                <w:sz w:val="24"/>
              </w:rPr>
              <w:t>обработки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застежки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тесьмой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«молния».</w:t>
            </w:r>
          </w:p>
          <w:p w:rsidR="00FE170F" w:rsidRDefault="0016628F">
            <w:pPr>
              <w:pStyle w:val="TableParagraph"/>
              <w:tabs>
                <w:tab w:val="left" w:pos="1337"/>
                <w:tab w:val="left" w:pos="1983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качеству втачивания тесьмы «молния»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423"/>
                <w:tab w:val="left" w:pos="2143"/>
                <w:tab w:val="left" w:pos="2608"/>
              </w:tabs>
              <w:spacing w:before="1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 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застежки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тесьмой</w:t>
            </w:r>
          </w:p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«молния»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002"/>
              </w:tabs>
              <w:spacing w:before="1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z w:val="24"/>
              </w:rPr>
              <w:t>обработки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застежки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тесьмой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«молния».</w:t>
            </w:r>
          </w:p>
          <w:p w:rsidR="00FE170F" w:rsidRDefault="0016628F">
            <w:pPr>
              <w:pStyle w:val="TableParagraph"/>
              <w:tabs>
                <w:tab w:val="left" w:pos="1551"/>
                <w:tab w:val="left" w:pos="2124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втачивания тесьмы «молния»</w:t>
            </w: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1058"/>
              <w:rPr>
                <w:sz w:val="24"/>
              </w:rPr>
            </w:pPr>
            <w:r>
              <w:rPr>
                <w:spacing w:val="-2"/>
                <w:sz w:val="24"/>
              </w:rPr>
              <w:t>Отработка застежки-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«молнии»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застежки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прямой юбки тесьмой «молния».</w:t>
            </w:r>
          </w:p>
          <w:p w:rsidR="00FE170F" w:rsidRDefault="0016628F">
            <w:pPr>
              <w:pStyle w:val="TableParagraph"/>
              <w:tabs>
                <w:tab w:val="left" w:pos="2410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Прикалывание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тесьмы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«молния»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застежку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юбки тесьмой </w:t>
            </w:r>
            <w:r>
              <w:rPr>
                <w:sz w:val="24"/>
              </w:rPr>
              <w:t>«молния» с помощью учителя.</w:t>
            </w:r>
          </w:p>
          <w:p w:rsidR="00FE170F" w:rsidRDefault="0016628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Прикалывают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тесьму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«молния»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392"/>
                <w:tab w:val="left" w:pos="2371"/>
                <w:tab w:val="left" w:pos="2465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застежку прямой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тесьмой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«молния».</w:t>
            </w:r>
          </w:p>
          <w:p w:rsidR="00FE170F" w:rsidRDefault="0016628F">
            <w:pPr>
              <w:pStyle w:val="TableParagraph"/>
              <w:tabs>
                <w:tab w:val="left" w:pos="2592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Прикалывают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тесьму</w:t>
            </w:r>
          </w:p>
          <w:p w:rsidR="00FE170F" w:rsidRDefault="0016628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«молния»</w:t>
            </w:r>
          </w:p>
        </w:tc>
      </w:tr>
      <w:tr w:rsidR="00FE170F">
        <w:trPr>
          <w:trHeight w:val="1101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6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1058"/>
              <w:rPr>
                <w:sz w:val="24"/>
              </w:rPr>
            </w:pPr>
            <w:r>
              <w:rPr>
                <w:spacing w:val="-2"/>
                <w:sz w:val="24"/>
              </w:rPr>
              <w:t>Отработка застежки-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«молнии»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6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застежки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прямой юбки тесьмой «молния».</w:t>
            </w:r>
          </w:p>
          <w:p w:rsidR="00FE170F" w:rsidRDefault="0016628F">
            <w:pPr>
              <w:pStyle w:val="TableParagraph"/>
              <w:tabs>
                <w:tab w:val="left" w:pos="2410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Приметывание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тесьмы</w:t>
            </w:r>
          </w:p>
          <w:p w:rsidR="00FE170F" w:rsidRDefault="0016628F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«молния»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застежку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прямой юбки тесьмой «молния» с помощью учителя.</w:t>
            </w:r>
          </w:p>
          <w:p w:rsidR="00FE170F" w:rsidRDefault="0016628F">
            <w:pPr>
              <w:pStyle w:val="TableParagraph"/>
              <w:spacing w:line="254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Приметывают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тесьму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«молния»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392"/>
                <w:tab w:val="left" w:pos="2371"/>
                <w:tab w:val="left" w:pos="2465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застежку прямой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тесьмой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«молния».</w:t>
            </w:r>
          </w:p>
          <w:p w:rsidR="00FE170F" w:rsidRDefault="0016628F">
            <w:pPr>
              <w:pStyle w:val="TableParagraph"/>
              <w:tabs>
                <w:tab w:val="left" w:pos="2592"/>
              </w:tabs>
              <w:spacing w:line="25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Приметывают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тесьму</w:t>
            </w:r>
          </w:p>
        </w:tc>
      </w:tr>
    </w:tbl>
    <w:p w:rsidR="00FE170F" w:rsidRDefault="00FE170F">
      <w:pPr>
        <w:pStyle w:val="TableParagraph"/>
        <w:spacing w:line="254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275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4" w:type="dxa"/>
          </w:tcPr>
          <w:p w:rsidR="00FE170F" w:rsidRDefault="00FE170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 w:line="25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«молния»</w:t>
            </w:r>
          </w:p>
        </w:tc>
      </w:tr>
      <w:tr w:rsidR="00FE170F">
        <w:trPr>
          <w:trHeight w:val="1380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229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1058"/>
              <w:rPr>
                <w:sz w:val="24"/>
              </w:rPr>
            </w:pPr>
            <w:r>
              <w:rPr>
                <w:spacing w:val="-2"/>
                <w:sz w:val="24"/>
              </w:rPr>
              <w:t>Отработка застежки-</w:t>
            </w:r>
          </w:p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«молнии»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застежки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прямой юбки тесьмой «молния».</w:t>
            </w:r>
          </w:p>
          <w:p w:rsidR="00FE170F" w:rsidRDefault="0016628F">
            <w:pPr>
              <w:pStyle w:val="TableParagraph"/>
              <w:tabs>
                <w:tab w:val="left" w:pos="2410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Настрачивание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тесьмы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«молния»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застежку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прямой юбки тесьмой «молния» с помощью учителя.</w:t>
            </w:r>
          </w:p>
          <w:p w:rsidR="00FE170F" w:rsidRDefault="0016628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Настрачивают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тесьму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«молния»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392"/>
                <w:tab w:val="left" w:pos="2371"/>
                <w:tab w:val="left" w:pos="2465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застежку прямой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юбки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тесьмой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«молния».</w:t>
            </w:r>
          </w:p>
          <w:p w:rsidR="00FE170F" w:rsidRDefault="0016628F">
            <w:pPr>
              <w:pStyle w:val="TableParagraph"/>
              <w:tabs>
                <w:tab w:val="left" w:pos="2592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Настрачивают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тесьму</w:t>
            </w:r>
          </w:p>
          <w:p w:rsidR="00FE170F" w:rsidRDefault="0016628F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«молния»</w:t>
            </w:r>
          </w:p>
        </w:tc>
      </w:tr>
      <w:tr w:rsidR="00FE170F">
        <w:trPr>
          <w:trHeight w:val="1655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230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10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верхнего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среза юбки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прокладок для пояса юбки.</w:t>
            </w:r>
          </w:p>
          <w:p w:rsidR="00FE170F" w:rsidRDefault="001662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Повторение видов обработки верхнего среза юбки.</w:t>
            </w:r>
          </w:p>
          <w:p w:rsidR="00FE170F" w:rsidRDefault="0016628F">
            <w:pPr>
              <w:pStyle w:val="TableParagraph"/>
              <w:tabs>
                <w:tab w:val="left" w:pos="1337"/>
                <w:tab w:val="left" w:pos="1983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Повторяют виды прокладок для пояса юбки.</w:t>
            </w:r>
          </w:p>
          <w:p w:rsidR="00FE170F" w:rsidRDefault="0016628F">
            <w:pPr>
              <w:pStyle w:val="TableParagraph"/>
              <w:tabs>
                <w:tab w:val="left" w:pos="1552"/>
                <w:tab w:val="left" w:pos="2373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>верхнего среза юбки.</w:t>
            </w:r>
          </w:p>
          <w:p w:rsidR="00FE170F" w:rsidRDefault="0016628F">
            <w:pPr>
              <w:pStyle w:val="TableParagraph"/>
              <w:tabs>
                <w:tab w:val="left" w:pos="1622"/>
                <w:tab w:val="left" w:pos="2265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476"/>
                <w:tab w:val="left" w:pos="2223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прокладок </w:t>
            </w:r>
            <w:r>
              <w:rPr>
                <w:sz w:val="24"/>
              </w:rPr>
              <w:t>для пояса юбки.</w:t>
            </w:r>
          </w:p>
          <w:p w:rsidR="00FE170F" w:rsidRDefault="0016628F">
            <w:pPr>
              <w:pStyle w:val="TableParagraph"/>
              <w:tabs>
                <w:tab w:val="left" w:pos="1481"/>
                <w:tab w:val="left" w:pos="2232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>верхнего среза юбки.</w:t>
            </w:r>
          </w:p>
          <w:p w:rsidR="00FE170F" w:rsidRDefault="0016628F">
            <w:pPr>
              <w:pStyle w:val="TableParagraph"/>
              <w:tabs>
                <w:tab w:val="left" w:pos="1551"/>
                <w:tab w:val="left" w:pos="2124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>технологической картой.</w:t>
            </w:r>
          </w:p>
        </w:tc>
      </w:tr>
      <w:tr w:rsidR="00FE170F">
        <w:trPr>
          <w:trHeight w:val="1104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231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10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верхнего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среза юбки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452"/>
                <w:tab w:val="left" w:pos="2616"/>
              </w:tabs>
              <w:spacing w:before="2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верхнего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юбки.</w:t>
            </w:r>
          </w:p>
          <w:p w:rsidR="00FE170F" w:rsidRDefault="0016628F">
            <w:pPr>
              <w:pStyle w:val="TableParagraph"/>
              <w:tabs>
                <w:tab w:val="left" w:pos="1510"/>
                <w:tab w:val="left" w:pos="2391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пояса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прямой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93"/>
                <w:tab w:val="left" w:pos="3007"/>
              </w:tabs>
              <w:spacing w:before="2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верхний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z w:val="24"/>
              </w:rPr>
              <w:t>юбки с помощью учителя.</w:t>
            </w:r>
          </w:p>
          <w:p w:rsidR="00FE170F" w:rsidRDefault="0016628F">
            <w:pPr>
              <w:pStyle w:val="TableParagraph"/>
              <w:tabs>
                <w:tab w:val="left" w:pos="1919"/>
                <w:tab w:val="left" w:pos="2675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пояс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прямой </w:t>
            </w:r>
            <w:r>
              <w:rPr>
                <w:sz w:val="24"/>
              </w:rPr>
              <w:t>юбки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верхний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срез </w:t>
            </w:r>
            <w:r>
              <w:rPr>
                <w:spacing w:val="-2"/>
                <w:sz w:val="24"/>
              </w:rPr>
              <w:t>юбки.</w:t>
            </w:r>
          </w:p>
          <w:p w:rsidR="00FE170F" w:rsidRDefault="0016628F">
            <w:pPr>
              <w:pStyle w:val="TableParagraph"/>
              <w:tabs>
                <w:tab w:val="left" w:pos="1848"/>
                <w:tab w:val="left" w:pos="2535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пояс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прямой </w:t>
            </w:r>
            <w:r>
              <w:rPr>
                <w:spacing w:val="-4"/>
                <w:sz w:val="24"/>
              </w:rPr>
              <w:t>юбки</w:t>
            </w:r>
          </w:p>
        </w:tc>
      </w:tr>
      <w:tr w:rsidR="00FE170F">
        <w:trPr>
          <w:trHeight w:val="827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232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tabs>
                <w:tab w:val="left" w:pos="1610"/>
              </w:tabs>
              <w:spacing w:before="1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верхнего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среза</w:t>
            </w:r>
          </w:p>
          <w:p w:rsidR="00FE170F" w:rsidRDefault="0016628F">
            <w:pPr>
              <w:pStyle w:val="TableParagraph"/>
              <w:spacing w:before="1" w:line="25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452"/>
                <w:tab w:val="left" w:pos="2616"/>
              </w:tabs>
              <w:spacing w:before="1" w:line="237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верхнего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среза </w:t>
            </w:r>
            <w:r>
              <w:rPr>
                <w:spacing w:val="-2"/>
                <w:sz w:val="24"/>
              </w:rPr>
              <w:t>юбки.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93"/>
                <w:tab w:val="left" w:pos="3007"/>
              </w:tabs>
              <w:spacing w:before="1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верхний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срез </w:t>
            </w:r>
            <w:r>
              <w:rPr>
                <w:sz w:val="24"/>
              </w:rPr>
              <w:t>юбки с помощью учителя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Обрабатывают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верхний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срез </w:t>
            </w:r>
            <w:r>
              <w:rPr>
                <w:spacing w:val="-4"/>
                <w:sz w:val="24"/>
              </w:rPr>
              <w:t>юбки</w:t>
            </w:r>
          </w:p>
        </w:tc>
      </w:tr>
      <w:tr w:rsidR="00FE170F">
        <w:trPr>
          <w:trHeight w:val="3311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233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нижнего среза юбки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213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способов </w:t>
            </w:r>
            <w:r>
              <w:rPr>
                <w:sz w:val="24"/>
              </w:rPr>
              <w:t>обработки низа изделия.</w:t>
            </w:r>
          </w:p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Выбор в коллективной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беседе способа обработки низа юбки.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с предметно- технологической </w:t>
            </w:r>
            <w:r>
              <w:rPr>
                <w:sz w:val="24"/>
              </w:rPr>
              <w:t>картой.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выполнению операции.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Обработка нижнего среза </w:t>
            </w:r>
            <w:r>
              <w:rPr>
                <w:spacing w:val="-4"/>
                <w:sz w:val="24"/>
              </w:rPr>
              <w:t>юбки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Повторяют способы обработки низа изделия.</w:t>
            </w:r>
          </w:p>
          <w:p w:rsidR="00FE170F" w:rsidRDefault="0016628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Выбирают в коллективной беседе способ обработки низа </w:t>
            </w:r>
            <w:r>
              <w:rPr>
                <w:spacing w:val="-2"/>
                <w:sz w:val="24"/>
              </w:rPr>
              <w:t>юбки.</w:t>
            </w:r>
          </w:p>
          <w:p w:rsidR="00FE170F" w:rsidRDefault="0016628F">
            <w:pPr>
              <w:pStyle w:val="TableParagraph"/>
              <w:tabs>
                <w:tab w:val="left" w:pos="1622"/>
                <w:tab w:val="left" w:pos="1703"/>
                <w:tab w:val="left" w:pos="2121"/>
                <w:tab w:val="left" w:pos="2265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 xml:space="preserve">технологической картой </w:t>
            </w: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</w:t>
            </w:r>
            <w:r>
              <w:rPr>
                <w:spacing w:val="-2"/>
                <w:sz w:val="24"/>
              </w:rPr>
              <w:t>ские требования</w:t>
            </w:r>
            <w:r>
              <w:rPr>
                <w:sz w:val="24"/>
              </w:rPr>
              <w:tab/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выполнению операции.</w:t>
            </w:r>
          </w:p>
          <w:p w:rsidR="00FE170F" w:rsidRDefault="0016628F">
            <w:pPr>
              <w:pStyle w:val="TableParagraph"/>
              <w:tabs>
                <w:tab w:val="left" w:pos="1912"/>
                <w:tab w:val="left" w:pos="3007"/>
              </w:tabs>
              <w:spacing w:line="270" w:lineRule="atLeas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 юбки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29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способы </w:t>
            </w:r>
            <w:r>
              <w:rPr>
                <w:sz w:val="24"/>
              </w:rPr>
              <w:t>обработки низа изделия.</w:t>
            </w:r>
          </w:p>
          <w:p w:rsidR="00FE170F" w:rsidRDefault="0016628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Выбирают в коллективной беседе способ обработки низа </w:t>
            </w:r>
            <w:r>
              <w:rPr>
                <w:spacing w:val="-2"/>
                <w:sz w:val="24"/>
              </w:rPr>
              <w:t>юбки.</w:t>
            </w:r>
          </w:p>
          <w:p w:rsidR="00FE170F" w:rsidRDefault="0016628F">
            <w:pPr>
              <w:pStyle w:val="TableParagraph"/>
              <w:tabs>
                <w:tab w:val="left" w:pos="1551"/>
                <w:tab w:val="left" w:pos="1980"/>
                <w:tab w:val="left" w:pos="2124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Работают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предметно- </w:t>
            </w:r>
            <w:r>
              <w:rPr>
                <w:sz w:val="24"/>
              </w:rPr>
              <w:t xml:space="preserve">технологической картой </w:t>
            </w: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технологические требования</w:t>
            </w:r>
            <w:r>
              <w:rPr>
                <w:sz w:val="24"/>
              </w:rPr>
              <w:tab/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выполнению операции.</w:t>
            </w:r>
          </w:p>
          <w:p w:rsidR="00FE170F" w:rsidRDefault="0016628F">
            <w:pPr>
              <w:pStyle w:val="TableParagraph"/>
              <w:tabs>
                <w:tab w:val="left" w:pos="1841"/>
                <w:tab w:val="left" w:pos="2863"/>
              </w:tabs>
              <w:spacing w:line="270" w:lineRule="atLeast"/>
              <w:ind w:left="108"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нижний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срез юбки</w:t>
            </w:r>
          </w:p>
        </w:tc>
      </w:tr>
      <w:tr w:rsidR="00FE170F">
        <w:trPr>
          <w:trHeight w:val="272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53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234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Окончательная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53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2434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Повторяют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2470"/>
              </w:tabs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Повторяют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</w:tc>
      </w:tr>
    </w:tbl>
    <w:p w:rsidR="00FE170F" w:rsidRDefault="00FE170F">
      <w:pPr>
        <w:pStyle w:val="TableParagraph"/>
        <w:spacing w:line="253" w:lineRule="exac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2759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отделка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утюжка </w:t>
            </w:r>
            <w:r>
              <w:rPr>
                <w:spacing w:val="-2"/>
                <w:sz w:val="24"/>
              </w:rPr>
              <w:t>юбки.</w:t>
            </w: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spacing w:before="1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влажно-тепловой обработки для изделий из тканей различного </w:t>
            </w:r>
            <w:r>
              <w:rPr>
                <w:sz w:val="24"/>
              </w:rPr>
              <w:t>вида.</w:t>
            </w:r>
          </w:p>
          <w:p w:rsidR="00FE170F" w:rsidRDefault="0016628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требования к выполнению операции.</w:t>
            </w:r>
          </w:p>
          <w:p w:rsidR="00FE170F" w:rsidRDefault="0016628F">
            <w:pPr>
              <w:pStyle w:val="TableParagraph"/>
              <w:tabs>
                <w:tab w:val="left" w:pos="2316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техники безопасности.</w:t>
            </w:r>
          </w:p>
          <w:p w:rsidR="00FE170F" w:rsidRDefault="0016628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Окончательная отделка и утюжка юбки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влажно-тепловой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для изделий из тканей различного </w:t>
            </w:r>
            <w:r>
              <w:rPr>
                <w:spacing w:val="-2"/>
                <w:sz w:val="24"/>
              </w:rPr>
              <w:t>вида.</w:t>
            </w:r>
          </w:p>
          <w:p w:rsidR="00FE170F" w:rsidRDefault="0016628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выполнению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2611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технику безопасности.</w:t>
            </w:r>
          </w:p>
          <w:p w:rsidR="00FE170F" w:rsidRDefault="0016628F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Окончательно отделывают и утюжат юбку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проведения влажно-тепловой обработки для изделий из тканей различного вида.</w:t>
            </w:r>
          </w:p>
          <w:p w:rsidR="00FE170F" w:rsidRDefault="0016628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Соблюдают технологические требования к выполнению </w:t>
            </w:r>
            <w:r>
              <w:rPr>
                <w:spacing w:val="-2"/>
                <w:sz w:val="24"/>
              </w:rPr>
              <w:t>операции.</w:t>
            </w:r>
          </w:p>
          <w:p w:rsidR="00FE170F" w:rsidRDefault="0016628F">
            <w:pPr>
              <w:pStyle w:val="TableParagraph"/>
              <w:tabs>
                <w:tab w:val="left" w:pos="2467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технику безопасности.</w:t>
            </w:r>
          </w:p>
          <w:p w:rsidR="00FE170F" w:rsidRDefault="0016628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Окончательно </w:t>
            </w:r>
            <w:r>
              <w:rPr>
                <w:sz w:val="24"/>
              </w:rPr>
              <w:t>отделывают и утюжат юбку</w:t>
            </w:r>
          </w:p>
        </w:tc>
      </w:tr>
      <w:tr w:rsidR="00FE170F">
        <w:trPr>
          <w:trHeight w:val="2206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4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235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525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работа.</w:t>
            </w:r>
          </w:p>
          <w:p w:rsidR="00FE170F" w:rsidRDefault="001662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«Обработка на образце воротника на стойке»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4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617"/>
                <w:tab w:val="left" w:pos="1642"/>
                <w:tab w:val="left" w:pos="1906"/>
                <w:tab w:val="left" w:pos="2352"/>
              </w:tabs>
              <w:spacing w:line="276" w:lineRule="exact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Анализ объекта труда. </w:t>
            </w:r>
            <w:r>
              <w:rPr>
                <w:spacing w:val="-2"/>
                <w:sz w:val="24"/>
              </w:rPr>
              <w:t xml:space="preserve">Повторение последовательности </w:t>
            </w:r>
            <w:r>
              <w:rPr>
                <w:sz w:val="24"/>
              </w:rPr>
              <w:t>изготовления изделия. Технологические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требования </w:t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 обработки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образце </w:t>
            </w:r>
            <w:r>
              <w:rPr>
                <w:sz w:val="24"/>
              </w:rPr>
              <w:t xml:space="preserve">воротника на </w:t>
            </w:r>
            <w:r>
              <w:rPr>
                <w:sz w:val="24"/>
              </w:rPr>
              <w:t>стойке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ind w:right="401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труда. </w:t>
            </w:r>
            <w:r>
              <w:rPr>
                <w:spacing w:val="-2"/>
                <w:sz w:val="24"/>
              </w:rPr>
              <w:t xml:space="preserve">Повторяют последовательность </w:t>
            </w:r>
            <w:r>
              <w:rPr>
                <w:sz w:val="24"/>
              </w:rPr>
              <w:t>изготовления изделия.</w:t>
            </w:r>
          </w:p>
          <w:p w:rsidR="00FE170F" w:rsidRDefault="0016628F">
            <w:pPr>
              <w:pStyle w:val="TableParagraph"/>
              <w:spacing w:line="270" w:lineRule="atLeast"/>
              <w:ind w:right="274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обработки на образце воротника на стойке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ind w:left="108" w:right="205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труда. </w:t>
            </w:r>
            <w:r>
              <w:rPr>
                <w:spacing w:val="-2"/>
                <w:sz w:val="24"/>
              </w:rPr>
              <w:t xml:space="preserve">Повторяют последовательность </w:t>
            </w:r>
            <w:r>
              <w:rPr>
                <w:sz w:val="24"/>
              </w:rPr>
              <w:t>изготовления изде</w:t>
            </w:r>
            <w:r>
              <w:rPr>
                <w:sz w:val="24"/>
              </w:rPr>
              <w:t>лия.</w:t>
            </w:r>
          </w:p>
          <w:p w:rsidR="00FE170F" w:rsidRDefault="0016628F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Соблюдают технологические требования к качеству выполнения обработки на образце воротника на стойке</w:t>
            </w:r>
          </w:p>
        </w:tc>
      </w:tr>
      <w:tr w:rsidR="00FE170F">
        <w:trPr>
          <w:trHeight w:val="1378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3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236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ind w:right="525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«Обработка на образце воротника на стойке»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3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59"/>
                <w:tab w:val="left" w:pos="2352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образце </w:t>
            </w:r>
            <w:r>
              <w:rPr>
                <w:sz w:val="24"/>
              </w:rPr>
              <w:t>воротника на стойке.</w:t>
            </w:r>
          </w:p>
          <w:p w:rsidR="00FE170F" w:rsidRDefault="0016628F">
            <w:pPr>
              <w:pStyle w:val="TableParagraph"/>
              <w:tabs>
                <w:tab w:val="left" w:pos="1877"/>
              </w:tabs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Складывание,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сметывание, </w:t>
            </w:r>
            <w:r>
              <w:rPr>
                <w:sz w:val="24"/>
              </w:rPr>
              <w:t xml:space="preserve">стачивание </w:t>
            </w:r>
            <w:r>
              <w:rPr>
                <w:sz w:val="24"/>
              </w:rPr>
              <w:t>воротника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24"/>
                <w:tab w:val="left" w:pos="2457"/>
              </w:tabs>
              <w:ind w:right="27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образце </w:t>
            </w:r>
            <w:r>
              <w:rPr>
                <w:sz w:val="24"/>
              </w:rPr>
              <w:t>воротник на стойке.</w:t>
            </w:r>
          </w:p>
          <w:p w:rsidR="00FE170F" w:rsidRDefault="0016628F">
            <w:pPr>
              <w:pStyle w:val="TableParagraph"/>
              <w:tabs>
                <w:tab w:val="left" w:pos="2061"/>
              </w:tabs>
              <w:ind w:right="275"/>
              <w:rPr>
                <w:sz w:val="24"/>
              </w:rPr>
            </w:pPr>
            <w:r>
              <w:rPr>
                <w:spacing w:val="-2"/>
                <w:sz w:val="24"/>
              </w:rPr>
              <w:t>Складывают,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сметывают, </w:t>
            </w:r>
            <w:r>
              <w:rPr>
                <w:sz w:val="24"/>
              </w:rPr>
              <w:t>стачивают воротник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53"/>
                <w:tab w:val="left" w:pos="2314"/>
              </w:tabs>
              <w:ind w:left="108" w:right="27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образце </w:t>
            </w:r>
            <w:r>
              <w:rPr>
                <w:sz w:val="24"/>
              </w:rPr>
              <w:t>воротник на стойке.</w:t>
            </w:r>
          </w:p>
          <w:p w:rsidR="00FE170F" w:rsidRDefault="0016628F">
            <w:pPr>
              <w:pStyle w:val="TableParagraph"/>
              <w:tabs>
                <w:tab w:val="left" w:pos="2098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Складывают,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сметывают, </w:t>
            </w:r>
            <w:r>
              <w:rPr>
                <w:sz w:val="24"/>
              </w:rPr>
              <w:t>стачивают воротник</w:t>
            </w:r>
          </w:p>
        </w:tc>
      </w:tr>
      <w:tr w:rsidR="00FE170F">
        <w:trPr>
          <w:trHeight w:val="1378"/>
        </w:trPr>
        <w:tc>
          <w:tcPr>
            <w:tcW w:w="562" w:type="dxa"/>
          </w:tcPr>
          <w:p w:rsidR="00FE170F" w:rsidRDefault="0016628F">
            <w:pPr>
              <w:pStyle w:val="TableParagraph"/>
              <w:spacing w:line="275" w:lineRule="exact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237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 w:line="237" w:lineRule="auto"/>
              <w:ind w:right="525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работа.</w:t>
            </w:r>
          </w:p>
          <w:p w:rsidR="00FE170F" w:rsidRDefault="0016628F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«Обработка на образце воротника на стойке»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659"/>
                <w:tab w:val="left" w:pos="2352"/>
              </w:tabs>
              <w:spacing w:before="1" w:line="237" w:lineRule="auto"/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образце </w:t>
            </w:r>
            <w:r>
              <w:rPr>
                <w:sz w:val="24"/>
              </w:rPr>
              <w:t>воротника на стойке.</w:t>
            </w:r>
          </w:p>
          <w:p w:rsidR="00FE170F" w:rsidRDefault="0016628F">
            <w:pPr>
              <w:pStyle w:val="TableParagraph"/>
              <w:tabs>
                <w:tab w:val="left" w:pos="2033"/>
              </w:tabs>
              <w:spacing w:before="1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Вывертывание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воротника, </w:t>
            </w:r>
            <w:r>
              <w:rPr>
                <w:sz w:val="24"/>
              </w:rPr>
              <w:t>выметывание шва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924"/>
                <w:tab w:val="left" w:pos="2457"/>
              </w:tabs>
              <w:spacing w:before="1" w:line="237" w:lineRule="auto"/>
              <w:ind w:right="276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образце </w:t>
            </w:r>
            <w:r>
              <w:rPr>
                <w:sz w:val="24"/>
              </w:rPr>
              <w:t>воротник на стойке.</w:t>
            </w:r>
          </w:p>
          <w:p w:rsidR="00FE170F" w:rsidRDefault="0016628F">
            <w:pPr>
              <w:pStyle w:val="TableParagraph"/>
              <w:tabs>
                <w:tab w:val="left" w:pos="2243"/>
              </w:tabs>
              <w:spacing w:before="1"/>
              <w:ind w:right="275"/>
              <w:rPr>
                <w:sz w:val="24"/>
              </w:rPr>
            </w:pPr>
            <w:r>
              <w:rPr>
                <w:spacing w:val="-2"/>
                <w:sz w:val="24"/>
              </w:rPr>
              <w:t>Вывертывают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воротник, </w:t>
            </w:r>
            <w:r>
              <w:rPr>
                <w:sz w:val="24"/>
              </w:rPr>
              <w:t>выметывают шов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53"/>
                <w:tab w:val="left" w:pos="2314"/>
              </w:tabs>
              <w:spacing w:before="1" w:line="237" w:lineRule="auto"/>
              <w:ind w:left="108" w:right="275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Обрабатывают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образце </w:t>
            </w:r>
            <w:r>
              <w:rPr>
                <w:sz w:val="24"/>
              </w:rPr>
              <w:t>воротник на стойке.</w:t>
            </w:r>
          </w:p>
          <w:p w:rsidR="00FE170F" w:rsidRDefault="0016628F">
            <w:pPr>
              <w:pStyle w:val="TableParagraph"/>
              <w:tabs>
                <w:tab w:val="left" w:pos="2280"/>
              </w:tabs>
              <w:spacing w:before="1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Вывертывают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воротник, </w:t>
            </w:r>
            <w:r>
              <w:rPr>
                <w:sz w:val="24"/>
              </w:rPr>
              <w:t>выметывают шов</w:t>
            </w:r>
          </w:p>
        </w:tc>
      </w:tr>
      <w:tr w:rsidR="00FE170F">
        <w:trPr>
          <w:trHeight w:val="1111"/>
        </w:trPr>
        <w:tc>
          <w:tcPr>
            <w:tcW w:w="562" w:type="dxa"/>
          </w:tcPr>
          <w:p w:rsidR="00FE170F" w:rsidRDefault="0016628F">
            <w:pPr>
              <w:pStyle w:val="TableParagraph"/>
              <w:ind w:left="0" w:right="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238</w:t>
            </w: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2" w:line="237" w:lineRule="auto"/>
              <w:ind w:right="525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работа.</w:t>
            </w:r>
          </w:p>
          <w:p w:rsidR="00FE170F" w:rsidRDefault="0016628F">
            <w:pPr>
              <w:pStyle w:val="TableParagraph"/>
              <w:tabs>
                <w:tab w:val="left" w:pos="1910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«Обработка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образце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воротника</w:t>
            </w:r>
          </w:p>
        </w:tc>
        <w:tc>
          <w:tcPr>
            <w:tcW w:w="865" w:type="dxa"/>
          </w:tcPr>
          <w:p w:rsidR="00FE170F" w:rsidRDefault="0016628F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FE170F" w:rsidRDefault="0016628F">
            <w:pPr>
              <w:pStyle w:val="TableParagraph"/>
              <w:tabs>
                <w:tab w:val="left" w:pos="1769"/>
              </w:tabs>
              <w:spacing w:before="2" w:line="237" w:lineRule="auto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выполненной работы.</w:t>
            </w:r>
          </w:p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tabs>
                <w:tab w:val="left" w:pos="1821"/>
              </w:tabs>
              <w:spacing w:before="2" w:line="237" w:lineRule="auto"/>
              <w:ind w:right="280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выполненную работу.</w:t>
            </w:r>
          </w:p>
          <w:p w:rsidR="00FE170F" w:rsidRDefault="0016628F">
            <w:pPr>
              <w:pStyle w:val="TableParagraph"/>
              <w:spacing w:line="270" w:lineRule="atLeast"/>
              <w:ind w:right="142"/>
              <w:rPr>
                <w:sz w:val="24"/>
              </w:rPr>
            </w:pPr>
            <w:r>
              <w:rPr>
                <w:sz w:val="24"/>
              </w:rPr>
              <w:t>Выполняют тест с выбором ответа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предложенных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tabs>
                <w:tab w:val="left" w:pos="1858"/>
              </w:tabs>
              <w:spacing w:before="2" w:line="237" w:lineRule="auto"/>
              <w:ind w:left="108" w:right="101"/>
              <w:rPr>
                <w:sz w:val="24"/>
              </w:rPr>
            </w:pPr>
            <w:r>
              <w:rPr>
                <w:spacing w:val="-2"/>
                <w:sz w:val="24"/>
              </w:rPr>
              <w:t>Анализируют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выполненную работу.</w:t>
            </w:r>
          </w:p>
          <w:p w:rsidR="00FE170F" w:rsidRDefault="0016628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Выполняют тест с выбором ответа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4-х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предложенных</w:t>
            </w:r>
          </w:p>
        </w:tc>
      </w:tr>
    </w:tbl>
    <w:p w:rsidR="00FE170F" w:rsidRDefault="00FE170F">
      <w:pPr>
        <w:pStyle w:val="TableParagraph"/>
        <w:spacing w:line="270" w:lineRule="atLeast"/>
        <w:rPr>
          <w:sz w:val="24"/>
        </w:rPr>
        <w:sectPr w:rsidR="00FE170F">
          <w:pgSz w:w="16840" w:h="11910" w:orient="landscape"/>
          <w:pgMar w:top="1100" w:right="1417" w:bottom="1220" w:left="1275" w:header="0" w:footer="1030" w:gutter="0"/>
          <w:cols w:space="720"/>
        </w:sectPr>
      </w:pPr>
    </w:p>
    <w:p w:rsidR="00FE170F" w:rsidRDefault="00FE170F">
      <w:pPr>
        <w:pStyle w:val="a3"/>
        <w:spacing w:before="5"/>
        <w:rPr>
          <w:b/>
          <w:sz w:val="2"/>
        </w:rPr>
      </w:pPr>
    </w:p>
    <w:tbl>
      <w:tblPr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254"/>
        <w:gridCol w:w="865"/>
        <w:gridCol w:w="3260"/>
        <w:gridCol w:w="3544"/>
        <w:gridCol w:w="3402"/>
      </w:tblGrid>
      <w:tr w:rsidR="00FE170F">
        <w:trPr>
          <w:trHeight w:val="551"/>
        </w:trPr>
        <w:tc>
          <w:tcPr>
            <w:tcW w:w="562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4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стойке».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865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FE170F" w:rsidRDefault="00FE170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4" w:type="dxa"/>
          </w:tcPr>
          <w:p w:rsidR="00FE170F" w:rsidRDefault="0016628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вариантов</w:t>
            </w:r>
          </w:p>
        </w:tc>
        <w:tc>
          <w:tcPr>
            <w:tcW w:w="3402" w:type="dxa"/>
          </w:tcPr>
          <w:p w:rsidR="00FE170F" w:rsidRDefault="001662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вариантов</w:t>
            </w:r>
          </w:p>
        </w:tc>
      </w:tr>
    </w:tbl>
    <w:p w:rsidR="00FE170F" w:rsidRDefault="00FE170F"/>
    <w:sectPr w:rsidR="00FE170F">
      <w:pgSz w:w="16840" w:h="11910" w:orient="landscape"/>
      <w:pgMar w:top="1100" w:right="1417" w:bottom="1220" w:left="1275" w:header="0" w:footer="10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70F" w:rsidRDefault="0016628F">
      <w:r>
        <w:separator/>
      </w:r>
    </w:p>
  </w:endnote>
  <w:endnote w:type="continuationSeparator" w:id="0">
    <w:p w:rsidR="00FE170F" w:rsidRDefault="00166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70F" w:rsidRDefault="0016628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6192" behindDoc="1" locked="0" layoutInCell="1" allowOverlap="1">
              <wp:simplePos x="0" y="0"/>
              <wp:positionH relativeFrom="page">
                <wp:posOffset>3728720</wp:posOffset>
              </wp:positionH>
              <wp:positionV relativeFrom="page">
                <wp:posOffset>10062845</wp:posOffset>
              </wp:positionV>
              <wp:extent cx="101600" cy="19431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E170F" w:rsidRDefault="0016628F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Textbox 1" o:spid="_x0000_s1026" o:spt="202" type="#_x0000_t202" style="position:absolute;left:0pt;margin-left:293.6pt;margin-top:792.35pt;height:15.3pt;width:8pt;mso-position-horizontal-relative:page;mso-position-vertical-relative:page;z-index:-251657216;mso-width-relative:page;mso-height-relative:page;" filled="f" stroked="f" coordsize="21600,21600" o:gfxdata="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b&#10;i7YN2wAAAA0BAAAPAAAAAAAAAAEAIAAAACIAAABkcnMvZG93bnJldi54bWxQSwECFAAUAAAACACH&#10;TuJAqzStr68BAABzAwAADgAAAAAAAAABACAAAAAq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EE476A4">
                    <w:pPr>
                      <w:pStyle w:val="4"/>
                      <w:spacing w:before="10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70F" w:rsidRDefault="0016628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3703320</wp:posOffset>
              </wp:positionH>
              <wp:positionV relativeFrom="page">
                <wp:posOffset>9887585</wp:posOffset>
              </wp:positionV>
              <wp:extent cx="165100" cy="19431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E170F" w:rsidRDefault="0016628F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291.6pt;margin-top:778.55pt;width:13pt;height:15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" filled="f" stroked="f">
              <v:textbox inset="0,0,0,0">
                <w:txbxContent>
                  <w:p w:rsidR="00FE170F" w:rsidRDefault="0016628F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70F" w:rsidRDefault="0016628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3690620</wp:posOffset>
              </wp:positionH>
              <wp:positionV relativeFrom="page">
                <wp:posOffset>9887585</wp:posOffset>
              </wp:positionV>
              <wp:extent cx="177800" cy="19431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E170F" w:rsidRDefault="0016628F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20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290.6pt;margin-top:778.55pt;width:14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" filled="f" stroked="f">
              <v:textbox inset="0,0,0,0">
                <w:txbxContent>
                  <w:p w:rsidR="00FE170F" w:rsidRDefault="0016628F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20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70F" w:rsidRDefault="0016628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5219065</wp:posOffset>
              </wp:positionH>
              <wp:positionV relativeFrom="page">
                <wp:posOffset>6765925</wp:posOffset>
              </wp:positionV>
              <wp:extent cx="254000" cy="19431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40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E170F" w:rsidRDefault="0016628F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249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410.95pt;margin-top:532.75pt;width:20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" filled="f" stroked="f">
              <v:textbox inset="0,0,0,0">
                <w:txbxContent>
                  <w:p w:rsidR="00FE170F" w:rsidRDefault="0016628F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249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70F" w:rsidRDefault="0016628F">
      <w:r>
        <w:separator/>
      </w:r>
    </w:p>
  </w:footnote>
  <w:footnote w:type="continuationSeparator" w:id="0">
    <w:p w:rsidR="00FE170F" w:rsidRDefault="00166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E306ED"/>
    <w:multiLevelType w:val="multilevel"/>
    <w:tmpl w:val="B5E306ED"/>
    <w:lvl w:ilvl="0">
      <w:numFmt w:val="bullet"/>
      <w:lvlText w:val=""/>
      <w:lvlJc w:val="left"/>
      <w:pPr>
        <w:ind w:left="259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474" w:hanging="18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688" w:hanging="1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02" w:hanging="1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116" w:hanging="1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330" w:hanging="1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44" w:hanging="1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58" w:hanging="1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72" w:hanging="188"/>
      </w:pPr>
      <w:rPr>
        <w:rFonts w:hint="default"/>
        <w:lang w:val="ru-RU" w:eastAsia="en-US" w:bidi="ar-SA"/>
      </w:rPr>
    </w:lvl>
  </w:abstractNum>
  <w:abstractNum w:abstractNumId="1">
    <w:nsid w:val="BF205925"/>
    <w:multiLevelType w:val="multilevel"/>
    <w:tmpl w:val="BF205925"/>
    <w:lvl w:ilvl="0">
      <w:numFmt w:val="bullet"/>
      <w:lvlText w:val=""/>
      <w:lvlJc w:val="left"/>
      <w:pPr>
        <w:ind w:left="43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636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832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28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2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420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616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812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008" w:hanging="284"/>
      </w:pPr>
      <w:rPr>
        <w:rFonts w:hint="default"/>
        <w:lang w:val="ru-RU" w:eastAsia="en-US" w:bidi="ar-SA"/>
      </w:rPr>
    </w:lvl>
  </w:abstractNum>
  <w:abstractNum w:abstractNumId="2">
    <w:nsid w:val="CF092B84"/>
    <w:multiLevelType w:val="multilevel"/>
    <w:tmpl w:val="CF092B84"/>
    <w:lvl w:ilvl="0">
      <w:numFmt w:val="bullet"/>
      <w:lvlText w:val=""/>
      <w:lvlJc w:val="left"/>
      <w:pPr>
        <w:ind w:left="175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239" w:hanging="70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98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8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7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7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6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5" w:hanging="708"/>
      </w:pPr>
      <w:rPr>
        <w:rFonts w:hint="default"/>
        <w:lang w:val="ru-RU" w:eastAsia="en-US" w:bidi="ar-SA"/>
      </w:rPr>
    </w:lvl>
  </w:abstractNum>
  <w:abstractNum w:abstractNumId="3">
    <w:nsid w:val="0053208E"/>
    <w:multiLevelType w:val="multilevel"/>
    <w:tmpl w:val="0053208E"/>
    <w:lvl w:ilvl="0">
      <w:start w:val="1"/>
      <w:numFmt w:val="upperRoman"/>
      <w:lvlText w:val="%1."/>
      <w:lvlJc w:val="left"/>
      <w:pPr>
        <w:ind w:left="3977" w:hanging="5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5"/>
      <w:numFmt w:val="decimal"/>
      <w:lvlText w:val="%2"/>
      <w:lvlJc w:val="left"/>
      <w:pPr>
        <w:ind w:left="5174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6940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330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721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111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502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93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83" w:hanging="180"/>
      </w:pPr>
      <w:rPr>
        <w:rFonts w:hint="default"/>
        <w:lang w:val="ru-RU" w:eastAsia="en-US" w:bidi="ar-SA"/>
      </w:rPr>
    </w:lvl>
  </w:abstractNum>
  <w:abstractNum w:abstractNumId="4">
    <w:nsid w:val="59ADCABA"/>
    <w:multiLevelType w:val="multilevel"/>
    <w:tmpl w:val="59ADCABA"/>
    <w:lvl w:ilvl="0">
      <w:numFmt w:val="bullet"/>
      <w:lvlText w:val=""/>
      <w:lvlJc w:val="left"/>
      <w:pPr>
        <w:ind w:left="154" w:hanging="296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>
      <w:numFmt w:val="bullet"/>
      <w:lvlText w:val="•"/>
      <w:lvlJc w:val="left"/>
      <w:pPr>
        <w:ind w:left="1221" w:hanging="29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82" w:hanging="2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4" w:hanging="2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5" w:hanging="2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7" w:hanging="2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8" w:hanging="2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9" w:hanging="2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1" w:hanging="29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E170F"/>
    <w:rsid w:val="0016628F"/>
    <w:rsid w:val="00FE170F"/>
    <w:rsid w:val="289B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spacing w:line="293" w:lineRule="exact"/>
      <w:ind w:left="872" w:hanging="294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spacing w:line="293" w:lineRule="exact"/>
      <w:ind w:left="872" w:hanging="294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clck.ru/33NMk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250</Pages>
  <Words>71387</Words>
  <Characters>406908</Characters>
  <Application>Microsoft Office Word</Application>
  <DocSecurity>0</DocSecurity>
  <Lines>3390</Lines>
  <Paragraphs>954</Paragraphs>
  <ScaleCrop>false</ScaleCrop>
  <Company/>
  <LinksUpToDate>false</LinksUpToDate>
  <CharactersWithSpaces>477341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Тамара Зиновьева</cp:lastModifiedBy>
  <cp:revision>2</cp:revision>
  <dcterms:created xsi:type="dcterms:W3CDTF">2026-05-27T23:19:00Z</dcterms:created>
  <dcterms:modified xsi:type="dcterms:W3CDTF">2026-09-05T23:58:00Z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2023-10-08T00:00:00Z</vt:filetime>
  </property>
  <property fmtid="{D5CDD505-2E9C-101B-9397-08002B2CF9AE}" pid="3" name="Creator">
    <vt:lpwstr>WPS Writer</vt:lpwstr>
  </property>
  <property fmtid="{D5CDD505-2E9C-101B-9397-08002B2CF9AE}" pid="4" name="LastSaved">
    <vt:filetime>2026-05-27T00:00:00Z</vt:filetime>
  </property>
  <property fmtid="{D5CDD505-2E9C-101B-9397-08002B2CF9AE}" pid="5" name="SourceModified">
    <vt:lpwstr>D:20231008134401+08'44'</vt:lpwstr>
  </property>
  <property fmtid="{D5CDD505-2E9C-101B-9397-08002B2CF9AE}" pid="6" name="KSOTemplateDocerSaveRecord">
    <vt:lpwstr>eyJoZGlkIjoiZjIyNDQzNDUwZDFkNTk2ZWZhZmMwNjdiNWE2ZDFiMTMifQ==</vt:lpwstr>
  </property>
  <property fmtid="{D5CDD505-2E9C-101B-9397-08002B2CF9AE}" pid="7" name="KSOProductBuildVer">
    <vt:lpwstr>1049-12.1.0.26372</vt:lpwstr>
  </property>
  <property fmtid="{D5CDD505-2E9C-101B-9397-08002B2CF9AE}" pid="8" name="ICV">
    <vt:lpwstr>59AEF62F9A7B45329D44DFFF7FAA4159_12</vt:lpwstr>
  </property>
</Properties>
</file>