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FF3" w:rsidRDefault="00573FF3" w:rsidP="00573FF3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:rsidR="00573FF3" w:rsidRDefault="00573FF3" w:rsidP="00573FF3">
      <w:pPr>
        <w:spacing w:line="408" w:lineRule="auto"/>
        <w:ind w:left="120"/>
        <w:jc w:val="center"/>
        <w:rPr>
          <w:b/>
          <w:sz w:val="28"/>
        </w:rPr>
      </w:pPr>
      <w:r>
        <w:rPr>
          <w:b/>
          <w:sz w:val="28"/>
        </w:rPr>
        <w:t>Министерство образования ЕАО</w:t>
      </w:r>
    </w:p>
    <w:p w:rsidR="00573FF3" w:rsidRDefault="00573FF3" w:rsidP="00573FF3">
      <w:pPr>
        <w:suppressAutoHyphens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</w:rPr>
        <w:t>Администрация муниципального образования «</w:t>
      </w:r>
      <w:proofErr w:type="spellStart"/>
      <w:r>
        <w:rPr>
          <w:b/>
          <w:sz w:val="28"/>
        </w:rPr>
        <w:t>Облученский</w:t>
      </w:r>
      <w:proofErr w:type="spellEnd"/>
      <w:r>
        <w:rPr>
          <w:b/>
          <w:sz w:val="28"/>
        </w:rPr>
        <w:t xml:space="preserve"> район»</w:t>
      </w:r>
      <w:r>
        <w:rPr>
          <w:sz w:val="28"/>
        </w:rPr>
        <w:br/>
      </w:r>
      <w:bookmarkStart w:id="0" w:name="af5b5167-7099-47ec-9866-9052e784200d"/>
      <w:bookmarkEnd w:id="0"/>
      <w:r>
        <w:rPr>
          <w:b/>
          <w:color w:val="000000"/>
          <w:sz w:val="28"/>
        </w:rPr>
        <w:t>МБОУ СОШ №3 г. Облучье</w:t>
      </w:r>
    </w:p>
    <w:tbl>
      <w:tblPr>
        <w:tblpPr w:leftFromText="180" w:rightFromText="180" w:bottomFromText="200" w:vertAnchor="text" w:horzAnchor="margin" w:tblpY="209"/>
        <w:tblW w:w="51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50"/>
        <w:gridCol w:w="3621"/>
        <w:gridCol w:w="4115"/>
      </w:tblGrid>
      <w:tr w:rsidR="00573FF3" w:rsidTr="00573FF3"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FF3" w:rsidRDefault="00573FF3">
            <w:pPr>
              <w:tabs>
                <w:tab w:val="left" w:pos="9288"/>
              </w:tabs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«Рассмотрено»</w:t>
            </w:r>
          </w:p>
          <w:p w:rsidR="00573FF3" w:rsidRDefault="00573FF3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Руководитель МО</w:t>
            </w:r>
          </w:p>
          <w:p w:rsidR="00573FF3" w:rsidRDefault="00573FF3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:rsidR="00573FF3" w:rsidRDefault="00573FF3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Протокол № _1__ </w:t>
            </w:r>
            <w:proofErr w:type="gramStart"/>
            <w:r>
              <w:rPr>
                <w:sz w:val="28"/>
                <w:szCs w:val="28"/>
                <w:lang w:eastAsia="ar-SA"/>
              </w:rPr>
              <w:t>от</w:t>
            </w:r>
            <w:proofErr w:type="gramEnd"/>
            <w:r>
              <w:rPr>
                <w:sz w:val="28"/>
                <w:szCs w:val="28"/>
                <w:lang w:eastAsia="ar-SA"/>
              </w:rPr>
              <w:t xml:space="preserve"> </w:t>
            </w:r>
          </w:p>
          <w:p w:rsidR="00573FF3" w:rsidRDefault="00573FF3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«25»__08____2026 г.</w:t>
            </w:r>
          </w:p>
          <w:p w:rsidR="00573FF3" w:rsidRDefault="00573FF3">
            <w:pPr>
              <w:tabs>
                <w:tab w:val="left" w:pos="9288"/>
              </w:tabs>
              <w:suppressAutoHyphens/>
              <w:spacing w:after="200" w:line="276" w:lineRule="auto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FF3" w:rsidRDefault="00573FF3">
            <w:pPr>
              <w:tabs>
                <w:tab w:val="left" w:pos="9288"/>
              </w:tabs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«Согласовано»</w:t>
            </w:r>
          </w:p>
          <w:p w:rsidR="00573FF3" w:rsidRDefault="00573FF3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Зам. директора по ВР</w:t>
            </w:r>
          </w:p>
          <w:p w:rsidR="00573FF3" w:rsidRDefault="00573FF3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Якимова О.А.</w:t>
            </w:r>
          </w:p>
          <w:p w:rsidR="00573FF3" w:rsidRDefault="00573FF3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:rsidR="00573FF3" w:rsidRDefault="00573FF3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val="en-US" w:eastAsia="ar-SA"/>
              </w:rPr>
            </w:pPr>
            <w:proofErr w:type="spellStart"/>
            <w:r>
              <w:rPr>
                <w:sz w:val="28"/>
                <w:szCs w:val="28"/>
                <w:lang w:val="en-US" w:eastAsia="ar-SA"/>
              </w:rPr>
              <w:t>Протокол</w:t>
            </w:r>
            <w:proofErr w:type="spellEnd"/>
            <w:r>
              <w:rPr>
                <w:sz w:val="28"/>
                <w:szCs w:val="28"/>
                <w:lang w:val="en-US" w:eastAsia="ar-SA"/>
              </w:rPr>
              <w:t xml:space="preserve"> № _1__ </w:t>
            </w:r>
            <w:proofErr w:type="spellStart"/>
            <w:r>
              <w:rPr>
                <w:sz w:val="28"/>
                <w:szCs w:val="28"/>
                <w:lang w:val="en-US" w:eastAsia="ar-SA"/>
              </w:rPr>
              <w:t>от</w:t>
            </w:r>
            <w:proofErr w:type="spellEnd"/>
            <w:r>
              <w:rPr>
                <w:sz w:val="28"/>
                <w:szCs w:val="28"/>
                <w:lang w:val="en-US" w:eastAsia="ar-SA"/>
              </w:rPr>
              <w:t xml:space="preserve"> </w:t>
            </w:r>
          </w:p>
          <w:p w:rsidR="00573FF3" w:rsidRDefault="00573FF3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val="en-US" w:eastAsia="ar-SA"/>
              </w:rPr>
            </w:pPr>
            <w:r>
              <w:rPr>
                <w:sz w:val="28"/>
                <w:szCs w:val="28"/>
                <w:lang w:val="en-US" w:eastAsia="ar-SA"/>
              </w:rPr>
              <w:t>«26»____08____2026 г.</w:t>
            </w:r>
          </w:p>
          <w:p w:rsidR="00573FF3" w:rsidRDefault="00573FF3">
            <w:pPr>
              <w:tabs>
                <w:tab w:val="left" w:pos="9288"/>
              </w:tabs>
              <w:suppressAutoHyphens/>
              <w:spacing w:after="200" w:line="276" w:lineRule="auto"/>
              <w:jc w:val="center"/>
              <w:rPr>
                <w:sz w:val="28"/>
                <w:szCs w:val="28"/>
                <w:lang w:val="en-US" w:eastAsia="ar-SA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FF3" w:rsidRDefault="00573FF3">
            <w:pPr>
              <w:tabs>
                <w:tab w:val="left" w:pos="9288"/>
              </w:tabs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«Утверждено»</w:t>
            </w:r>
          </w:p>
          <w:p w:rsidR="00573FF3" w:rsidRDefault="00573FF3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Директор МБОУ СОШ № 3</w:t>
            </w:r>
          </w:p>
          <w:p w:rsidR="00573FF3" w:rsidRDefault="00573FF3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Кириллова Т.В.</w:t>
            </w:r>
          </w:p>
          <w:p w:rsidR="00573FF3" w:rsidRDefault="00573FF3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</w:t>
            </w:r>
          </w:p>
          <w:p w:rsidR="00573FF3" w:rsidRDefault="00573FF3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val="en-US" w:eastAsia="ar-SA"/>
              </w:rPr>
            </w:pPr>
            <w:proofErr w:type="spellStart"/>
            <w:r>
              <w:rPr>
                <w:sz w:val="28"/>
                <w:szCs w:val="28"/>
                <w:lang w:val="en-US" w:eastAsia="ar-SA"/>
              </w:rPr>
              <w:t>Приказ</w:t>
            </w:r>
            <w:proofErr w:type="spellEnd"/>
            <w:r>
              <w:rPr>
                <w:sz w:val="28"/>
                <w:szCs w:val="28"/>
                <w:lang w:val="en-US" w:eastAsia="ar-SA"/>
              </w:rPr>
              <w:t xml:space="preserve"> № _123__ </w:t>
            </w:r>
            <w:proofErr w:type="spellStart"/>
            <w:r>
              <w:rPr>
                <w:sz w:val="28"/>
                <w:szCs w:val="28"/>
                <w:lang w:val="en-US" w:eastAsia="ar-SA"/>
              </w:rPr>
              <w:t>от</w:t>
            </w:r>
            <w:proofErr w:type="spellEnd"/>
          </w:p>
          <w:p w:rsidR="00573FF3" w:rsidRDefault="00573FF3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val="en-US" w:eastAsia="ar-SA"/>
              </w:rPr>
            </w:pPr>
            <w:r>
              <w:rPr>
                <w:sz w:val="28"/>
                <w:szCs w:val="28"/>
                <w:lang w:val="en-US" w:eastAsia="ar-SA"/>
              </w:rPr>
              <w:t xml:space="preserve"> «27»_____08_____2026 г.</w:t>
            </w:r>
          </w:p>
          <w:p w:rsidR="00573FF3" w:rsidRDefault="00573FF3">
            <w:pPr>
              <w:tabs>
                <w:tab w:val="left" w:pos="9288"/>
              </w:tabs>
              <w:suppressAutoHyphens/>
              <w:spacing w:after="200" w:line="276" w:lineRule="auto"/>
              <w:jc w:val="center"/>
              <w:rPr>
                <w:sz w:val="28"/>
                <w:szCs w:val="28"/>
                <w:lang w:val="en-US" w:eastAsia="ar-SA"/>
              </w:rPr>
            </w:pPr>
          </w:p>
        </w:tc>
      </w:tr>
    </w:tbl>
    <w:p w:rsidR="007344BE" w:rsidRPr="00573FF3" w:rsidRDefault="007344BE">
      <w:pPr>
        <w:suppressAutoHyphens/>
        <w:jc w:val="center"/>
        <w:rPr>
          <w:b/>
          <w:sz w:val="24"/>
          <w:szCs w:val="24"/>
          <w:lang w:eastAsia="zh-CN" w:bidi="hi-IN"/>
        </w:rPr>
      </w:pPr>
    </w:p>
    <w:p w:rsidR="007344BE" w:rsidRPr="00573FF3" w:rsidRDefault="007344BE">
      <w:pPr>
        <w:suppressAutoHyphens/>
        <w:jc w:val="center"/>
        <w:rPr>
          <w:b/>
          <w:sz w:val="24"/>
          <w:szCs w:val="24"/>
          <w:lang w:eastAsia="zh-CN" w:bidi="hi-IN"/>
        </w:rPr>
      </w:pPr>
    </w:p>
    <w:p w:rsidR="007344BE" w:rsidRPr="00573FF3" w:rsidRDefault="007344BE">
      <w:pPr>
        <w:suppressAutoHyphens/>
        <w:rPr>
          <w:sz w:val="24"/>
          <w:szCs w:val="24"/>
          <w:lang w:eastAsia="zh-CN" w:bidi="hi-IN"/>
        </w:rPr>
      </w:pPr>
    </w:p>
    <w:p w:rsidR="007344BE" w:rsidRPr="00573FF3" w:rsidRDefault="007344BE">
      <w:pPr>
        <w:suppressAutoHyphens/>
        <w:rPr>
          <w:sz w:val="24"/>
          <w:szCs w:val="24"/>
          <w:lang w:eastAsia="zh-CN" w:bidi="hi-IN"/>
        </w:rPr>
      </w:pPr>
    </w:p>
    <w:p w:rsidR="007344BE" w:rsidRPr="00573FF3" w:rsidRDefault="007344BE">
      <w:pPr>
        <w:suppressAutoHyphens/>
        <w:rPr>
          <w:sz w:val="24"/>
          <w:szCs w:val="24"/>
          <w:lang w:eastAsia="zh-CN" w:bidi="hi-IN"/>
        </w:rPr>
      </w:pPr>
    </w:p>
    <w:p w:rsidR="007344BE" w:rsidRPr="00573FF3" w:rsidRDefault="007344BE">
      <w:pPr>
        <w:suppressAutoHyphens/>
        <w:rPr>
          <w:sz w:val="24"/>
          <w:szCs w:val="24"/>
          <w:lang w:eastAsia="zh-CN" w:bidi="hi-IN"/>
        </w:rPr>
      </w:pPr>
    </w:p>
    <w:p w:rsidR="007344BE" w:rsidRDefault="00652682">
      <w:pPr>
        <w:spacing w:line="237" w:lineRule="auto"/>
        <w:ind w:left="684" w:right="823"/>
        <w:jc w:val="center"/>
        <w:rPr>
          <w:bCs/>
          <w:sz w:val="28"/>
          <w:szCs w:val="28"/>
        </w:rPr>
      </w:pPr>
      <w:r>
        <w:rPr>
          <w:bCs/>
          <w:spacing w:val="-14"/>
          <w:sz w:val="28"/>
          <w:szCs w:val="28"/>
        </w:rPr>
        <w:t xml:space="preserve"> </w:t>
      </w:r>
      <w:r>
        <w:rPr>
          <w:bCs/>
          <w:sz w:val="28"/>
          <w:szCs w:val="28"/>
        </w:rPr>
        <w:t>РАБОЧАЯ</w:t>
      </w:r>
      <w:r>
        <w:rPr>
          <w:bCs/>
          <w:spacing w:val="-18"/>
          <w:sz w:val="28"/>
          <w:szCs w:val="28"/>
        </w:rPr>
        <w:t xml:space="preserve"> </w:t>
      </w:r>
      <w:r>
        <w:rPr>
          <w:bCs/>
          <w:sz w:val="28"/>
          <w:szCs w:val="28"/>
        </w:rPr>
        <w:t>ПРОГРАММА ВНЕУРОЧНОЙ ДЕЯТЕЛЬНОСТИ</w:t>
      </w:r>
    </w:p>
    <w:p w:rsidR="007344BE" w:rsidRDefault="007344BE">
      <w:pPr>
        <w:pStyle w:val="a3"/>
        <w:spacing w:before="4"/>
        <w:rPr>
          <w:bCs/>
        </w:rPr>
      </w:pPr>
    </w:p>
    <w:p w:rsidR="007344BE" w:rsidRDefault="00652682">
      <w:pPr>
        <w:spacing w:line="367" w:lineRule="exact"/>
        <w:ind w:left="689" w:right="823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«ЗАНИМАТЕЛЬНЫЙ</w:t>
      </w:r>
      <w:r>
        <w:rPr>
          <w:bCs/>
          <w:spacing w:val="-19"/>
          <w:sz w:val="28"/>
          <w:szCs w:val="28"/>
        </w:rPr>
        <w:t xml:space="preserve"> </w:t>
      </w:r>
      <w:r>
        <w:rPr>
          <w:bCs/>
          <w:spacing w:val="-2"/>
          <w:sz w:val="28"/>
          <w:szCs w:val="28"/>
        </w:rPr>
        <w:t>РУССКИЙ»</w:t>
      </w:r>
    </w:p>
    <w:p w:rsidR="007344BE" w:rsidRDefault="00652682">
      <w:pPr>
        <w:suppressAutoHyphens/>
        <w:jc w:val="center"/>
        <w:rPr>
          <w:sz w:val="24"/>
          <w:szCs w:val="24"/>
          <w:lang w:eastAsia="zh-CN" w:bidi="hi-IN"/>
        </w:rPr>
      </w:pPr>
      <w:r>
        <w:rPr>
          <w:sz w:val="24"/>
          <w:szCs w:val="24"/>
          <w:lang w:eastAsia="zh-CN" w:bidi="hi-IN"/>
        </w:rPr>
        <w:t xml:space="preserve">                   </w:t>
      </w:r>
    </w:p>
    <w:p w:rsidR="007344BE" w:rsidRDefault="007344BE">
      <w:pPr>
        <w:suppressAutoHyphens/>
        <w:spacing w:after="120"/>
        <w:jc w:val="center"/>
        <w:rPr>
          <w:rFonts w:eastAsia="Calibri"/>
          <w:sz w:val="28"/>
          <w:lang w:eastAsia="ar-SA"/>
        </w:rPr>
      </w:pPr>
    </w:p>
    <w:p w:rsidR="007344BE" w:rsidRDefault="007344BE">
      <w:pPr>
        <w:suppressAutoHyphens/>
        <w:spacing w:after="120"/>
        <w:jc w:val="center"/>
        <w:rPr>
          <w:rFonts w:eastAsia="Calibri"/>
          <w:sz w:val="28"/>
          <w:lang w:eastAsia="ar-SA"/>
        </w:rPr>
      </w:pPr>
    </w:p>
    <w:p w:rsidR="007344BE" w:rsidRDefault="007344BE">
      <w:pPr>
        <w:suppressAutoHyphens/>
        <w:spacing w:after="120"/>
        <w:jc w:val="center"/>
        <w:rPr>
          <w:rFonts w:eastAsia="Calibri"/>
          <w:sz w:val="28"/>
          <w:lang w:eastAsia="ar-SA"/>
        </w:rPr>
      </w:pPr>
    </w:p>
    <w:p w:rsidR="007344BE" w:rsidRDefault="00652682">
      <w:pPr>
        <w:suppressAutoHyphens/>
        <w:spacing w:after="120"/>
        <w:ind w:rightChars="62" w:right="136"/>
        <w:jc w:val="right"/>
        <w:rPr>
          <w:rFonts w:eastAsia="Calibri"/>
          <w:sz w:val="28"/>
          <w:lang w:eastAsia="ar-SA"/>
        </w:rPr>
      </w:pPr>
      <w:bookmarkStart w:id="1" w:name="_GoBack"/>
      <w:bookmarkEnd w:id="1"/>
      <w:r>
        <w:rPr>
          <w:rFonts w:eastAsia="Calibri"/>
          <w:sz w:val="28"/>
          <w:lang w:eastAsia="ar-SA"/>
        </w:rPr>
        <w:t>Составила:</w:t>
      </w:r>
    </w:p>
    <w:p w:rsidR="007344BE" w:rsidRDefault="00652682">
      <w:pPr>
        <w:suppressAutoHyphens/>
        <w:wordWrap w:val="0"/>
        <w:spacing w:after="120"/>
        <w:jc w:val="right"/>
        <w:rPr>
          <w:rFonts w:eastAsia="Calibri"/>
          <w:sz w:val="28"/>
          <w:lang w:eastAsia="ar-SA"/>
        </w:rPr>
      </w:pPr>
      <w:proofErr w:type="spellStart"/>
      <w:r>
        <w:rPr>
          <w:rFonts w:eastAsia="Calibri"/>
          <w:sz w:val="28"/>
          <w:lang w:eastAsia="ar-SA"/>
        </w:rPr>
        <w:t>Филанова</w:t>
      </w:r>
      <w:proofErr w:type="spellEnd"/>
      <w:r>
        <w:rPr>
          <w:rFonts w:eastAsia="Calibri"/>
          <w:sz w:val="28"/>
          <w:lang w:eastAsia="ar-SA"/>
        </w:rPr>
        <w:t xml:space="preserve"> Н.В.</w:t>
      </w:r>
    </w:p>
    <w:p w:rsidR="007344BE" w:rsidRDefault="007344BE">
      <w:pPr>
        <w:suppressAutoHyphens/>
        <w:jc w:val="center"/>
        <w:rPr>
          <w:sz w:val="24"/>
          <w:szCs w:val="24"/>
          <w:lang w:eastAsia="zh-CN" w:bidi="hi-IN"/>
        </w:rPr>
      </w:pPr>
    </w:p>
    <w:p w:rsidR="007344BE" w:rsidRDefault="007344BE">
      <w:pPr>
        <w:suppressAutoHyphens/>
        <w:rPr>
          <w:sz w:val="24"/>
          <w:szCs w:val="24"/>
          <w:lang w:eastAsia="zh-CN" w:bidi="hi-IN"/>
        </w:rPr>
      </w:pPr>
    </w:p>
    <w:p w:rsidR="007344BE" w:rsidRDefault="007344BE">
      <w:pPr>
        <w:suppressAutoHyphens/>
        <w:ind w:left="1416"/>
        <w:rPr>
          <w:sz w:val="24"/>
          <w:szCs w:val="24"/>
          <w:lang w:eastAsia="zh-CN" w:bidi="hi-IN"/>
        </w:rPr>
      </w:pPr>
    </w:p>
    <w:p w:rsidR="007344BE" w:rsidRDefault="007344BE">
      <w:pPr>
        <w:suppressAutoHyphens/>
        <w:rPr>
          <w:sz w:val="24"/>
          <w:szCs w:val="24"/>
          <w:lang w:eastAsia="zh-CN" w:bidi="hi-IN"/>
        </w:rPr>
      </w:pPr>
    </w:p>
    <w:p w:rsidR="007344BE" w:rsidRDefault="007344BE">
      <w:pPr>
        <w:suppressAutoHyphens/>
        <w:rPr>
          <w:sz w:val="24"/>
          <w:szCs w:val="24"/>
          <w:lang w:eastAsia="zh-CN" w:bidi="hi-IN"/>
        </w:rPr>
      </w:pPr>
    </w:p>
    <w:p w:rsidR="007344BE" w:rsidRDefault="007344BE">
      <w:pPr>
        <w:suppressAutoHyphens/>
        <w:rPr>
          <w:sz w:val="24"/>
          <w:szCs w:val="24"/>
          <w:lang w:eastAsia="zh-CN" w:bidi="hi-IN"/>
        </w:rPr>
      </w:pPr>
    </w:p>
    <w:p w:rsidR="007344BE" w:rsidRDefault="007344BE">
      <w:pPr>
        <w:suppressAutoHyphens/>
        <w:rPr>
          <w:sz w:val="24"/>
          <w:szCs w:val="24"/>
          <w:lang w:eastAsia="zh-CN" w:bidi="hi-IN"/>
        </w:rPr>
      </w:pPr>
    </w:p>
    <w:p w:rsidR="007344BE" w:rsidRDefault="007344BE">
      <w:pPr>
        <w:suppressAutoHyphens/>
        <w:rPr>
          <w:sz w:val="24"/>
          <w:szCs w:val="24"/>
          <w:lang w:eastAsia="zh-CN" w:bidi="hi-IN"/>
        </w:rPr>
      </w:pPr>
    </w:p>
    <w:p w:rsidR="007344BE" w:rsidRDefault="007344BE">
      <w:pPr>
        <w:suppressAutoHyphens/>
        <w:rPr>
          <w:sz w:val="24"/>
          <w:szCs w:val="24"/>
          <w:lang w:eastAsia="zh-CN" w:bidi="hi-IN"/>
        </w:rPr>
      </w:pPr>
    </w:p>
    <w:p w:rsidR="007344BE" w:rsidRDefault="007344BE">
      <w:pPr>
        <w:suppressAutoHyphens/>
        <w:rPr>
          <w:sz w:val="24"/>
          <w:szCs w:val="24"/>
          <w:lang w:eastAsia="zh-CN" w:bidi="hi-IN"/>
        </w:rPr>
      </w:pPr>
    </w:p>
    <w:p w:rsidR="007344BE" w:rsidRDefault="007344BE">
      <w:pPr>
        <w:suppressAutoHyphens/>
        <w:rPr>
          <w:sz w:val="24"/>
          <w:szCs w:val="24"/>
          <w:lang w:eastAsia="zh-CN" w:bidi="hi-IN"/>
        </w:rPr>
      </w:pPr>
    </w:p>
    <w:p w:rsidR="007344BE" w:rsidRPr="00F34497" w:rsidRDefault="007344BE">
      <w:pPr>
        <w:suppressAutoHyphens/>
        <w:rPr>
          <w:sz w:val="24"/>
          <w:szCs w:val="24"/>
          <w:lang w:eastAsia="zh-CN" w:bidi="hi-IN"/>
        </w:rPr>
      </w:pPr>
    </w:p>
    <w:p w:rsidR="007344BE" w:rsidRPr="00F34497" w:rsidRDefault="007344BE">
      <w:pPr>
        <w:suppressAutoHyphens/>
        <w:rPr>
          <w:sz w:val="24"/>
          <w:szCs w:val="24"/>
          <w:lang w:eastAsia="zh-CN" w:bidi="hi-IN"/>
        </w:rPr>
      </w:pPr>
    </w:p>
    <w:p w:rsidR="007344BE" w:rsidRPr="00F34497" w:rsidRDefault="00652682">
      <w:pPr>
        <w:suppressAutoHyphens/>
        <w:jc w:val="center"/>
        <w:rPr>
          <w:sz w:val="28"/>
          <w:szCs w:val="28"/>
          <w:lang w:eastAsia="zh-CN" w:bidi="hi-IN"/>
        </w:rPr>
      </w:pPr>
      <w:r w:rsidRPr="00F34497">
        <w:rPr>
          <w:sz w:val="28"/>
          <w:szCs w:val="28"/>
          <w:lang w:eastAsia="zh-CN" w:bidi="hi-IN"/>
        </w:rPr>
        <w:t>г. Облучье</w:t>
      </w:r>
    </w:p>
    <w:p w:rsidR="007344BE" w:rsidRPr="00F34497" w:rsidRDefault="00652682">
      <w:pPr>
        <w:suppressAutoHyphens/>
        <w:spacing w:after="120"/>
        <w:jc w:val="center"/>
        <w:rPr>
          <w:rFonts w:eastAsia="Calibri"/>
          <w:sz w:val="28"/>
          <w:szCs w:val="28"/>
          <w:lang w:eastAsia="ar-SA"/>
        </w:rPr>
      </w:pPr>
      <w:r w:rsidRPr="00F34497">
        <w:rPr>
          <w:rFonts w:eastAsia="Calibri"/>
          <w:sz w:val="28"/>
          <w:szCs w:val="28"/>
          <w:lang w:eastAsia="ar-SA"/>
        </w:rPr>
        <w:t>2026-2027 учебный год</w:t>
      </w:r>
    </w:p>
    <w:p w:rsidR="007344BE" w:rsidRDefault="007344BE">
      <w:pPr>
        <w:pStyle w:val="a3"/>
      </w:pPr>
    </w:p>
    <w:p w:rsidR="007344BE" w:rsidRDefault="007344BE">
      <w:pPr>
        <w:pStyle w:val="a3"/>
      </w:pPr>
    </w:p>
    <w:p w:rsidR="007344BE" w:rsidRDefault="007344BE">
      <w:pPr>
        <w:pStyle w:val="a3"/>
      </w:pPr>
    </w:p>
    <w:p w:rsidR="007344BE" w:rsidRDefault="007344BE">
      <w:pPr>
        <w:pStyle w:val="a3"/>
      </w:pPr>
    </w:p>
    <w:p w:rsidR="007344BE" w:rsidRDefault="007344BE">
      <w:pPr>
        <w:pStyle w:val="a3"/>
      </w:pPr>
    </w:p>
    <w:p w:rsidR="007344BE" w:rsidRDefault="007344BE">
      <w:pPr>
        <w:pStyle w:val="a3"/>
      </w:pPr>
    </w:p>
    <w:p w:rsidR="007344BE" w:rsidRDefault="00652682" w:rsidP="00573FF3">
      <w:pPr>
        <w:pStyle w:val="1"/>
        <w:numPr>
          <w:ilvl w:val="0"/>
          <w:numId w:val="2"/>
        </w:numPr>
        <w:tabs>
          <w:tab w:val="left" w:pos="989"/>
        </w:tabs>
        <w:ind w:left="989" w:right="286" w:hanging="282"/>
        <w:jc w:val="both"/>
      </w:pPr>
      <w:r>
        <w:rPr>
          <w:spacing w:val="-2"/>
        </w:rPr>
        <w:t>Пояснительная</w:t>
      </w:r>
      <w:r>
        <w:rPr>
          <w:spacing w:val="3"/>
        </w:rPr>
        <w:t xml:space="preserve"> </w:t>
      </w:r>
      <w:r>
        <w:rPr>
          <w:spacing w:val="-2"/>
        </w:rPr>
        <w:t>записка</w:t>
      </w:r>
    </w:p>
    <w:p w:rsidR="007344BE" w:rsidRDefault="00652682">
      <w:pPr>
        <w:pStyle w:val="a3"/>
        <w:spacing w:before="158" w:line="360" w:lineRule="auto"/>
        <w:ind w:left="707" w:right="846" w:firstLine="566"/>
        <w:jc w:val="both"/>
      </w:pPr>
      <w:proofErr w:type="gramStart"/>
      <w:r>
        <w:t xml:space="preserve">Программа внеурочной деятельности </w:t>
      </w:r>
      <w:r>
        <w:rPr>
          <w:b/>
        </w:rPr>
        <w:t>к</w:t>
      </w:r>
      <w:r>
        <w:rPr>
          <w:b/>
          <w:i/>
        </w:rPr>
        <w:t>оррекционное занятие по русско</w:t>
      </w:r>
      <w:r w:rsidR="0076161E">
        <w:rPr>
          <w:b/>
          <w:i/>
        </w:rPr>
        <w:t>му языку «Занимательный русский</w:t>
      </w:r>
      <w:r>
        <w:rPr>
          <w:b/>
        </w:rPr>
        <w:t xml:space="preserve">» </w:t>
      </w:r>
      <w:r>
        <w:t>для детей с умственной отсталостью интеллектуальными нарушениями создана в соответствии с требованиями</w:t>
      </w:r>
      <w:r>
        <w:rPr>
          <w:spacing w:val="-5"/>
        </w:rPr>
        <w:t xml:space="preserve"> </w:t>
      </w:r>
      <w:r>
        <w:t>федерального</w:t>
      </w:r>
      <w:r>
        <w:rPr>
          <w:spacing w:val="-5"/>
        </w:rPr>
        <w:t xml:space="preserve"> </w:t>
      </w:r>
      <w:r>
        <w:t>государственного</w:t>
      </w:r>
      <w:r>
        <w:rPr>
          <w:spacing w:val="-4"/>
        </w:rPr>
        <w:t xml:space="preserve"> </w:t>
      </w:r>
      <w:r>
        <w:t>стандарта общего</w:t>
      </w:r>
      <w:r>
        <w:rPr>
          <w:spacing w:val="-5"/>
        </w:rPr>
        <w:t xml:space="preserve"> </w:t>
      </w:r>
      <w:r>
        <w:t>образования обучающихся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адаптированной основной общеобразовательной</w:t>
      </w:r>
      <w:r>
        <w:rPr>
          <w:spacing w:val="80"/>
        </w:rPr>
        <w:t xml:space="preserve"> </w:t>
      </w:r>
      <w:r>
        <w:t>программе для детей с ОВЗ.</w:t>
      </w:r>
      <w:proofErr w:type="gramEnd"/>
    </w:p>
    <w:p w:rsidR="007344BE" w:rsidRDefault="00652682">
      <w:pPr>
        <w:pStyle w:val="a3"/>
        <w:spacing w:before="3" w:line="360" w:lineRule="auto"/>
        <w:ind w:left="707" w:right="857" w:firstLine="72"/>
        <w:jc w:val="both"/>
      </w:pPr>
      <w:r>
        <w:rPr>
          <w:b/>
        </w:rPr>
        <w:t xml:space="preserve">Цель программы: </w:t>
      </w:r>
      <w:r>
        <w:t>создать условия для развития интересов, познавательной деятельности, способностей обучающихся с умственной отсталостью, организации их свободного времени; развивать устную</w:t>
      </w:r>
      <w:r>
        <w:rPr>
          <w:spacing w:val="40"/>
        </w:rPr>
        <w:t xml:space="preserve"> </w:t>
      </w:r>
      <w:r>
        <w:t>речь, память, внимание, обогащать словарный запас; осуществлять нравственное воспитание личности.</w:t>
      </w:r>
    </w:p>
    <w:p w:rsidR="007344BE" w:rsidRDefault="00652682">
      <w:pPr>
        <w:pStyle w:val="1"/>
        <w:spacing w:before="5"/>
      </w:pPr>
      <w:r>
        <w:rPr>
          <w:spacing w:val="-2"/>
        </w:rPr>
        <w:t>Задачи:</w:t>
      </w:r>
    </w:p>
    <w:p w:rsidR="007344BE" w:rsidRDefault="00652682">
      <w:pPr>
        <w:pStyle w:val="a4"/>
        <w:numPr>
          <w:ilvl w:val="0"/>
          <w:numId w:val="3"/>
        </w:numPr>
        <w:tabs>
          <w:tab w:val="left" w:pos="1057"/>
        </w:tabs>
        <w:spacing w:before="153" w:line="360" w:lineRule="auto"/>
        <w:ind w:right="856" w:firstLine="0"/>
        <w:jc w:val="both"/>
        <w:rPr>
          <w:sz w:val="28"/>
        </w:rPr>
      </w:pPr>
      <w:r>
        <w:rPr>
          <w:sz w:val="28"/>
        </w:rPr>
        <w:t>коррекция всех компонентов психофизического, интеллектуального, личностного развития обучающихся с умственной отсталостью с учетом их возрастных и индивидуальных особенностей.</w:t>
      </w:r>
    </w:p>
    <w:p w:rsidR="007344BE" w:rsidRDefault="00652682">
      <w:pPr>
        <w:pStyle w:val="a4"/>
        <w:numPr>
          <w:ilvl w:val="0"/>
          <w:numId w:val="3"/>
        </w:numPr>
        <w:tabs>
          <w:tab w:val="left" w:pos="869"/>
        </w:tabs>
        <w:spacing w:before="1" w:line="362" w:lineRule="auto"/>
        <w:ind w:right="850" w:firstLine="0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</w:t>
      </w:r>
      <w:r>
        <w:rPr>
          <w:spacing w:val="-6"/>
          <w:sz w:val="28"/>
        </w:rPr>
        <w:t xml:space="preserve"> </w:t>
      </w:r>
      <w:r>
        <w:rPr>
          <w:sz w:val="28"/>
        </w:rPr>
        <w:t>нравственного</w:t>
      </w:r>
      <w:r>
        <w:rPr>
          <w:spacing w:val="-5"/>
          <w:sz w:val="28"/>
        </w:rPr>
        <w:t xml:space="preserve"> </w:t>
      </w:r>
      <w:r>
        <w:rPr>
          <w:sz w:val="28"/>
        </w:rPr>
        <w:t>самосознания</w:t>
      </w:r>
      <w:r>
        <w:rPr>
          <w:spacing w:val="-3"/>
          <w:sz w:val="28"/>
        </w:rPr>
        <w:t xml:space="preserve"> </w:t>
      </w:r>
      <w:r>
        <w:rPr>
          <w:sz w:val="28"/>
        </w:rPr>
        <w:t>личности,</w:t>
      </w:r>
      <w:r>
        <w:rPr>
          <w:spacing w:val="40"/>
          <w:sz w:val="28"/>
        </w:rPr>
        <w:t xml:space="preserve"> </w:t>
      </w:r>
      <w:r>
        <w:rPr>
          <w:sz w:val="28"/>
        </w:rPr>
        <w:t>формирование навыка</w:t>
      </w:r>
      <w:r>
        <w:rPr>
          <w:spacing w:val="40"/>
          <w:sz w:val="28"/>
        </w:rPr>
        <w:t xml:space="preserve"> </w:t>
      </w:r>
      <w:r>
        <w:rPr>
          <w:sz w:val="28"/>
        </w:rPr>
        <w:t>различения частей речи;</w:t>
      </w:r>
    </w:p>
    <w:p w:rsidR="007344BE" w:rsidRDefault="00652682">
      <w:pPr>
        <w:pStyle w:val="a3"/>
        <w:spacing w:line="362" w:lineRule="auto"/>
        <w:ind w:left="707" w:right="860"/>
        <w:jc w:val="both"/>
      </w:pPr>
      <w:r>
        <w:t xml:space="preserve">развитие трудолюбия, способности к преодолению трудностей, </w:t>
      </w:r>
      <w:proofErr w:type="spellStart"/>
      <w:r>
        <w:t>целеустремлѐнности</w:t>
      </w:r>
      <w:proofErr w:type="spellEnd"/>
      <w:r>
        <w:t xml:space="preserve"> и настойчивости в достижении результата;</w:t>
      </w:r>
    </w:p>
    <w:p w:rsidR="007344BE" w:rsidRDefault="00652682">
      <w:pPr>
        <w:pStyle w:val="a4"/>
        <w:numPr>
          <w:ilvl w:val="0"/>
          <w:numId w:val="3"/>
        </w:numPr>
        <w:tabs>
          <w:tab w:val="left" w:pos="941"/>
        </w:tabs>
        <w:spacing w:line="320" w:lineRule="exact"/>
        <w:ind w:left="941" w:hanging="234"/>
        <w:rPr>
          <w:sz w:val="28"/>
        </w:rPr>
      </w:pPr>
      <w:r>
        <w:rPr>
          <w:sz w:val="28"/>
        </w:rPr>
        <w:t>расширение</w:t>
      </w:r>
      <w:r>
        <w:rPr>
          <w:spacing w:val="-8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теме</w:t>
      </w:r>
      <w:r>
        <w:rPr>
          <w:spacing w:val="-8"/>
          <w:sz w:val="28"/>
        </w:rPr>
        <w:t xml:space="preserve"> </w:t>
      </w:r>
      <w:r>
        <w:rPr>
          <w:sz w:val="28"/>
        </w:rPr>
        <w:t>«Части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речи»;</w:t>
      </w:r>
    </w:p>
    <w:p w:rsidR="007344BE" w:rsidRDefault="00652682">
      <w:pPr>
        <w:pStyle w:val="a4"/>
        <w:numPr>
          <w:ilvl w:val="0"/>
          <w:numId w:val="3"/>
        </w:numPr>
        <w:tabs>
          <w:tab w:val="left" w:pos="961"/>
        </w:tabs>
        <w:spacing w:before="151" w:line="362" w:lineRule="auto"/>
        <w:ind w:right="854" w:firstLine="0"/>
        <w:rPr>
          <w:sz w:val="28"/>
        </w:rPr>
      </w:pPr>
      <w:r>
        <w:rPr>
          <w:sz w:val="28"/>
        </w:rPr>
        <w:t>развитие активности, самостоятельности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при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работе с предложением, при работе с текстом;</w:t>
      </w:r>
    </w:p>
    <w:p w:rsidR="007344BE" w:rsidRDefault="00652682">
      <w:pPr>
        <w:pStyle w:val="a4"/>
        <w:numPr>
          <w:ilvl w:val="0"/>
          <w:numId w:val="3"/>
        </w:numPr>
        <w:tabs>
          <w:tab w:val="left" w:pos="1020"/>
        </w:tabs>
        <w:spacing w:line="362" w:lineRule="auto"/>
        <w:ind w:right="855" w:firstLine="0"/>
        <w:rPr>
          <w:sz w:val="28"/>
        </w:rPr>
      </w:pPr>
      <w:r>
        <w:rPr>
          <w:sz w:val="28"/>
        </w:rPr>
        <w:t>развитие</w:t>
      </w:r>
      <w:r>
        <w:rPr>
          <w:spacing w:val="33"/>
          <w:sz w:val="28"/>
        </w:rPr>
        <w:t xml:space="preserve"> </w:t>
      </w:r>
      <w:r>
        <w:rPr>
          <w:sz w:val="28"/>
        </w:rPr>
        <w:t>возможных избирательных способностей</w:t>
      </w:r>
      <w:r>
        <w:rPr>
          <w:spacing w:val="31"/>
          <w:sz w:val="28"/>
        </w:rPr>
        <w:t xml:space="preserve"> </w:t>
      </w:r>
      <w:r>
        <w:rPr>
          <w:sz w:val="28"/>
        </w:rPr>
        <w:t>и</w:t>
      </w:r>
      <w:r>
        <w:rPr>
          <w:spacing w:val="31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30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33"/>
          <w:sz w:val="28"/>
        </w:rPr>
        <w:t xml:space="preserve"> </w:t>
      </w:r>
      <w:r>
        <w:rPr>
          <w:sz w:val="28"/>
        </w:rPr>
        <w:t>в разных видах деятельности;</w:t>
      </w:r>
    </w:p>
    <w:p w:rsidR="007344BE" w:rsidRDefault="00652682">
      <w:pPr>
        <w:pStyle w:val="a4"/>
        <w:numPr>
          <w:ilvl w:val="0"/>
          <w:numId w:val="3"/>
        </w:numPr>
        <w:tabs>
          <w:tab w:val="left" w:pos="941"/>
        </w:tabs>
        <w:spacing w:line="320" w:lineRule="exact"/>
        <w:ind w:left="941" w:hanging="162"/>
        <w:rPr>
          <w:sz w:val="28"/>
        </w:rPr>
      </w:pPr>
      <w:r>
        <w:rPr>
          <w:sz w:val="28"/>
        </w:rPr>
        <w:t>формирование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умений,</w:t>
      </w:r>
      <w:r>
        <w:rPr>
          <w:spacing w:val="-10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13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-12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людей;</w:t>
      </w:r>
    </w:p>
    <w:p w:rsidR="007344BE" w:rsidRDefault="00652682">
      <w:pPr>
        <w:pStyle w:val="a4"/>
        <w:numPr>
          <w:ilvl w:val="0"/>
          <w:numId w:val="3"/>
        </w:numPr>
        <w:tabs>
          <w:tab w:val="left" w:pos="1186"/>
        </w:tabs>
        <w:spacing w:before="150" w:line="362" w:lineRule="auto"/>
        <w:ind w:right="850" w:firstLine="72"/>
        <w:jc w:val="both"/>
        <w:rPr>
          <w:sz w:val="28"/>
        </w:rPr>
      </w:pPr>
      <w:r>
        <w:rPr>
          <w:sz w:val="28"/>
        </w:rPr>
        <w:t>развитие навыков осуществления сотрудничества с педагогами, сверстниками, родителями, старшими детьми в решении общих проблем; укрепление доверия к другим людям;</w:t>
      </w:r>
    </w:p>
    <w:p w:rsidR="007344BE" w:rsidRDefault="007344BE">
      <w:pPr>
        <w:pStyle w:val="a4"/>
        <w:spacing w:line="362" w:lineRule="auto"/>
        <w:jc w:val="both"/>
        <w:rPr>
          <w:sz w:val="28"/>
        </w:rPr>
        <w:sectPr w:rsidR="007344BE">
          <w:pgSz w:w="11910" w:h="16840"/>
          <w:pgMar w:top="1040" w:right="0" w:bottom="280" w:left="992" w:header="720" w:footer="720" w:gutter="0"/>
          <w:cols w:space="720"/>
        </w:sectPr>
      </w:pPr>
    </w:p>
    <w:p w:rsidR="007344BE" w:rsidRDefault="00652682">
      <w:pPr>
        <w:pStyle w:val="a4"/>
        <w:numPr>
          <w:ilvl w:val="0"/>
          <w:numId w:val="3"/>
        </w:numPr>
        <w:tabs>
          <w:tab w:val="left" w:pos="1033"/>
        </w:tabs>
        <w:spacing w:before="67" w:line="362" w:lineRule="auto"/>
        <w:ind w:right="858" w:firstLine="72"/>
        <w:rPr>
          <w:sz w:val="28"/>
        </w:rPr>
      </w:pPr>
      <w:r>
        <w:rPr>
          <w:sz w:val="28"/>
        </w:rPr>
        <w:lastRenderedPageBreak/>
        <w:t>развитие доброжелательности и эмоциональной отзывчивости, понимания других людей и</w:t>
      </w:r>
      <w:r>
        <w:rPr>
          <w:spacing w:val="40"/>
          <w:sz w:val="28"/>
        </w:rPr>
        <w:t xml:space="preserve"> </w:t>
      </w:r>
      <w:r>
        <w:rPr>
          <w:sz w:val="28"/>
        </w:rPr>
        <w:t>сопереживания им.</w:t>
      </w:r>
    </w:p>
    <w:p w:rsidR="007344BE" w:rsidRDefault="00652682">
      <w:pPr>
        <w:pStyle w:val="1"/>
        <w:numPr>
          <w:ilvl w:val="0"/>
          <w:numId w:val="2"/>
        </w:numPr>
        <w:tabs>
          <w:tab w:val="left" w:pos="989"/>
        </w:tabs>
        <w:spacing w:before="0" w:line="357" w:lineRule="auto"/>
        <w:ind w:left="707" w:right="4983" w:firstLine="0"/>
        <w:rPr>
          <w:b w:val="0"/>
        </w:rPr>
      </w:pPr>
      <w:r>
        <w:t>Планируемые</w:t>
      </w:r>
      <w:r>
        <w:rPr>
          <w:spacing w:val="-18"/>
        </w:rPr>
        <w:t xml:space="preserve"> </w:t>
      </w:r>
      <w:r>
        <w:t>предметные</w:t>
      </w:r>
      <w:r>
        <w:rPr>
          <w:spacing w:val="-17"/>
        </w:rPr>
        <w:t xml:space="preserve"> </w:t>
      </w:r>
      <w:r>
        <w:t>результаты</w:t>
      </w:r>
      <w:proofErr w:type="gramStart"/>
      <w:r>
        <w:t xml:space="preserve"> У</w:t>
      </w:r>
      <w:proofErr w:type="gramEnd"/>
      <w:r>
        <w:t xml:space="preserve"> учащихся будут сформированы</w:t>
      </w:r>
      <w:r>
        <w:rPr>
          <w:b w:val="0"/>
        </w:rPr>
        <w:t>:</w:t>
      </w:r>
    </w:p>
    <w:p w:rsidR="007344BE" w:rsidRDefault="00652682">
      <w:pPr>
        <w:pStyle w:val="a4"/>
        <w:numPr>
          <w:ilvl w:val="1"/>
          <w:numId w:val="2"/>
        </w:numPr>
        <w:tabs>
          <w:tab w:val="left" w:pos="869"/>
        </w:tabs>
        <w:spacing w:before="4"/>
        <w:ind w:left="869" w:hanging="162"/>
        <w:rPr>
          <w:sz w:val="28"/>
        </w:rPr>
      </w:pPr>
      <w:r>
        <w:rPr>
          <w:sz w:val="28"/>
        </w:rPr>
        <w:t>умения</w:t>
      </w:r>
      <w:r>
        <w:rPr>
          <w:spacing w:val="-8"/>
          <w:sz w:val="28"/>
        </w:rPr>
        <w:t xml:space="preserve"> </w:t>
      </w:r>
      <w:r>
        <w:rPr>
          <w:sz w:val="28"/>
        </w:rPr>
        <w:t>различать</w:t>
      </w:r>
      <w:r>
        <w:rPr>
          <w:spacing w:val="-7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8"/>
          <w:sz w:val="28"/>
        </w:rPr>
        <w:t xml:space="preserve"> </w:t>
      </w:r>
      <w:r>
        <w:rPr>
          <w:sz w:val="28"/>
        </w:rPr>
        <w:t>языковые</w:t>
      </w:r>
      <w:r>
        <w:rPr>
          <w:spacing w:val="-3"/>
          <w:sz w:val="28"/>
        </w:rPr>
        <w:t xml:space="preserve"> </w:t>
      </w:r>
      <w:r>
        <w:rPr>
          <w:sz w:val="28"/>
        </w:rPr>
        <w:t>средства:</w:t>
      </w:r>
      <w:r>
        <w:rPr>
          <w:spacing w:val="-13"/>
          <w:sz w:val="28"/>
        </w:rPr>
        <w:t xml:space="preserve"> </w:t>
      </w:r>
      <w:r>
        <w:rPr>
          <w:sz w:val="28"/>
        </w:rPr>
        <w:t>слова,</w:t>
      </w:r>
      <w:r>
        <w:rPr>
          <w:spacing w:val="60"/>
          <w:sz w:val="28"/>
        </w:rPr>
        <w:t xml:space="preserve"> </w:t>
      </w:r>
      <w:r>
        <w:rPr>
          <w:sz w:val="28"/>
        </w:rPr>
        <w:t>предложения,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текст;</w:t>
      </w:r>
    </w:p>
    <w:p w:rsidR="007344BE" w:rsidRDefault="00652682">
      <w:pPr>
        <w:pStyle w:val="a4"/>
        <w:numPr>
          <w:ilvl w:val="1"/>
          <w:numId w:val="2"/>
        </w:numPr>
        <w:tabs>
          <w:tab w:val="left" w:pos="869"/>
        </w:tabs>
        <w:spacing w:before="158"/>
        <w:ind w:left="869" w:hanging="162"/>
        <w:rPr>
          <w:sz w:val="28"/>
        </w:rPr>
      </w:pPr>
      <w:r>
        <w:rPr>
          <w:sz w:val="28"/>
        </w:rPr>
        <w:t>различать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называть:</w:t>
      </w:r>
    </w:p>
    <w:p w:rsidR="007344BE" w:rsidRDefault="00652682">
      <w:pPr>
        <w:pStyle w:val="a3"/>
        <w:spacing w:before="163" w:line="362" w:lineRule="auto"/>
        <w:ind w:left="779" w:right="1992"/>
      </w:pPr>
      <w:r>
        <w:t>а)</w:t>
      </w:r>
      <w:r>
        <w:rPr>
          <w:spacing w:val="-9"/>
        </w:rPr>
        <w:t xml:space="preserve"> </w:t>
      </w:r>
      <w:r>
        <w:t>значимые</w:t>
      </w:r>
      <w:r>
        <w:rPr>
          <w:spacing w:val="-8"/>
        </w:rPr>
        <w:t xml:space="preserve"> </w:t>
      </w:r>
      <w:r>
        <w:t>части</w:t>
      </w:r>
      <w:r>
        <w:rPr>
          <w:spacing w:val="-8"/>
        </w:rPr>
        <w:t xml:space="preserve"> </w:t>
      </w:r>
      <w:r>
        <w:t>слова</w:t>
      </w:r>
      <w:r>
        <w:rPr>
          <w:spacing w:val="-8"/>
        </w:rPr>
        <w:t xml:space="preserve"> </w:t>
      </w:r>
      <w:r>
        <w:t>(корень,</w:t>
      </w:r>
      <w:r>
        <w:rPr>
          <w:spacing w:val="-6"/>
        </w:rPr>
        <w:t xml:space="preserve"> </w:t>
      </w:r>
      <w:r>
        <w:t>приставка,</w:t>
      </w:r>
      <w:r>
        <w:rPr>
          <w:spacing w:val="-6"/>
        </w:rPr>
        <w:t xml:space="preserve"> </w:t>
      </w:r>
      <w:r>
        <w:t>суффикс,</w:t>
      </w:r>
      <w:r>
        <w:rPr>
          <w:spacing w:val="-6"/>
        </w:rPr>
        <w:t xml:space="preserve"> </w:t>
      </w:r>
      <w:r>
        <w:t>окончание); б) части речи;</w:t>
      </w:r>
    </w:p>
    <w:p w:rsidR="007344BE" w:rsidRDefault="00652682">
      <w:pPr>
        <w:pStyle w:val="a3"/>
        <w:spacing w:line="360" w:lineRule="auto"/>
        <w:ind w:left="707" w:right="854"/>
        <w:jc w:val="both"/>
      </w:pPr>
      <w:r>
        <w:t>-умения соблюдать в повседневной жизни нормы речевого этикета и правила устного общения (умение слышать, точно различать части речи и правильно использовать их в своей речи);</w:t>
      </w:r>
    </w:p>
    <w:p w:rsidR="007344BE" w:rsidRDefault="00652682">
      <w:pPr>
        <w:pStyle w:val="1"/>
        <w:spacing w:before="0"/>
      </w:pPr>
      <w:r>
        <w:t>Учащиеся</w:t>
      </w:r>
      <w:r>
        <w:rPr>
          <w:spacing w:val="55"/>
        </w:rPr>
        <w:t xml:space="preserve"> </w:t>
      </w:r>
      <w:r>
        <w:rPr>
          <w:spacing w:val="-2"/>
        </w:rPr>
        <w:t>научатся:</w:t>
      </w:r>
    </w:p>
    <w:p w:rsidR="007344BE" w:rsidRDefault="00652682">
      <w:pPr>
        <w:pStyle w:val="a4"/>
        <w:numPr>
          <w:ilvl w:val="1"/>
          <w:numId w:val="2"/>
        </w:numPr>
        <w:tabs>
          <w:tab w:val="left" w:pos="869"/>
        </w:tabs>
        <w:spacing w:before="157"/>
        <w:ind w:left="869" w:hanging="162"/>
        <w:rPr>
          <w:sz w:val="28"/>
        </w:rPr>
      </w:pPr>
      <w:r>
        <w:rPr>
          <w:sz w:val="28"/>
        </w:rPr>
        <w:t>применять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при</w:t>
      </w:r>
      <w:r>
        <w:rPr>
          <w:spacing w:val="-8"/>
          <w:sz w:val="28"/>
        </w:rPr>
        <w:t xml:space="preserve"> </w:t>
      </w:r>
      <w:r>
        <w:rPr>
          <w:sz w:val="28"/>
        </w:rPr>
        <w:t>письме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правила;</w:t>
      </w:r>
    </w:p>
    <w:p w:rsidR="007344BE" w:rsidRDefault="00652682">
      <w:pPr>
        <w:pStyle w:val="a4"/>
        <w:numPr>
          <w:ilvl w:val="1"/>
          <w:numId w:val="2"/>
        </w:numPr>
        <w:tabs>
          <w:tab w:val="left" w:pos="869"/>
        </w:tabs>
        <w:spacing w:before="158"/>
        <w:ind w:left="869" w:hanging="162"/>
        <w:rPr>
          <w:sz w:val="28"/>
        </w:rPr>
      </w:pPr>
      <w:r>
        <w:rPr>
          <w:sz w:val="28"/>
        </w:rPr>
        <w:t>практически</w:t>
      </w:r>
      <w:r>
        <w:rPr>
          <w:spacing w:val="62"/>
          <w:sz w:val="28"/>
        </w:rPr>
        <w:t xml:space="preserve"> </w:t>
      </w:r>
      <w:r>
        <w:rPr>
          <w:sz w:val="28"/>
        </w:rPr>
        <w:t>распознавать</w:t>
      </w:r>
      <w:r>
        <w:rPr>
          <w:spacing w:val="60"/>
          <w:sz w:val="28"/>
        </w:rPr>
        <w:t xml:space="preserve"> </w:t>
      </w:r>
      <w:r>
        <w:rPr>
          <w:sz w:val="28"/>
        </w:rPr>
        <w:t>части</w:t>
      </w:r>
      <w:r>
        <w:rPr>
          <w:spacing w:val="-5"/>
          <w:sz w:val="28"/>
        </w:rPr>
        <w:t xml:space="preserve"> </w:t>
      </w:r>
      <w:r>
        <w:rPr>
          <w:sz w:val="28"/>
        </w:rPr>
        <w:t>речи</w:t>
      </w:r>
      <w:r>
        <w:rPr>
          <w:spacing w:val="67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слух,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письме,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тексте;</w:t>
      </w:r>
    </w:p>
    <w:p w:rsidR="007344BE" w:rsidRDefault="00652682">
      <w:pPr>
        <w:pStyle w:val="a4"/>
        <w:numPr>
          <w:ilvl w:val="1"/>
          <w:numId w:val="2"/>
        </w:numPr>
        <w:tabs>
          <w:tab w:val="left" w:pos="869"/>
        </w:tabs>
        <w:spacing w:before="163"/>
        <w:ind w:left="869" w:hanging="162"/>
        <w:rPr>
          <w:sz w:val="28"/>
        </w:rPr>
      </w:pPr>
      <w:r>
        <w:rPr>
          <w:sz w:val="28"/>
        </w:rPr>
        <w:t>определять</w:t>
      </w:r>
      <w:r>
        <w:rPr>
          <w:spacing w:val="-10"/>
          <w:sz w:val="28"/>
        </w:rPr>
        <w:t xml:space="preserve"> </w:t>
      </w:r>
      <w:r>
        <w:rPr>
          <w:sz w:val="28"/>
        </w:rPr>
        <w:t>склонение,</w:t>
      </w:r>
      <w:r>
        <w:rPr>
          <w:spacing w:val="-5"/>
          <w:sz w:val="28"/>
        </w:rPr>
        <w:t xml:space="preserve"> </w:t>
      </w:r>
      <w:r>
        <w:rPr>
          <w:sz w:val="28"/>
        </w:rPr>
        <w:t>род,</w:t>
      </w:r>
      <w:r>
        <w:rPr>
          <w:spacing w:val="-5"/>
          <w:sz w:val="28"/>
        </w:rPr>
        <w:t xml:space="preserve"> </w:t>
      </w:r>
      <w:r>
        <w:rPr>
          <w:sz w:val="28"/>
        </w:rPr>
        <w:t>число,</w:t>
      </w:r>
      <w:r>
        <w:rPr>
          <w:spacing w:val="-5"/>
          <w:sz w:val="28"/>
        </w:rPr>
        <w:t xml:space="preserve"> </w:t>
      </w:r>
      <w:r>
        <w:rPr>
          <w:sz w:val="28"/>
        </w:rPr>
        <w:t>падеж</w:t>
      </w:r>
      <w:r>
        <w:rPr>
          <w:spacing w:val="-7"/>
          <w:sz w:val="28"/>
        </w:rPr>
        <w:t xml:space="preserve"> </w:t>
      </w:r>
      <w:r>
        <w:rPr>
          <w:sz w:val="28"/>
        </w:rPr>
        <w:t>имён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существительных;</w:t>
      </w:r>
    </w:p>
    <w:p w:rsidR="007344BE" w:rsidRDefault="00652682">
      <w:pPr>
        <w:pStyle w:val="a4"/>
        <w:numPr>
          <w:ilvl w:val="1"/>
          <w:numId w:val="2"/>
        </w:numPr>
        <w:tabs>
          <w:tab w:val="left" w:pos="1116"/>
        </w:tabs>
        <w:spacing w:before="158" w:line="362" w:lineRule="auto"/>
        <w:ind w:right="860" w:firstLine="0"/>
        <w:rPr>
          <w:sz w:val="28"/>
        </w:rPr>
      </w:pPr>
      <w:r>
        <w:rPr>
          <w:sz w:val="28"/>
        </w:rPr>
        <w:t>соблюдать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повседневной</w:t>
      </w:r>
      <w:r>
        <w:rPr>
          <w:spacing w:val="80"/>
          <w:sz w:val="28"/>
        </w:rPr>
        <w:t xml:space="preserve"> </w:t>
      </w:r>
      <w:r>
        <w:rPr>
          <w:sz w:val="28"/>
        </w:rPr>
        <w:t>жизни</w:t>
      </w:r>
      <w:r>
        <w:rPr>
          <w:spacing w:val="80"/>
          <w:sz w:val="28"/>
        </w:rPr>
        <w:t xml:space="preserve"> </w:t>
      </w:r>
      <w:r>
        <w:rPr>
          <w:sz w:val="28"/>
        </w:rPr>
        <w:t>нормы</w:t>
      </w:r>
      <w:r>
        <w:rPr>
          <w:spacing w:val="80"/>
          <w:sz w:val="28"/>
        </w:rPr>
        <w:t xml:space="preserve"> </w:t>
      </w:r>
      <w:r>
        <w:rPr>
          <w:sz w:val="28"/>
        </w:rPr>
        <w:t>речевого</w:t>
      </w:r>
      <w:r>
        <w:rPr>
          <w:spacing w:val="80"/>
          <w:sz w:val="28"/>
        </w:rPr>
        <w:t xml:space="preserve"> </w:t>
      </w:r>
      <w:r>
        <w:rPr>
          <w:sz w:val="28"/>
        </w:rPr>
        <w:t>этикета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правила устного общения (умение слышать, точно называть части речи);</w:t>
      </w:r>
    </w:p>
    <w:p w:rsidR="007344BE" w:rsidRDefault="00652682">
      <w:pPr>
        <w:pStyle w:val="a4"/>
        <w:numPr>
          <w:ilvl w:val="1"/>
          <w:numId w:val="2"/>
        </w:numPr>
        <w:tabs>
          <w:tab w:val="left" w:pos="869"/>
        </w:tabs>
        <w:spacing w:line="320" w:lineRule="exact"/>
        <w:ind w:left="869" w:hanging="162"/>
        <w:rPr>
          <w:sz w:val="28"/>
        </w:rPr>
      </w:pPr>
      <w:r>
        <w:rPr>
          <w:sz w:val="28"/>
        </w:rPr>
        <w:t>ориентироваться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52"/>
          <w:sz w:val="28"/>
        </w:rPr>
        <w:t xml:space="preserve"> </w:t>
      </w:r>
      <w:r>
        <w:rPr>
          <w:sz w:val="28"/>
        </w:rPr>
        <w:t>определении</w:t>
      </w:r>
      <w:r>
        <w:rPr>
          <w:spacing w:val="-9"/>
          <w:sz w:val="28"/>
        </w:rPr>
        <w:t xml:space="preserve"> </w:t>
      </w:r>
      <w:r>
        <w:rPr>
          <w:sz w:val="28"/>
        </w:rPr>
        <w:t>частей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речи;</w:t>
      </w:r>
    </w:p>
    <w:p w:rsidR="007344BE" w:rsidRDefault="00652682">
      <w:pPr>
        <w:pStyle w:val="a4"/>
        <w:numPr>
          <w:ilvl w:val="1"/>
          <w:numId w:val="2"/>
        </w:numPr>
        <w:tabs>
          <w:tab w:val="left" w:pos="898"/>
        </w:tabs>
        <w:spacing w:before="158" w:line="362" w:lineRule="auto"/>
        <w:ind w:right="852" w:firstLine="0"/>
        <w:rPr>
          <w:sz w:val="28"/>
        </w:rPr>
      </w:pPr>
      <w:r>
        <w:rPr>
          <w:sz w:val="28"/>
        </w:rPr>
        <w:t xml:space="preserve">выражать собственное мнение, аргументировать его при написании частей </w:t>
      </w:r>
      <w:r>
        <w:rPr>
          <w:spacing w:val="-4"/>
          <w:sz w:val="28"/>
        </w:rPr>
        <w:t>речи.</w:t>
      </w:r>
    </w:p>
    <w:p w:rsidR="007344BE" w:rsidRDefault="00652682">
      <w:pPr>
        <w:pStyle w:val="1"/>
        <w:spacing w:before="2"/>
      </w:pPr>
      <w:r>
        <w:t>Учащиеся</w:t>
      </w:r>
      <w:r>
        <w:rPr>
          <w:spacing w:val="53"/>
        </w:rPr>
        <w:t xml:space="preserve"> </w:t>
      </w:r>
      <w:r>
        <w:t>получат</w:t>
      </w:r>
      <w:r>
        <w:rPr>
          <w:spacing w:val="-9"/>
        </w:rPr>
        <w:t xml:space="preserve"> </w:t>
      </w:r>
      <w:r>
        <w:t>возможность</w:t>
      </w:r>
      <w:r>
        <w:rPr>
          <w:spacing w:val="-10"/>
        </w:rPr>
        <w:t xml:space="preserve"> </w:t>
      </w:r>
      <w:r>
        <w:rPr>
          <w:spacing w:val="-2"/>
        </w:rPr>
        <w:t>научиться:</w:t>
      </w:r>
    </w:p>
    <w:p w:rsidR="007344BE" w:rsidRDefault="00652682">
      <w:pPr>
        <w:pStyle w:val="a4"/>
        <w:numPr>
          <w:ilvl w:val="1"/>
          <w:numId w:val="2"/>
        </w:numPr>
        <w:tabs>
          <w:tab w:val="left" w:pos="1018"/>
        </w:tabs>
        <w:spacing w:before="154" w:line="362" w:lineRule="auto"/>
        <w:ind w:right="843" w:firstLine="0"/>
        <w:jc w:val="both"/>
        <w:rPr>
          <w:sz w:val="28"/>
        </w:rPr>
      </w:pPr>
      <w:r>
        <w:rPr>
          <w:sz w:val="28"/>
        </w:rPr>
        <w:t xml:space="preserve">производить элементарные языковые анализы слов </w:t>
      </w:r>
      <w:proofErr w:type="gramStart"/>
      <w:r>
        <w:rPr>
          <w:sz w:val="28"/>
        </w:rPr>
        <w:t xml:space="preserve">( </w:t>
      </w:r>
      <w:proofErr w:type="gramEnd"/>
      <w:r>
        <w:rPr>
          <w:sz w:val="28"/>
        </w:rPr>
        <w:t>по составу) в целях решения орфографических задач;</w:t>
      </w:r>
    </w:p>
    <w:p w:rsidR="007344BE" w:rsidRDefault="00652682">
      <w:pPr>
        <w:pStyle w:val="a4"/>
        <w:numPr>
          <w:ilvl w:val="1"/>
          <w:numId w:val="2"/>
        </w:numPr>
        <w:tabs>
          <w:tab w:val="left" w:pos="951"/>
        </w:tabs>
        <w:spacing w:line="362" w:lineRule="auto"/>
        <w:ind w:right="853" w:firstLine="0"/>
        <w:jc w:val="both"/>
        <w:rPr>
          <w:sz w:val="28"/>
        </w:rPr>
      </w:pPr>
      <w:r>
        <w:rPr>
          <w:sz w:val="28"/>
        </w:rPr>
        <w:t>соблюдать нормы русского литературного языка в собственной речи и оценивать соблюдение этих норм в речи собеседников (в объёме представленного в учебнике материала);</w:t>
      </w:r>
    </w:p>
    <w:p w:rsidR="007344BE" w:rsidRDefault="00652682">
      <w:pPr>
        <w:pStyle w:val="a4"/>
        <w:numPr>
          <w:ilvl w:val="1"/>
          <w:numId w:val="2"/>
        </w:numPr>
        <w:tabs>
          <w:tab w:val="left" w:pos="869"/>
        </w:tabs>
        <w:spacing w:line="313" w:lineRule="exact"/>
        <w:ind w:left="869" w:hanging="162"/>
        <w:jc w:val="both"/>
        <w:rPr>
          <w:sz w:val="28"/>
        </w:rPr>
      </w:pPr>
      <w:r>
        <w:rPr>
          <w:sz w:val="28"/>
        </w:rPr>
        <w:t>оценивать</w:t>
      </w:r>
      <w:r>
        <w:rPr>
          <w:spacing w:val="-6"/>
          <w:sz w:val="28"/>
        </w:rPr>
        <w:t xml:space="preserve"> </w:t>
      </w:r>
      <w:r>
        <w:rPr>
          <w:sz w:val="28"/>
        </w:rPr>
        <w:t>уместность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точность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7"/>
          <w:sz w:val="28"/>
        </w:rPr>
        <w:t xml:space="preserve"> </w:t>
      </w:r>
      <w:r>
        <w:rPr>
          <w:sz w:val="28"/>
        </w:rPr>
        <w:t>слов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тексте;</w:t>
      </w:r>
    </w:p>
    <w:p w:rsidR="007344BE" w:rsidRDefault="00652682">
      <w:pPr>
        <w:pStyle w:val="a4"/>
        <w:numPr>
          <w:ilvl w:val="1"/>
          <w:numId w:val="2"/>
        </w:numPr>
        <w:tabs>
          <w:tab w:val="left" w:pos="869"/>
        </w:tabs>
        <w:spacing w:before="156"/>
        <w:ind w:left="869" w:hanging="162"/>
        <w:rPr>
          <w:sz w:val="28"/>
        </w:rPr>
      </w:pPr>
      <w:r>
        <w:rPr>
          <w:sz w:val="28"/>
        </w:rPr>
        <w:t>осознавать</w:t>
      </w:r>
      <w:r>
        <w:rPr>
          <w:spacing w:val="-16"/>
          <w:sz w:val="28"/>
        </w:rPr>
        <w:t xml:space="preserve"> </w:t>
      </w:r>
      <w:r>
        <w:rPr>
          <w:sz w:val="28"/>
        </w:rPr>
        <w:t>место</w:t>
      </w:r>
      <w:r>
        <w:rPr>
          <w:spacing w:val="-13"/>
          <w:sz w:val="28"/>
        </w:rPr>
        <w:t xml:space="preserve"> </w:t>
      </w:r>
      <w:r>
        <w:rPr>
          <w:sz w:val="28"/>
        </w:rPr>
        <w:t>возможного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возникновения</w:t>
      </w:r>
      <w:r>
        <w:rPr>
          <w:spacing w:val="-13"/>
          <w:sz w:val="28"/>
        </w:rPr>
        <w:t xml:space="preserve"> </w:t>
      </w:r>
      <w:r>
        <w:rPr>
          <w:sz w:val="28"/>
        </w:rPr>
        <w:t>орфографической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ошибки;</w:t>
      </w:r>
    </w:p>
    <w:p w:rsidR="007344BE" w:rsidRDefault="00652682">
      <w:pPr>
        <w:pStyle w:val="a4"/>
        <w:numPr>
          <w:ilvl w:val="1"/>
          <w:numId w:val="2"/>
        </w:numPr>
        <w:tabs>
          <w:tab w:val="left" w:pos="1004"/>
        </w:tabs>
        <w:spacing w:before="162" w:line="357" w:lineRule="auto"/>
        <w:ind w:right="858" w:firstLine="0"/>
        <w:jc w:val="both"/>
        <w:rPr>
          <w:sz w:val="28"/>
        </w:rPr>
      </w:pPr>
      <w:r>
        <w:rPr>
          <w:sz w:val="28"/>
        </w:rPr>
        <w:t xml:space="preserve">корректировать тексты с нарушениями логики изложения, речевыми </w:t>
      </w:r>
      <w:r>
        <w:rPr>
          <w:spacing w:val="-2"/>
          <w:sz w:val="28"/>
        </w:rPr>
        <w:t>недочётами;</w:t>
      </w:r>
    </w:p>
    <w:p w:rsidR="007344BE" w:rsidRDefault="007344BE">
      <w:pPr>
        <w:pStyle w:val="a4"/>
        <w:spacing w:line="357" w:lineRule="auto"/>
        <w:jc w:val="both"/>
        <w:rPr>
          <w:sz w:val="28"/>
        </w:rPr>
        <w:sectPr w:rsidR="007344BE">
          <w:pgSz w:w="11910" w:h="16840"/>
          <w:pgMar w:top="1040" w:right="0" w:bottom="280" w:left="992" w:header="720" w:footer="720" w:gutter="0"/>
          <w:cols w:space="720"/>
        </w:sectPr>
      </w:pPr>
    </w:p>
    <w:p w:rsidR="007344BE" w:rsidRDefault="00652682">
      <w:pPr>
        <w:pStyle w:val="a4"/>
        <w:numPr>
          <w:ilvl w:val="1"/>
          <w:numId w:val="2"/>
        </w:numPr>
        <w:tabs>
          <w:tab w:val="left" w:pos="869"/>
        </w:tabs>
        <w:spacing w:before="67"/>
        <w:ind w:left="869" w:hanging="162"/>
        <w:jc w:val="both"/>
        <w:rPr>
          <w:sz w:val="28"/>
        </w:rPr>
      </w:pPr>
      <w:r>
        <w:rPr>
          <w:sz w:val="28"/>
        </w:rPr>
        <w:lastRenderedPageBreak/>
        <w:t>соблюдать</w:t>
      </w:r>
      <w:r>
        <w:rPr>
          <w:spacing w:val="-12"/>
          <w:sz w:val="28"/>
        </w:rPr>
        <w:t xml:space="preserve"> </w:t>
      </w:r>
      <w:r>
        <w:rPr>
          <w:sz w:val="28"/>
        </w:rPr>
        <w:t>нормы</w:t>
      </w:r>
      <w:r>
        <w:rPr>
          <w:spacing w:val="-9"/>
          <w:sz w:val="28"/>
        </w:rPr>
        <w:t xml:space="preserve"> </w:t>
      </w:r>
      <w:r>
        <w:rPr>
          <w:sz w:val="28"/>
        </w:rPr>
        <w:t>речевого</w:t>
      </w:r>
      <w:r>
        <w:rPr>
          <w:spacing w:val="-10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-9"/>
          <w:sz w:val="28"/>
        </w:rPr>
        <w:t xml:space="preserve"> </w:t>
      </w:r>
      <w:r>
        <w:rPr>
          <w:sz w:val="28"/>
        </w:rPr>
        <w:t>при</w:t>
      </w:r>
      <w:r>
        <w:rPr>
          <w:spacing w:val="-9"/>
          <w:sz w:val="28"/>
        </w:rPr>
        <w:t xml:space="preserve"> </w:t>
      </w:r>
      <w:r>
        <w:rPr>
          <w:sz w:val="28"/>
        </w:rPr>
        <w:t>интерактивном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общении;</w:t>
      </w:r>
    </w:p>
    <w:p w:rsidR="007344BE" w:rsidRDefault="00652682">
      <w:pPr>
        <w:pStyle w:val="a4"/>
        <w:numPr>
          <w:ilvl w:val="1"/>
          <w:numId w:val="2"/>
        </w:numPr>
        <w:tabs>
          <w:tab w:val="left" w:pos="879"/>
        </w:tabs>
        <w:spacing w:before="163" w:line="360" w:lineRule="auto"/>
        <w:ind w:right="853" w:firstLine="0"/>
        <w:jc w:val="both"/>
        <w:rPr>
          <w:sz w:val="28"/>
        </w:rPr>
      </w:pPr>
      <w:r>
        <w:rPr>
          <w:sz w:val="28"/>
        </w:rPr>
        <w:t>использовать приобретённые знания и</w:t>
      </w:r>
      <w:r>
        <w:rPr>
          <w:spacing w:val="-1"/>
          <w:sz w:val="28"/>
        </w:rPr>
        <w:t xml:space="preserve"> </w:t>
      </w:r>
      <w:r>
        <w:rPr>
          <w:sz w:val="28"/>
        </w:rPr>
        <w:t>умения в практической деятельности и повседневной жизни для обмена</w:t>
      </w:r>
      <w:r>
        <w:rPr>
          <w:spacing w:val="40"/>
          <w:sz w:val="28"/>
        </w:rPr>
        <w:t xml:space="preserve"> </w:t>
      </w:r>
      <w:r>
        <w:rPr>
          <w:sz w:val="28"/>
        </w:rPr>
        <w:t>мыслями, чувствами в устной и письменной речи</w:t>
      </w:r>
    </w:p>
    <w:p w:rsidR="007344BE" w:rsidRDefault="00652682">
      <w:pPr>
        <w:pStyle w:val="a4"/>
        <w:numPr>
          <w:ilvl w:val="0"/>
          <w:numId w:val="2"/>
        </w:numPr>
        <w:tabs>
          <w:tab w:val="left" w:pos="1215"/>
        </w:tabs>
        <w:spacing w:before="21" w:line="249" w:lineRule="auto"/>
        <w:ind w:left="707" w:right="849" w:firstLine="0"/>
        <w:jc w:val="both"/>
        <w:rPr>
          <w:b/>
          <w:sz w:val="28"/>
        </w:rPr>
      </w:pPr>
      <w:r>
        <w:rPr>
          <w:b/>
          <w:sz w:val="28"/>
        </w:rPr>
        <w:t>Содержание курса внеурочной деятельности «</w:t>
      </w:r>
      <w:r>
        <w:rPr>
          <w:b/>
          <w:i/>
          <w:sz w:val="28"/>
        </w:rPr>
        <w:t xml:space="preserve">Занимательный </w:t>
      </w:r>
      <w:r>
        <w:rPr>
          <w:b/>
          <w:i/>
          <w:spacing w:val="-2"/>
          <w:sz w:val="28"/>
        </w:rPr>
        <w:t>русский</w:t>
      </w:r>
      <w:r>
        <w:rPr>
          <w:b/>
          <w:spacing w:val="-2"/>
          <w:sz w:val="28"/>
        </w:rPr>
        <w:t>»</w:t>
      </w:r>
    </w:p>
    <w:p w:rsidR="007344BE" w:rsidRDefault="007344BE">
      <w:pPr>
        <w:pStyle w:val="a3"/>
        <w:rPr>
          <w:b/>
          <w:sz w:val="20"/>
        </w:rPr>
      </w:pPr>
    </w:p>
    <w:p w:rsidR="007344BE" w:rsidRDefault="007344BE">
      <w:pPr>
        <w:pStyle w:val="a3"/>
        <w:spacing w:before="178"/>
        <w:rPr>
          <w:b/>
          <w:sz w:val="20"/>
        </w:rPr>
      </w:pPr>
    </w:p>
    <w:tbl>
      <w:tblPr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2"/>
        <w:gridCol w:w="3116"/>
        <w:gridCol w:w="3688"/>
      </w:tblGrid>
      <w:tr w:rsidR="007344BE">
        <w:trPr>
          <w:trHeight w:hRule="exact" w:val="974"/>
        </w:trPr>
        <w:tc>
          <w:tcPr>
            <w:tcW w:w="3232" w:type="dxa"/>
          </w:tcPr>
          <w:p w:rsidR="007344BE" w:rsidRDefault="00652682">
            <w:pPr>
              <w:pStyle w:val="TableParagraph"/>
              <w:spacing w:line="322" w:lineRule="exact"/>
              <w:ind w:left="105" w:right="13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Содержание внеурочной деятельности</w:t>
            </w:r>
          </w:p>
        </w:tc>
        <w:tc>
          <w:tcPr>
            <w:tcW w:w="3116" w:type="dxa"/>
          </w:tcPr>
          <w:p w:rsidR="007344BE" w:rsidRDefault="00652682">
            <w:pPr>
              <w:pStyle w:val="TableParagraph"/>
              <w:spacing w:line="322" w:lineRule="exact"/>
              <w:ind w:left="105" w:right="361"/>
              <w:rPr>
                <w:b/>
                <w:sz w:val="28"/>
              </w:rPr>
            </w:pPr>
            <w:r>
              <w:rPr>
                <w:b/>
                <w:sz w:val="28"/>
              </w:rPr>
              <w:t>Формы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организации </w:t>
            </w:r>
            <w:r>
              <w:rPr>
                <w:b/>
                <w:spacing w:val="-2"/>
                <w:sz w:val="28"/>
              </w:rPr>
              <w:t>внеурочной деятельности</w:t>
            </w:r>
          </w:p>
        </w:tc>
        <w:tc>
          <w:tcPr>
            <w:tcW w:w="3688" w:type="dxa"/>
          </w:tcPr>
          <w:p w:rsidR="007344BE" w:rsidRDefault="00652682">
            <w:pPr>
              <w:pStyle w:val="TableParagraph"/>
              <w:ind w:left="105" w:right="299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Основные виды внеурочной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деятельности</w:t>
            </w:r>
          </w:p>
        </w:tc>
      </w:tr>
      <w:tr w:rsidR="007344BE">
        <w:trPr>
          <w:trHeight w:hRule="exact" w:val="331"/>
        </w:trPr>
        <w:tc>
          <w:tcPr>
            <w:tcW w:w="3232" w:type="dxa"/>
          </w:tcPr>
          <w:p w:rsidR="007344BE" w:rsidRDefault="00652682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z w:val="28"/>
              </w:rPr>
              <w:t>Звуки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буквы(3ч)</w:t>
            </w:r>
          </w:p>
        </w:tc>
        <w:tc>
          <w:tcPr>
            <w:tcW w:w="3116" w:type="dxa"/>
            <w:tcBorders>
              <w:bottom w:val="nil"/>
            </w:tcBorders>
          </w:tcPr>
          <w:p w:rsidR="007344BE" w:rsidRDefault="00652682">
            <w:pPr>
              <w:pStyle w:val="TableParagraph"/>
              <w:spacing w:line="306" w:lineRule="exact"/>
              <w:ind w:left="105"/>
              <w:rPr>
                <w:sz w:val="28"/>
              </w:rPr>
            </w:pPr>
            <w:r>
              <w:rPr>
                <w:spacing w:val="-4"/>
                <w:sz w:val="28"/>
              </w:rPr>
              <w:t>-</w:t>
            </w:r>
            <w:r>
              <w:rPr>
                <w:spacing w:val="-2"/>
                <w:sz w:val="28"/>
              </w:rPr>
              <w:t>индивидуальная</w:t>
            </w:r>
          </w:p>
        </w:tc>
        <w:tc>
          <w:tcPr>
            <w:tcW w:w="3688" w:type="dxa"/>
            <w:tcBorders>
              <w:bottom w:val="nil"/>
            </w:tcBorders>
          </w:tcPr>
          <w:p w:rsidR="007344BE" w:rsidRDefault="00652682">
            <w:pPr>
              <w:pStyle w:val="TableParagraph"/>
              <w:spacing w:line="306" w:lineRule="exact"/>
              <w:ind w:left="105"/>
              <w:rPr>
                <w:sz w:val="28"/>
              </w:rPr>
            </w:pPr>
            <w:r>
              <w:rPr>
                <w:sz w:val="28"/>
              </w:rPr>
              <w:t>Разбирать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составу.</w:t>
            </w:r>
          </w:p>
        </w:tc>
      </w:tr>
      <w:tr w:rsidR="007344BE">
        <w:trPr>
          <w:trHeight w:hRule="exact" w:val="321"/>
        </w:trPr>
        <w:tc>
          <w:tcPr>
            <w:tcW w:w="3232" w:type="dxa"/>
            <w:tcBorders>
              <w:bottom w:val="nil"/>
            </w:tcBorders>
          </w:tcPr>
          <w:p w:rsidR="007344BE" w:rsidRDefault="00652682">
            <w:pPr>
              <w:pStyle w:val="TableParagraph"/>
              <w:spacing w:line="297" w:lineRule="exact"/>
              <w:ind w:left="105"/>
              <w:rPr>
                <w:sz w:val="28"/>
              </w:rPr>
            </w:pPr>
            <w:r>
              <w:rPr>
                <w:spacing w:val="-5"/>
                <w:sz w:val="28"/>
              </w:rPr>
              <w:t>Имя</w:t>
            </w:r>
          </w:p>
        </w:tc>
        <w:tc>
          <w:tcPr>
            <w:tcW w:w="3116" w:type="dxa"/>
            <w:tcBorders>
              <w:top w:val="nil"/>
              <w:bottom w:val="nil"/>
            </w:tcBorders>
          </w:tcPr>
          <w:p w:rsidR="007344BE" w:rsidRDefault="00652682">
            <w:pPr>
              <w:pStyle w:val="TableParagraph"/>
              <w:spacing w:line="302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работа;</w:t>
            </w:r>
          </w:p>
        </w:tc>
        <w:tc>
          <w:tcPr>
            <w:tcW w:w="3688" w:type="dxa"/>
            <w:tcBorders>
              <w:top w:val="nil"/>
              <w:bottom w:val="nil"/>
            </w:tcBorders>
          </w:tcPr>
          <w:p w:rsidR="007344BE" w:rsidRDefault="00652682">
            <w:pPr>
              <w:pStyle w:val="TableParagraph"/>
              <w:spacing w:line="302" w:lineRule="exact"/>
              <w:ind w:left="105"/>
              <w:rPr>
                <w:sz w:val="28"/>
              </w:rPr>
            </w:pPr>
            <w:r>
              <w:rPr>
                <w:sz w:val="28"/>
              </w:rPr>
              <w:t>Сопоставлять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приставки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</w:tc>
      </w:tr>
      <w:tr w:rsidR="007344BE">
        <w:trPr>
          <w:trHeight w:hRule="exact" w:val="321"/>
        </w:trPr>
        <w:tc>
          <w:tcPr>
            <w:tcW w:w="3232" w:type="dxa"/>
            <w:vMerge w:val="restart"/>
            <w:tcBorders>
              <w:top w:val="nil"/>
              <w:bottom w:val="nil"/>
            </w:tcBorders>
          </w:tcPr>
          <w:p w:rsidR="007344BE" w:rsidRDefault="00652682">
            <w:pPr>
              <w:pStyle w:val="TableParagraph"/>
              <w:spacing w:line="306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существительное(18ч)</w:t>
            </w:r>
          </w:p>
        </w:tc>
        <w:tc>
          <w:tcPr>
            <w:tcW w:w="3116" w:type="dxa"/>
            <w:tcBorders>
              <w:top w:val="nil"/>
              <w:bottom w:val="nil"/>
            </w:tcBorders>
          </w:tcPr>
          <w:p w:rsidR="007344BE" w:rsidRDefault="00652682">
            <w:pPr>
              <w:pStyle w:val="TableParagraph"/>
              <w:spacing w:line="302" w:lineRule="exact"/>
              <w:ind w:left="105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парах;</w:t>
            </w:r>
          </w:p>
        </w:tc>
        <w:tc>
          <w:tcPr>
            <w:tcW w:w="3688" w:type="dxa"/>
            <w:tcBorders>
              <w:top w:val="nil"/>
              <w:bottom w:val="nil"/>
            </w:tcBorders>
          </w:tcPr>
          <w:p w:rsidR="007344BE" w:rsidRDefault="00652682">
            <w:pPr>
              <w:pStyle w:val="TableParagraph"/>
              <w:spacing w:line="302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предлоги.</w:t>
            </w:r>
          </w:p>
        </w:tc>
      </w:tr>
      <w:tr w:rsidR="007344BE">
        <w:trPr>
          <w:trHeight w:hRule="exact" w:val="9"/>
        </w:trPr>
        <w:tc>
          <w:tcPr>
            <w:tcW w:w="3232" w:type="dxa"/>
            <w:vMerge/>
            <w:tcBorders>
              <w:top w:val="nil"/>
              <w:bottom w:val="nil"/>
            </w:tcBorders>
          </w:tcPr>
          <w:p w:rsidR="007344BE" w:rsidRDefault="007344BE">
            <w:pPr>
              <w:rPr>
                <w:sz w:val="2"/>
                <w:szCs w:val="2"/>
              </w:rPr>
            </w:pPr>
          </w:p>
        </w:tc>
        <w:tc>
          <w:tcPr>
            <w:tcW w:w="3116" w:type="dxa"/>
            <w:vMerge w:val="restart"/>
            <w:tcBorders>
              <w:top w:val="nil"/>
              <w:bottom w:val="nil"/>
            </w:tcBorders>
          </w:tcPr>
          <w:p w:rsidR="007344BE" w:rsidRDefault="00652682">
            <w:pPr>
              <w:pStyle w:val="TableParagraph"/>
              <w:spacing w:line="297" w:lineRule="exact"/>
              <w:ind w:left="105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группах;</w:t>
            </w:r>
          </w:p>
        </w:tc>
        <w:tc>
          <w:tcPr>
            <w:tcW w:w="3688" w:type="dxa"/>
            <w:vMerge w:val="restart"/>
            <w:tcBorders>
              <w:top w:val="nil"/>
              <w:bottom w:val="nil"/>
            </w:tcBorders>
          </w:tcPr>
          <w:p w:rsidR="007344BE" w:rsidRDefault="00652682">
            <w:pPr>
              <w:pStyle w:val="TableParagraph"/>
              <w:spacing w:line="297" w:lineRule="exact"/>
              <w:ind w:left="105"/>
              <w:rPr>
                <w:sz w:val="28"/>
              </w:rPr>
            </w:pPr>
            <w:r>
              <w:rPr>
                <w:sz w:val="28"/>
              </w:rPr>
              <w:t>Узнавать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изученные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части</w:t>
            </w:r>
          </w:p>
        </w:tc>
      </w:tr>
      <w:tr w:rsidR="007344BE">
        <w:trPr>
          <w:trHeight w:hRule="exact" w:val="306"/>
        </w:trPr>
        <w:tc>
          <w:tcPr>
            <w:tcW w:w="3232" w:type="dxa"/>
            <w:vMerge w:val="restart"/>
          </w:tcPr>
          <w:p w:rsidR="007344BE" w:rsidRDefault="00652682">
            <w:pPr>
              <w:pStyle w:val="TableParagraph"/>
              <w:spacing w:line="306" w:lineRule="exact"/>
              <w:ind w:left="105"/>
              <w:rPr>
                <w:sz w:val="28"/>
              </w:rPr>
            </w:pPr>
            <w:r>
              <w:rPr>
                <w:sz w:val="28"/>
              </w:rPr>
              <w:t>Имя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прилагательное(5ч)</w:t>
            </w:r>
          </w:p>
        </w:tc>
        <w:tc>
          <w:tcPr>
            <w:tcW w:w="3116" w:type="dxa"/>
            <w:vMerge/>
            <w:tcBorders>
              <w:top w:val="nil"/>
              <w:bottom w:val="nil"/>
            </w:tcBorders>
          </w:tcPr>
          <w:p w:rsidR="007344BE" w:rsidRDefault="007344BE">
            <w:pPr>
              <w:rPr>
                <w:sz w:val="2"/>
                <w:szCs w:val="2"/>
              </w:rPr>
            </w:pPr>
          </w:p>
        </w:tc>
        <w:tc>
          <w:tcPr>
            <w:tcW w:w="3688" w:type="dxa"/>
            <w:vMerge/>
            <w:tcBorders>
              <w:top w:val="nil"/>
              <w:bottom w:val="nil"/>
            </w:tcBorders>
          </w:tcPr>
          <w:p w:rsidR="007344BE" w:rsidRDefault="007344BE">
            <w:pPr>
              <w:rPr>
                <w:sz w:val="2"/>
                <w:szCs w:val="2"/>
              </w:rPr>
            </w:pPr>
          </w:p>
        </w:tc>
      </w:tr>
      <w:tr w:rsidR="007344BE">
        <w:trPr>
          <w:trHeight w:hRule="exact" w:val="29"/>
        </w:trPr>
        <w:tc>
          <w:tcPr>
            <w:tcW w:w="3232" w:type="dxa"/>
            <w:vMerge/>
            <w:tcBorders>
              <w:top w:val="nil"/>
            </w:tcBorders>
          </w:tcPr>
          <w:p w:rsidR="007344BE" w:rsidRDefault="007344BE">
            <w:pPr>
              <w:rPr>
                <w:sz w:val="2"/>
                <w:szCs w:val="2"/>
              </w:rPr>
            </w:pPr>
          </w:p>
        </w:tc>
        <w:tc>
          <w:tcPr>
            <w:tcW w:w="3116" w:type="dxa"/>
            <w:vMerge w:val="restart"/>
            <w:tcBorders>
              <w:top w:val="nil"/>
              <w:bottom w:val="nil"/>
            </w:tcBorders>
          </w:tcPr>
          <w:p w:rsidR="007344BE" w:rsidRDefault="00652682">
            <w:pPr>
              <w:pStyle w:val="TableParagraph"/>
              <w:spacing w:line="302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-самостоятельная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3688" w:type="dxa"/>
            <w:vMerge w:val="restart"/>
            <w:tcBorders>
              <w:top w:val="nil"/>
              <w:bottom w:val="nil"/>
            </w:tcBorders>
          </w:tcPr>
          <w:p w:rsidR="007344BE" w:rsidRDefault="00652682">
            <w:pPr>
              <w:pStyle w:val="TableParagraph"/>
              <w:spacing w:line="302" w:lineRule="exact"/>
              <w:ind w:left="105"/>
              <w:rPr>
                <w:sz w:val="28"/>
              </w:rPr>
            </w:pPr>
            <w:r>
              <w:rPr>
                <w:sz w:val="28"/>
              </w:rPr>
              <w:t>речи,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классифицировать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их,</w:t>
            </w:r>
          </w:p>
        </w:tc>
      </w:tr>
      <w:tr w:rsidR="007344BE">
        <w:trPr>
          <w:trHeight w:hRule="exact" w:val="292"/>
        </w:trPr>
        <w:tc>
          <w:tcPr>
            <w:tcW w:w="3232" w:type="dxa"/>
            <w:vMerge w:val="restart"/>
          </w:tcPr>
          <w:p w:rsidR="007344BE" w:rsidRDefault="00652682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Глагол(6ч)</w:t>
            </w:r>
          </w:p>
        </w:tc>
        <w:tc>
          <w:tcPr>
            <w:tcW w:w="3116" w:type="dxa"/>
            <w:vMerge/>
            <w:tcBorders>
              <w:top w:val="nil"/>
              <w:bottom w:val="nil"/>
            </w:tcBorders>
          </w:tcPr>
          <w:p w:rsidR="007344BE" w:rsidRDefault="007344BE">
            <w:pPr>
              <w:rPr>
                <w:sz w:val="2"/>
                <w:szCs w:val="2"/>
              </w:rPr>
            </w:pPr>
          </w:p>
        </w:tc>
        <w:tc>
          <w:tcPr>
            <w:tcW w:w="3688" w:type="dxa"/>
            <w:vMerge/>
            <w:tcBorders>
              <w:top w:val="nil"/>
              <w:bottom w:val="nil"/>
            </w:tcBorders>
          </w:tcPr>
          <w:p w:rsidR="007344BE" w:rsidRDefault="007344BE">
            <w:pPr>
              <w:rPr>
                <w:sz w:val="2"/>
                <w:szCs w:val="2"/>
              </w:rPr>
            </w:pPr>
          </w:p>
        </w:tc>
      </w:tr>
      <w:tr w:rsidR="007344BE">
        <w:trPr>
          <w:trHeight w:hRule="exact" w:val="38"/>
        </w:trPr>
        <w:tc>
          <w:tcPr>
            <w:tcW w:w="3232" w:type="dxa"/>
            <w:vMerge/>
            <w:tcBorders>
              <w:top w:val="nil"/>
            </w:tcBorders>
          </w:tcPr>
          <w:p w:rsidR="007344BE" w:rsidRDefault="007344BE">
            <w:pPr>
              <w:rPr>
                <w:sz w:val="2"/>
                <w:szCs w:val="2"/>
              </w:rPr>
            </w:pPr>
          </w:p>
        </w:tc>
        <w:tc>
          <w:tcPr>
            <w:tcW w:w="3116" w:type="dxa"/>
            <w:vMerge w:val="restart"/>
            <w:tcBorders>
              <w:top w:val="nil"/>
              <w:bottom w:val="nil"/>
            </w:tcBorders>
          </w:tcPr>
          <w:p w:rsidR="007344BE" w:rsidRDefault="00652682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фронтальная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</w:tc>
        <w:tc>
          <w:tcPr>
            <w:tcW w:w="3688" w:type="dxa"/>
            <w:vMerge w:val="restart"/>
            <w:tcBorders>
              <w:top w:val="nil"/>
              <w:bottom w:val="nil"/>
            </w:tcBorders>
          </w:tcPr>
          <w:p w:rsidR="007344BE" w:rsidRDefault="00652682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приводить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примеры.</w:t>
            </w:r>
          </w:p>
          <w:p w:rsidR="007344BE" w:rsidRDefault="00652682">
            <w:pPr>
              <w:pStyle w:val="TableParagraph"/>
              <w:spacing w:line="322" w:lineRule="exact"/>
              <w:ind w:left="105" w:right="231"/>
              <w:rPr>
                <w:sz w:val="28"/>
              </w:rPr>
            </w:pPr>
            <w:r>
              <w:rPr>
                <w:sz w:val="28"/>
              </w:rPr>
              <w:t>Уметь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находить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части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речи в предложении, в тексте.</w:t>
            </w:r>
          </w:p>
        </w:tc>
      </w:tr>
      <w:tr w:rsidR="007344BE">
        <w:trPr>
          <w:trHeight w:hRule="exact" w:val="931"/>
        </w:trPr>
        <w:tc>
          <w:tcPr>
            <w:tcW w:w="3232" w:type="dxa"/>
            <w:tcBorders>
              <w:bottom w:val="nil"/>
            </w:tcBorders>
          </w:tcPr>
          <w:p w:rsidR="007344BE" w:rsidRDefault="00652682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Повторение(2ч)</w:t>
            </w:r>
          </w:p>
          <w:p w:rsidR="007344BE" w:rsidRDefault="00652682">
            <w:pPr>
              <w:pStyle w:val="TableParagraph"/>
              <w:spacing w:before="5"/>
              <w:ind w:left="177"/>
              <w:rPr>
                <w:b/>
                <w:sz w:val="28"/>
              </w:rPr>
            </w:pPr>
            <w:r>
              <w:rPr>
                <w:b/>
                <w:sz w:val="28"/>
              </w:rPr>
              <w:t>Всего: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34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часа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5"/>
                <w:sz w:val="28"/>
              </w:rPr>
              <w:t xml:space="preserve"> год</w:t>
            </w:r>
          </w:p>
        </w:tc>
        <w:tc>
          <w:tcPr>
            <w:tcW w:w="3116" w:type="dxa"/>
            <w:vMerge/>
            <w:tcBorders>
              <w:top w:val="nil"/>
              <w:bottom w:val="nil"/>
            </w:tcBorders>
          </w:tcPr>
          <w:p w:rsidR="007344BE" w:rsidRDefault="007344BE">
            <w:pPr>
              <w:rPr>
                <w:sz w:val="2"/>
                <w:szCs w:val="2"/>
              </w:rPr>
            </w:pPr>
          </w:p>
        </w:tc>
        <w:tc>
          <w:tcPr>
            <w:tcW w:w="3688" w:type="dxa"/>
            <w:vMerge/>
            <w:tcBorders>
              <w:top w:val="nil"/>
              <w:bottom w:val="nil"/>
            </w:tcBorders>
          </w:tcPr>
          <w:p w:rsidR="007344BE" w:rsidRDefault="007344BE">
            <w:pPr>
              <w:rPr>
                <w:sz w:val="2"/>
                <w:szCs w:val="2"/>
              </w:rPr>
            </w:pPr>
          </w:p>
        </w:tc>
      </w:tr>
      <w:tr w:rsidR="007344BE">
        <w:trPr>
          <w:trHeight w:hRule="exact" w:val="321"/>
        </w:trPr>
        <w:tc>
          <w:tcPr>
            <w:tcW w:w="3232" w:type="dxa"/>
            <w:tcBorders>
              <w:top w:val="nil"/>
              <w:bottom w:val="nil"/>
            </w:tcBorders>
          </w:tcPr>
          <w:p w:rsidR="007344BE" w:rsidRDefault="007344B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6" w:type="dxa"/>
            <w:tcBorders>
              <w:top w:val="nil"/>
              <w:bottom w:val="nil"/>
            </w:tcBorders>
          </w:tcPr>
          <w:p w:rsidR="007344BE" w:rsidRDefault="007344B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8" w:type="dxa"/>
            <w:tcBorders>
              <w:top w:val="nil"/>
              <w:bottom w:val="nil"/>
            </w:tcBorders>
          </w:tcPr>
          <w:p w:rsidR="007344BE" w:rsidRDefault="00652682">
            <w:pPr>
              <w:pStyle w:val="TableParagraph"/>
              <w:spacing w:line="302" w:lineRule="exact"/>
              <w:ind w:left="105"/>
              <w:rPr>
                <w:sz w:val="28"/>
              </w:rPr>
            </w:pPr>
            <w:r>
              <w:rPr>
                <w:sz w:val="28"/>
              </w:rPr>
              <w:t>Уметь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различать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части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речи</w:t>
            </w:r>
          </w:p>
        </w:tc>
      </w:tr>
      <w:tr w:rsidR="007344BE">
        <w:trPr>
          <w:trHeight w:hRule="exact" w:val="321"/>
        </w:trPr>
        <w:tc>
          <w:tcPr>
            <w:tcW w:w="3232" w:type="dxa"/>
            <w:tcBorders>
              <w:top w:val="nil"/>
              <w:bottom w:val="nil"/>
            </w:tcBorders>
          </w:tcPr>
          <w:p w:rsidR="007344BE" w:rsidRDefault="007344B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6" w:type="dxa"/>
            <w:tcBorders>
              <w:top w:val="nil"/>
              <w:bottom w:val="nil"/>
            </w:tcBorders>
          </w:tcPr>
          <w:p w:rsidR="007344BE" w:rsidRDefault="007344B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8" w:type="dxa"/>
            <w:tcBorders>
              <w:top w:val="nil"/>
              <w:bottom w:val="nil"/>
            </w:tcBorders>
          </w:tcPr>
          <w:p w:rsidR="007344BE" w:rsidRDefault="00652682">
            <w:pPr>
              <w:pStyle w:val="TableParagraph"/>
              <w:spacing w:line="302" w:lineRule="exact"/>
              <w:ind w:left="105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письме,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слух.</w:t>
            </w:r>
          </w:p>
        </w:tc>
      </w:tr>
      <w:tr w:rsidR="007344BE">
        <w:trPr>
          <w:trHeight w:hRule="exact" w:val="321"/>
        </w:trPr>
        <w:tc>
          <w:tcPr>
            <w:tcW w:w="3232" w:type="dxa"/>
            <w:tcBorders>
              <w:top w:val="nil"/>
              <w:bottom w:val="nil"/>
            </w:tcBorders>
          </w:tcPr>
          <w:p w:rsidR="007344BE" w:rsidRDefault="007344B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6" w:type="dxa"/>
            <w:tcBorders>
              <w:top w:val="nil"/>
              <w:bottom w:val="nil"/>
            </w:tcBorders>
          </w:tcPr>
          <w:p w:rsidR="007344BE" w:rsidRDefault="007344B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8" w:type="dxa"/>
            <w:tcBorders>
              <w:top w:val="nil"/>
              <w:bottom w:val="nil"/>
            </w:tcBorders>
          </w:tcPr>
          <w:p w:rsidR="007344BE" w:rsidRDefault="00652682">
            <w:pPr>
              <w:pStyle w:val="TableParagraph"/>
              <w:spacing w:line="302" w:lineRule="exact"/>
              <w:ind w:left="105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первое,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второе,</w:t>
            </w:r>
          </w:p>
        </w:tc>
      </w:tr>
      <w:tr w:rsidR="007344BE">
        <w:trPr>
          <w:trHeight w:hRule="exact" w:val="321"/>
        </w:trPr>
        <w:tc>
          <w:tcPr>
            <w:tcW w:w="3232" w:type="dxa"/>
            <w:tcBorders>
              <w:top w:val="nil"/>
              <w:bottom w:val="nil"/>
            </w:tcBorders>
          </w:tcPr>
          <w:p w:rsidR="007344BE" w:rsidRDefault="007344B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6" w:type="dxa"/>
            <w:tcBorders>
              <w:top w:val="nil"/>
              <w:bottom w:val="nil"/>
            </w:tcBorders>
          </w:tcPr>
          <w:p w:rsidR="007344BE" w:rsidRDefault="007344B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8" w:type="dxa"/>
            <w:tcBorders>
              <w:top w:val="nil"/>
              <w:bottom w:val="nil"/>
            </w:tcBorders>
          </w:tcPr>
          <w:p w:rsidR="007344BE" w:rsidRDefault="00652682">
            <w:pPr>
              <w:pStyle w:val="TableParagraph"/>
              <w:spacing w:line="302" w:lineRule="exact"/>
              <w:ind w:left="105"/>
              <w:rPr>
                <w:sz w:val="28"/>
              </w:rPr>
            </w:pPr>
            <w:r>
              <w:rPr>
                <w:sz w:val="28"/>
              </w:rPr>
              <w:t>третье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склонения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имен</w:t>
            </w:r>
          </w:p>
        </w:tc>
      </w:tr>
      <w:tr w:rsidR="007344BE">
        <w:trPr>
          <w:trHeight w:hRule="exact" w:val="321"/>
        </w:trPr>
        <w:tc>
          <w:tcPr>
            <w:tcW w:w="3232" w:type="dxa"/>
            <w:tcBorders>
              <w:top w:val="nil"/>
              <w:bottom w:val="nil"/>
            </w:tcBorders>
          </w:tcPr>
          <w:p w:rsidR="007344BE" w:rsidRDefault="007344B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6" w:type="dxa"/>
            <w:tcBorders>
              <w:top w:val="nil"/>
              <w:bottom w:val="nil"/>
            </w:tcBorders>
          </w:tcPr>
          <w:p w:rsidR="007344BE" w:rsidRDefault="007344B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8" w:type="dxa"/>
            <w:tcBorders>
              <w:top w:val="nil"/>
              <w:bottom w:val="nil"/>
            </w:tcBorders>
          </w:tcPr>
          <w:p w:rsidR="007344BE" w:rsidRDefault="00652682">
            <w:pPr>
              <w:pStyle w:val="TableParagraph"/>
              <w:spacing w:line="302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существительных.</w:t>
            </w:r>
          </w:p>
        </w:tc>
      </w:tr>
      <w:tr w:rsidR="007344BE">
        <w:trPr>
          <w:trHeight w:hRule="exact" w:val="321"/>
        </w:trPr>
        <w:tc>
          <w:tcPr>
            <w:tcW w:w="3232" w:type="dxa"/>
            <w:tcBorders>
              <w:top w:val="nil"/>
              <w:bottom w:val="nil"/>
            </w:tcBorders>
          </w:tcPr>
          <w:p w:rsidR="007344BE" w:rsidRDefault="007344B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6" w:type="dxa"/>
            <w:tcBorders>
              <w:top w:val="nil"/>
              <w:bottom w:val="nil"/>
            </w:tcBorders>
          </w:tcPr>
          <w:p w:rsidR="007344BE" w:rsidRDefault="007344B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8" w:type="dxa"/>
            <w:tcBorders>
              <w:top w:val="nil"/>
              <w:bottom w:val="nil"/>
            </w:tcBorders>
          </w:tcPr>
          <w:p w:rsidR="007344BE" w:rsidRDefault="00652682">
            <w:pPr>
              <w:pStyle w:val="TableParagraph"/>
              <w:spacing w:line="302" w:lineRule="exact"/>
              <w:ind w:left="105"/>
              <w:rPr>
                <w:sz w:val="28"/>
              </w:rPr>
            </w:pPr>
            <w:r>
              <w:rPr>
                <w:sz w:val="28"/>
              </w:rPr>
              <w:t>Определять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грамматические</w:t>
            </w:r>
          </w:p>
        </w:tc>
      </w:tr>
      <w:tr w:rsidR="007344BE">
        <w:trPr>
          <w:trHeight w:hRule="exact" w:val="321"/>
        </w:trPr>
        <w:tc>
          <w:tcPr>
            <w:tcW w:w="3232" w:type="dxa"/>
            <w:tcBorders>
              <w:top w:val="nil"/>
              <w:bottom w:val="nil"/>
            </w:tcBorders>
          </w:tcPr>
          <w:p w:rsidR="007344BE" w:rsidRDefault="007344B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6" w:type="dxa"/>
            <w:tcBorders>
              <w:top w:val="nil"/>
              <w:bottom w:val="nil"/>
            </w:tcBorders>
          </w:tcPr>
          <w:p w:rsidR="007344BE" w:rsidRDefault="007344B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8" w:type="dxa"/>
            <w:tcBorders>
              <w:top w:val="nil"/>
              <w:bottom w:val="nil"/>
            </w:tcBorders>
          </w:tcPr>
          <w:p w:rsidR="007344BE" w:rsidRDefault="00652682">
            <w:pPr>
              <w:pStyle w:val="TableParagraph"/>
              <w:spacing w:line="302" w:lineRule="exact"/>
              <w:ind w:left="105"/>
              <w:rPr>
                <w:sz w:val="28"/>
              </w:rPr>
            </w:pPr>
            <w:r>
              <w:rPr>
                <w:sz w:val="28"/>
              </w:rPr>
              <w:t>признаки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имени</w:t>
            </w:r>
          </w:p>
        </w:tc>
      </w:tr>
      <w:tr w:rsidR="007344BE">
        <w:trPr>
          <w:trHeight w:hRule="exact" w:val="321"/>
        </w:trPr>
        <w:tc>
          <w:tcPr>
            <w:tcW w:w="3232" w:type="dxa"/>
            <w:tcBorders>
              <w:top w:val="nil"/>
              <w:bottom w:val="nil"/>
            </w:tcBorders>
          </w:tcPr>
          <w:p w:rsidR="007344BE" w:rsidRDefault="007344B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6" w:type="dxa"/>
            <w:tcBorders>
              <w:top w:val="nil"/>
              <w:bottom w:val="nil"/>
            </w:tcBorders>
          </w:tcPr>
          <w:p w:rsidR="007344BE" w:rsidRDefault="007344B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8" w:type="dxa"/>
            <w:tcBorders>
              <w:top w:val="nil"/>
              <w:bottom w:val="nil"/>
            </w:tcBorders>
          </w:tcPr>
          <w:p w:rsidR="007344BE" w:rsidRDefault="00652682">
            <w:pPr>
              <w:pStyle w:val="TableParagraph"/>
              <w:spacing w:line="302" w:lineRule="exact"/>
              <w:ind w:left="105"/>
              <w:rPr>
                <w:sz w:val="28"/>
              </w:rPr>
            </w:pPr>
            <w:r>
              <w:rPr>
                <w:sz w:val="28"/>
              </w:rPr>
              <w:t>существительного: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род,</w:t>
            </w:r>
          </w:p>
        </w:tc>
      </w:tr>
      <w:tr w:rsidR="007344BE">
        <w:trPr>
          <w:trHeight w:hRule="exact" w:val="321"/>
        </w:trPr>
        <w:tc>
          <w:tcPr>
            <w:tcW w:w="3232" w:type="dxa"/>
            <w:tcBorders>
              <w:top w:val="nil"/>
              <w:bottom w:val="nil"/>
            </w:tcBorders>
          </w:tcPr>
          <w:p w:rsidR="007344BE" w:rsidRDefault="007344B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6" w:type="dxa"/>
            <w:tcBorders>
              <w:top w:val="nil"/>
              <w:bottom w:val="nil"/>
            </w:tcBorders>
          </w:tcPr>
          <w:p w:rsidR="007344BE" w:rsidRDefault="007344B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8" w:type="dxa"/>
            <w:tcBorders>
              <w:top w:val="nil"/>
              <w:bottom w:val="nil"/>
            </w:tcBorders>
          </w:tcPr>
          <w:p w:rsidR="007344BE" w:rsidRDefault="00652682">
            <w:pPr>
              <w:pStyle w:val="TableParagraph"/>
              <w:spacing w:line="302" w:lineRule="exact"/>
              <w:ind w:left="105"/>
              <w:rPr>
                <w:sz w:val="28"/>
              </w:rPr>
            </w:pPr>
            <w:r>
              <w:rPr>
                <w:sz w:val="28"/>
              </w:rPr>
              <w:t>число,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склонение,</w:t>
            </w:r>
            <w:r>
              <w:rPr>
                <w:spacing w:val="-2"/>
                <w:sz w:val="28"/>
              </w:rPr>
              <w:t xml:space="preserve"> падеж.</w:t>
            </w:r>
          </w:p>
        </w:tc>
      </w:tr>
      <w:tr w:rsidR="007344BE">
        <w:trPr>
          <w:trHeight w:hRule="exact" w:val="324"/>
        </w:trPr>
        <w:tc>
          <w:tcPr>
            <w:tcW w:w="3232" w:type="dxa"/>
            <w:tcBorders>
              <w:top w:val="nil"/>
              <w:bottom w:val="nil"/>
            </w:tcBorders>
          </w:tcPr>
          <w:p w:rsidR="007344BE" w:rsidRDefault="007344B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6" w:type="dxa"/>
            <w:tcBorders>
              <w:top w:val="nil"/>
              <w:bottom w:val="nil"/>
            </w:tcBorders>
          </w:tcPr>
          <w:p w:rsidR="007344BE" w:rsidRDefault="007344B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8" w:type="dxa"/>
            <w:tcBorders>
              <w:top w:val="nil"/>
              <w:bottom w:val="nil"/>
            </w:tcBorders>
          </w:tcPr>
          <w:p w:rsidR="007344BE" w:rsidRDefault="00652682">
            <w:pPr>
              <w:pStyle w:val="TableParagraph"/>
              <w:spacing w:line="304" w:lineRule="exact"/>
              <w:ind w:left="105"/>
              <w:rPr>
                <w:sz w:val="28"/>
              </w:rPr>
            </w:pPr>
            <w:r>
              <w:rPr>
                <w:sz w:val="28"/>
              </w:rPr>
              <w:t>Анализировать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ошибки.</w:t>
            </w:r>
          </w:p>
        </w:tc>
      </w:tr>
      <w:tr w:rsidR="007344BE">
        <w:trPr>
          <w:trHeight w:hRule="exact" w:val="324"/>
        </w:trPr>
        <w:tc>
          <w:tcPr>
            <w:tcW w:w="3232" w:type="dxa"/>
            <w:tcBorders>
              <w:top w:val="nil"/>
              <w:bottom w:val="nil"/>
            </w:tcBorders>
          </w:tcPr>
          <w:p w:rsidR="007344BE" w:rsidRDefault="007344B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6" w:type="dxa"/>
            <w:tcBorders>
              <w:top w:val="nil"/>
              <w:bottom w:val="nil"/>
            </w:tcBorders>
          </w:tcPr>
          <w:p w:rsidR="007344BE" w:rsidRDefault="007344B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8" w:type="dxa"/>
            <w:tcBorders>
              <w:top w:val="nil"/>
              <w:bottom w:val="nil"/>
            </w:tcBorders>
          </w:tcPr>
          <w:p w:rsidR="007344BE" w:rsidRDefault="00652682">
            <w:pPr>
              <w:pStyle w:val="TableParagraph"/>
              <w:spacing w:line="304" w:lineRule="exact"/>
              <w:ind w:left="105"/>
              <w:rPr>
                <w:sz w:val="28"/>
              </w:rPr>
            </w:pPr>
            <w:r>
              <w:rPr>
                <w:i/>
                <w:sz w:val="28"/>
              </w:rPr>
              <w:t>Отличать</w:t>
            </w:r>
            <w:r>
              <w:rPr>
                <w:i/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имена</w:t>
            </w:r>
          </w:p>
        </w:tc>
      </w:tr>
      <w:tr w:rsidR="007344BE">
        <w:trPr>
          <w:trHeight w:hRule="exact" w:val="321"/>
        </w:trPr>
        <w:tc>
          <w:tcPr>
            <w:tcW w:w="3232" w:type="dxa"/>
            <w:tcBorders>
              <w:top w:val="nil"/>
              <w:bottom w:val="nil"/>
            </w:tcBorders>
          </w:tcPr>
          <w:p w:rsidR="007344BE" w:rsidRDefault="007344B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6" w:type="dxa"/>
            <w:tcBorders>
              <w:top w:val="nil"/>
              <w:bottom w:val="nil"/>
            </w:tcBorders>
          </w:tcPr>
          <w:p w:rsidR="007344BE" w:rsidRDefault="007344B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8" w:type="dxa"/>
            <w:tcBorders>
              <w:top w:val="nil"/>
              <w:bottom w:val="nil"/>
            </w:tcBorders>
          </w:tcPr>
          <w:p w:rsidR="007344BE" w:rsidRDefault="00652682">
            <w:pPr>
              <w:pStyle w:val="TableParagraph"/>
              <w:spacing w:line="302" w:lineRule="exact"/>
              <w:ind w:left="105"/>
              <w:rPr>
                <w:sz w:val="28"/>
              </w:rPr>
            </w:pPr>
            <w:r>
              <w:rPr>
                <w:sz w:val="28"/>
              </w:rPr>
              <w:t>прилагательные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слов</w:t>
            </w:r>
          </w:p>
        </w:tc>
      </w:tr>
      <w:tr w:rsidR="007344BE">
        <w:trPr>
          <w:trHeight w:hRule="exact" w:val="321"/>
        </w:trPr>
        <w:tc>
          <w:tcPr>
            <w:tcW w:w="3232" w:type="dxa"/>
            <w:tcBorders>
              <w:top w:val="nil"/>
              <w:bottom w:val="nil"/>
            </w:tcBorders>
          </w:tcPr>
          <w:p w:rsidR="007344BE" w:rsidRDefault="007344B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6" w:type="dxa"/>
            <w:tcBorders>
              <w:top w:val="nil"/>
              <w:bottom w:val="nil"/>
            </w:tcBorders>
          </w:tcPr>
          <w:p w:rsidR="007344BE" w:rsidRDefault="007344B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8" w:type="dxa"/>
            <w:tcBorders>
              <w:top w:val="nil"/>
              <w:bottom w:val="nil"/>
            </w:tcBorders>
          </w:tcPr>
          <w:p w:rsidR="007344BE" w:rsidRDefault="00652682">
            <w:pPr>
              <w:pStyle w:val="TableParagraph"/>
              <w:spacing w:line="302" w:lineRule="exact"/>
              <w:ind w:left="105"/>
              <w:rPr>
                <w:sz w:val="28"/>
              </w:rPr>
            </w:pPr>
            <w:r>
              <w:rPr>
                <w:sz w:val="28"/>
              </w:rPr>
              <w:t>других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частей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речи.</w:t>
            </w:r>
          </w:p>
        </w:tc>
      </w:tr>
      <w:tr w:rsidR="007344BE">
        <w:trPr>
          <w:trHeight w:hRule="exact" w:val="321"/>
        </w:trPr>
        <w:tc>
          <w:tcPr>
            <w:tcW w:w="3232" w:type="dxa"/>
            <w:tcBorders>
              <w:top w:val="nil"/>
              <w:bottom w:val="nil"/>
            </w:tcBorders>
          </w:tcPr>
          <w:p w:rsidR="007344BE" w:rsidRDefault="007344B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16" w:type="dxa"/>
            <w:tcBorders>
              <w:top w:val="nil"/>
              <w:bottom w:val="nil"/>
            </w:tcBorders>
          </w:tcPr>
          <w:p w:rsidR="007344BE" w:rsidRDefault="007344B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8" w:type="dxa"/>
            <w:tcBorders>
              <w:top w:val="nil"/>
              <w:bottom w:val="nil"/>
            </w:tcBorders>
          </w:tcPr>
          <w:p w:rsidR="007344BE" w:rsidRDefault="00652682">
            <w:pPr>
              <w:pStyle w:val="TableParagraph"/>
              <w:spacing w:line="302" w:lineRule="exact"/>
              <w:ind w:left="105"/>
              <w:rPr>
                <w:sz w:val="28"/>
              </w:rPr>
            </w:pPr>
            <w:r>
              <w:rPr>
                <w:i/>
                <w:sz w:val="28"/>
              </w:rPr>
              <w:t>Отличать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глаголы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слов</w:t>
            </w:r>
          </w:p>
        </w:tc>
      </w:tr>
      <w:tr w:rsidR="007344BE">
        <w:trPr>
          <w:trHeight w:hRule="exact" w:val="1291"/>
        </w:trPr>
        <w:tc>
          <w:tcPr>
            <w:tcW w:w="3232" w:type="dxa"/>
            <w:tcBorders>
              <w:top w:val="nil"/>
            </w:tcBorders>
          </w:tcPr>
          <w:p w:rsidR="007344BE" w:rsidRDefault="007344BE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116" w:type="dxa"/>
            <w:tcBorders>
              <w:top w:val="nil"/>
            </w:tcBorders>
          </w:tcPr>
          <w:p w:rsidR="007344BE" w:rsidRDefault="007344BE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688" w:type="dxa"/>
            <w:tcBorders>
              <w:top w:val="nil"/>
            </w:tcBorders>
          </w:tcPr>
          <w:p w:rsidR="007344BE" w:rsidRDefault="00652682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других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частей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речи.</w:t>
            </w:r>
          </w:p>
        </w:tc>
      </w:tr>
    </w:tbl>
    <w:p w:rsidR="007344BE" w:rsidRDefault="007344BE">
      <w:pPr>
        <w:pStyle w:val="TableParagraph"/>
        <w:spacing w:line="315" w:lineRule="exact"/>
        <w:rPr>
          <w:sz w:val="28"/>
        </w:rPr>
        <w:sectPr w:rsidR="007344BE">
          <w:pgSz w:w="11910" w:h="16840"/>
          <w:pgMar w:top="1040" w:right="0" w:bottom="280" w:left="992" w:header="720" w:footer="720" w:gutter="0"/>
          <w:cols w:space="720"/>
        </w:sectPr>
      </w:pPr>
    </w:p>
    <w:p w:rsidR="007344BE" w:rsidRDefault="00652682">
      <w:pPr>
        <w:pStyle w:val="1"/>
        <w:ind w:left="860" w:right="823"/>
        <w:jc w:val="center"/>
      </w:pPr>
      <w:r>
        <w:lastRenderedPageBreak/>
        <w:t>Календарно</w:t>
      </w:r>
      <w:r>
        <w:rPr>
          <w:spacing w:val="-10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тематическое</w:t>
      </w:r>
      <w:r>
        <w:rPr>
          <w:spacing w:val="-10"/>
        </w:rPr>
        <w:t xml:space="preserve"> </w:t>
      </w:r>
      <w:r>
        <w:rPr>
          <w:spacing w:val="-2"/>
        </w:rPr>
        <w:t>планирование</w:t>
      </w:r>
    </w:p>
    <w:p w:rsidR="007344BE" w:rsidRDefault="007344BE">
      <w:pPr>
        <w:pStyle w:val="a3"/>
        <w:spacing w:before="94"/>
        <w:rPr>
          <w:b/>
          <w:sz w:val="20"/>
        </w:rPr>
      </w:pPr>
    </w:p>
    <w:tbl>
      <w:tblPr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2"/>
        <w:gridCol w:w="7279"/>
        <w:gridCol w:w="1272"/>
      </w:tblGrid>
      <w:tr w:rsidR="007344BE">
        <w:trPr>
          <w:trHeight w:val="647"/>
        </w:trPr>
        <w:tc>
          <w:tcPr>
            <w:tcW w:w="662" w:type="dxa"/>
          </w:tcPr>
          <w:p w:rsidR="007344BE" w:rsidRDefault="00652682">
            <w:pPr>
              <w:pStyle w:val="TableParagraph"/>
              <w:spacing w:line="320" w:lineRule="exact"/>
              <w:ind w:left="19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  <w:p w:rsidR="007344BE" w:rsidRDefault="00652682">
            <w:pPr>
              <w:pStyle w:val="TableParagraph"/>
              <w:spacing w:before="4" w:line="304" w:lineRule="exact"/>
              <w:ind w:left="134"/>
              <w:rPr>
                <w:b/>
                <w:sz w:val="28"/>
              </w:rPr>
            </w:pPr>
            <w:proofErr w:type="gramStart"/>
            <w:r>
              <w:rPr>
                <w:b/>
                <w:spacing w:val="-5"/>
                <w:sz w:val="28"/>
              </w:rPr>
              <w:t>п</w:t>
            </w:r>
            <w:proofErr w:type="gramEnd"/>
            <w:r>
              <w:rPr>
                <w:b/>
                <w:spacing w:val="-5"/>
                <w:sz w:val="28"/>
              </w:rPr>
              <w:t>/п</w:t>
            </w:r>
          </w:p>
        </w:tc>
        <w:tc>
          <w:tcPr>
            <w:tcW w:w="7279" w:type="dxa"/>
          </w:tcPr>
          <w:p w:rsidR="007344BE" w:rsidRDefault="00652682">
            <w:pPr>
              <w:pStyle w:val="TableParagraph"/>
              <w:spacing w:line="320" w:lineRule="exact"/>
              <w:ind w:left="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занятия</w:t>
            </w:r>
          </w:p>
        </w:tc>
        <w:tc>
          <w:tcPr>
            <w:tcW w:w="1272" w:type="dxa"/>
          </w:tcPr>
          <w:p w:rsidR="007344BE" w:rsidRDefault="00652682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Кол-</w:t>
            </w:r>
            <w:r>
              <w:rPr>
                <w:b/>
                <w:spacing w:val="-5"/>
                <w:sz w:val="28"/>
              </w:rPr>
              <w:t>во</w:t>
            </w:r>
          </w:p>
          <w:p w:rsidR="007344BE" w:rsidRDefault="00652682">
            <w:pPr>
              <w:pStyle w:val="TableParagraph"/>
              <w:spacing w:before="4" w:line="304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часов</w:t>
            </w:r>
          </w:p>
        </w:tc>
      </w:tr>
      <w:tr w:rsidR="007344BE">
        <w:trPr>
          <w:trHeight w:val="643"/>
        </w:trPr>
        <w:tc>
          <w:tcPr>
            <w:tcW w:w="662" w:type="dxa"/>
          </w:tcPr>
          <w:p w:rsidR="007344BE" w:rsidRDefault="00652682">
            <w:pPr>
              <w:pStyle w:val="TableParagraph"/>
              <w:spacing w:line="315" w:lineRule="exact"/>
              <w:ind w:left="14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7279" w:type="dxa"/>
          </w:tcPr>
          <w:p w:rsidR="007344BE" w:rsidRDefault="00652682">
            <w:pPr>
              <w:pStyle w:val="TableParagraph"/>
              <w:spacing w:line="315" w:lineRule="exact"/>
              <w:ind w:left="183"/>
              <w:rPr>
                <w:sz w:val="28"/>
              </w:rPr>
            </w:pPr>
            <w:r>
              <w:rPr>
                <w:sz w:val="28"/>
              </w:rPr>
              <w:t>Коррекция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слухового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внимания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памяти.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Упражнение</w:t>
            </w:r>
            <w:r>
              <w:rPr>
                <w:spacing w:val="-8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в</w:t>
            </w:r>
            <w:proofErr w:type="gramEnd"/>
          </w:p>
          <w:p w:rsidR="007344BE" w:rsidRDefault="00652682">
            <w:pPr>
              <w:pStyle w:val="TableParagraph"/>
              <w:spacing w:line="308" w:lineRule="exact"/>
              <w:rPr>
                <w:sz w:val="28"/>
              </w:rPr>
            </w:pPr>
            <w:proofErr w:type="gramStart"/>
            <w:r>
              <w:rPr>
                <w:sz w:val="28"/>
              </w:rPr>
              <w:t>нахождении</w:t>
            </w:r>
            <w:proofErr w:type="gramEnd"/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связи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предложении.</w:t>
            </w:r>
          </w:p>
        </w:tc>
        <w:tc>
          <w:tcPr>
            <w:tcW w:w="1272" w:type="dxa"/>
          </w:tcPr>
          <w:p w:rsidR="007344BE" w:rsidRDefault="00652682">
            <w:pPr>
              <w:pStyle w:val="TableParagraph"/>
              <w:spacing w:before="151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7344BE">
        <w:trPr>
          <w:trHeight w:val="964"/>
        </w:trPr>
        <w:tc>
          <w:tcPr>
            <w:tcW w:w="662" w:type="dxa"/>
          </w:tcPr>
          <w:p w:rsidR="007344BE" w:rsidRDefault="00652682">
            <w:pPr>
              <w:pStyle w:val="TableParagraph"/>
              <w:spacing w:line="315" w:lineRule="exact"/>
              <w:ind w:left="14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7279" w:type="dxa"/>
          </w:tcPr>
          <w:p w:rsidR="007344BE" w:rsidRDefault="0065268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Коррекция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зрительн</w:t>
            </w:r>
            <w:proofErr w:type="gramStart"/>
            <w:r>
              <w:rPr>
                <w:sz w:val="28"/>
              </w:rPr>
              <w:t>о-</w:t>
            </w:r>
            <w:proofErr w:type="gramEnd"/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моторных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нарушений.</w:t>
            </w:r>
          </w:p>
          <w:p w:rsidR="007344BE" w:rsidRDefault="00652682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Коррекционные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упражнения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теме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«Разбор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слова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 составу». Коррекция навыков каллиграфии.</w:t>
            </w:r>
          </w:p>
        </w:tc>
        <w:tc>
          <w:tcPr>
            <w:tcW w:w="1272" w:type="dxa"/>
          </w:tcPr>
          <w:p w:rsidR="007344BE" w:rsidRDefault="00652682">
            <w:pPr>
              <w:pStyle w:val="TableParagraph"/>
              <w:spacing w:before="314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7344BE">
        <w:trPr>
          <w:trHeight w:val="969"/>
        </w:trPr>
        <w:tc>
          <w:tcPr>
            <w:tcW w:w="662" w:type="dxa"/>
          </w:tcPr>
          <w:p w:rsidR="007344BE" w:rsidRDefault="00652682">
            <w:pPr>
              <w:pStyle w:val="TableParagraph"/>
              <w:spacing w:line="315" w:lineRule="exact"/>
              <w:ind w:left="14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7279" w:type="dxa"/>
          </w:tcPr>
          <w:p w:rsidR="007344BE" w:rsidRDefault="0065268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Коррекция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памяти.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Восполнение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пробелов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теме</w:t>
            </w:r>
          </w:p>
          <w:p w:rsidR="007344BE" w:rsidRDefault="00652682">
            <w:pPr>
              <w:pStyle w:val="TableParagraph"/>
              <w:spacing w:line="322" w:lineRule="exact"/>
              <w:ind w:right="200"/>
              <w:rPr>
                <w:sz w:val="28"/>
              </w:rPr>
            </w:pPr>
            <w:r>
              <w:rPr>
                <w:sz w:val="28"/>
              </w:rPr>
              <w:t>«</w:t>
            </w:r>
            <w:proofErr w:type="gramStart"/>
            <w:r>
              <w:rPr>
                <w:sz w:val="28"/>
              </w:rPr>
              <w:t>Правописании</w:t>
            </w:r>
            <w:proofErr w:type="gramEnd"/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приставок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предлогов».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Развитие навыков каллиграфии.</w:t>
            </w:r>
          </w:p>
        </w:tc>
        <w:tc>
          <w:tcPr>
            <w:tcW w:w="1272" w:type="dxa"/>
          </w:tcPr>
          <w:p w:rsidR="007344BE" w:rsidRDefault="00652682">
            <w:pPr>
              <w:pStyle w:val="TableParagraph"/>
              <w:spacing w:before="314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7344BE">
        <w:trPr>
          <w:trHeight w:val="965"/>
        </w:trPr>
        <w:tc>
          <w:tcPr>
            <w:tcW w:w="662" w:type="dxa"/>
          </w:tcPr>
          <w:p w:rsidR="007344BE" w:rsidRDefault="00652682">
            <w:pPr>
              <w:pStyle w:val="TableParagraph"/>
              <w:spacing w:line="315" w:lineRule="exact"/>
              <w:ind w:left="14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7279" w:type="dxa"/>
          </w:tcPr>
          <w:p w:rsidR="007344BE" w:rsidRDefault="0065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Коррекция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оптик</w:t>
            </w:r>
            <w:proofErr w:type="gramStart"/>
            <w:r>
              <w:rPr>
                <w:sz w:val="28"/>
              </w:rPr>
              <w:t>о-</w:t>
            </w:r>
            <w:proofErr w:type="gramEnd"/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моторных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нарушений.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Восполнение пробелов в нахождении частей речи в предложениях.</w:t>
            </w:r>
          </w:p>
          <w:p w:rsidR="007344BE" w:rsidRDefault="00652682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Формирование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умения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анализировать,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обобщать.</w:t>
            </w:r>
          </w:p>
        </w:tc>
        <w:tc>
          <w:tcPr>
            <w:tcW w:w="1272" w:type="dxa"/>
          </w:tcPr>
          <w:p w:rsidR="007344BE" w:rsidRDefault="00652682">
            <w:pPr>
              <w:pStyle w:val="TableParagraph"/>
              <w:spacing w:before="314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7344BE">
        <w:trPr>
          <w:trHeight w:val="642"/>
        </w:trPr>
        <w:tc>
          <w:tcPr>
            <w:tcW w:w="662" w:type="dxa"/>
          </w:tcPr>
          <w:p w:rsidR="007344BE" w:rsidRDefault="00652682">
            <w:pPr>
              <w:pStyle w:val="TableParagraph"/>
              <w:spacing w:line="315" w:lineRule="exact"/>
              <w:ind w:left="14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7279" w:type="dxa"/>
          </w:tcPr>
          <w:p w:rsidR="007344BE" w:rsidRDefault="0065268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Коррекция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Упражнение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нахождении</w:t>
            </w:r>
          </w:p>
          <w:p w:rsidR="007344BE" w:rsidRDefault="00652682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имён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существительных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предложении</w:t>
            </w:r>
            <w:proofErr w:type="gramStart"/>
            <w:r>
              <w:rPr>
                <w:spacing w:val="-10"/>
                <w:sz w:val="28"/>
              </w:rPr>
              <w:t xml:space="preserve"> .</w:t>
            </w:r>
            <w:proofErr w:type="gramEnd"/>
          </w:p>
        </w:tc>
        <w:tc>
          <w:tcPr>
            <w:tcW w:w="1272" w:type="dxa"/>
          </w:tcPr>
          <w:p w:rsidR="007344BE" w:rsidRDefault="00652682">
            <w:pPr>
              <w:pStyle w:val="TableParagraph"/>
              <w:spacing w:before="151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7344BE">
        <w:trPr>
          <w:trHeight w:val="642"/>
        </w:trPr>
        <w:tc>
          <w:tcPr>
            <w:tcW w:w="662" w:type="dxa"/>
          </w:tcPr>
          <w:p w:rsidR="007344BE" w:rsidRDefault="00652682">
            <w:pPr>
              <w:pStyle w:val="TableParagraph"/>
              <w:spacing w:line="315" w:lineRule="exact"/>
              <w:ind w:left="14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7279" w:type="dxa"/>
          </w:tcPr>
          <w:p w:rsidR="007344BE" w:rsidRDefault="0065268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Коррекция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Упражнение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нахождении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имён</w:t>
            </w:r>
          </w:p>
          <w:p w:rsidR="007344BE" w:rsidRDefault="00652682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существительных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тексте.</w:t>
            </w:r>
          </w:p>
        </w:tc>
        <w:tc>
          <w:tcPr>
            <w:tcW w:w="1272" w:type="dxa"/>
          </w:tcPr>
          <w:p w:rsidR="007344BE" w:rsidRDefault="00652682">
            <w:pPr>
              <w:pStyle w:val="TableParagraph"/>
              <w:spacing w:before="156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7344BE">
        <w:trPr>
          <w:trHeight w:val="969"/>
        </w:trPr>
        <w:tc>
          <w:tcPr>
            <w:tcW w:w="662" w:type="dxa"/>
          </w:tcPr>
          <w:p w:rsidR="007344BE" w:rsidRDefault="00652682">
            <w:pPr>
              <w:pStyle w:val="TableParagraph"/>
              <w:spacing w:line="315" w:lineRule="exact"/>
              <w:ind w:left="14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7279" w:type="dxa"/>
          </w:tcPr>
          <w:p w:rsidR="007344BE" w:rsidRDefault="0065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Коррекция слуховой памяти. Восполнение пробелов в нахождении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существительных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предложении,</w:t>
            </w:r>
            <w:r>
              <w:rPr>
                <w:spacing w:val="-5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в</w:t>
            </w:r>
            <w:proofErr w:type="gramEnd"/>
          </w:p>
          <w:p w:rsidR="007344BE" w:rsidRDefault="00652682">
            <w:pPr>
              <w:pStyle w:val="TableParagraph"/>
              <w:spacing w:line="308" w:lineRule="exact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тексте</w:t>
            </w:r>
            <w:proofErr w:type="gram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1272" w:type="dxa"/>
          </w:tcPr>
          <w:p w:rsidR="007344BE" w:rsidRDefault="00652682">
            <w:pPr>
              <w:pStyle w:val="TableParagraph"/>
              <w:spacing w:before="314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7344BE">
        <w:trPr>
          <w:trHeight w:val="642"/>
        </w:trPr>
        <w:tc>
          <w:tcPr>
            <w:tcW w:w="662" w:type="dxa"/>
          </w:tcPr>
          <w:p w:rsidR="007344BE" w:rsidRDefault="00652682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7279" w:type="dxa"/>
          </w:tcPr>
          <w:p w:rsidR="007344BE" w:rsidRDefault="0065268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Коррекция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памяти.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Восполнение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пробелов,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теме:</w:t>
            </w:r>
          </w:p>
          <w:p w:rsidR="007344BE" w:rsidRDefault="00652682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«Падежи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существительных».</w:t>
            </w:r>
          </w:p>
        </w:tc>
        <w:tc>
          <w:tcPr>
            <w:tcW w:w="1272" w:type="dxa"/>
          </w:tcPr>
          <w:p w:rsidR="007344BE" w:rsidRDefault="00652682">
            <w:pPr>
              <w:pStyle w:val="TableParagraph"/>
              <w:spacing w:before="151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7344BE">
        <w:trPr>
          <w:trHeight w:val="643"/>
        </w:trPr>
        <w:tc>
          <w:tcPr>
            <w:tcW w:w="662" w:type="dxa"/>
          </w:tcPr>
          <w:p w:rsidR="007344BE" w:rsidRDefault="00652682">
            <w:pPr>
              <w:pStyle w:val="TableParagraph"/>
              <w:spacing w:line="315" w:lineRule="exact"/>
              <w:ind w:left="14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7279" w:type="dxa"/>
          </w:tcPr>
          <w:p w:rsidR="007344BE" w:rsidRDefault="00652682">
            <w:pPr>
              <w:pStyle w:val="TableParagraph"/>
              <w:tabs>
                <w:tab w:val="left" w:pos="3031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Коррекция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мышления.</w:t>
            </w:r>
            <w:r>
              <w:rPr>
                <w:sz w:val="28"/>
              </w:rPr>
              <w:tab/>
              <w:t>Восполнение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пробелов,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теме:</w:t>
            </w:r>
          </w:p>
          <w:p w:rsidR="007344BE" w:rsidRDefault="00652682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«Число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существительных».</w:t>
            </w:r>
          </w:p>
        </w:tc>
        <w:tc>
          <w:tcPr>
            <w:tcW w:w="1272" w:type="dxa"/>
          </w:tcPr>
          <w:p w:rsidR="007344BE" w:rsidRDefault="00652682">
            <w:pPr>
              <w:pStyle w:val="TableParagraph"/>
              <w:spacing w:before="151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7344BE">
        <w:trPr>
          <w:trHeight w:val="642"/>
        </w:trPr>
        <w:tc>
          <w:tcPr>
            <w:tcW w:w="662" w:type="dxa"/>
          </w:tcPr>
          <w:p w:rsidR="007344BE" w:rsidRDefault="00652682">
            <w:pPr>
              <w:pStyle w:val="TableParagraph"/>
              <w:spacing w:line="315" w:lineRule="exact"/>
              <w:ind w:left="14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7279" w:type="dxa"/>
          </w:tcPr>
          <w:p w:rsidR="007344BE" w:rsidRDefault="0065268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Коррекция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оптик</w:t>
            </w:r>
            <w:proofErr w:type="gramStart"/>
            <w:r>
              <w:rPr>
                <w:sz w:val="28"/>
              </w:rPr>
              <w:t>о-</w:t>
            </w:r>
            <w:proofErr w:type="gramEnd"/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моторных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нарушений.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Развитие</w:t>
            </w:r>
          </w:p>
          <w:p w:rsidR="007344BE" w:rsidRDefault="00652682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умения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определении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числа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существительных.</w:t>
            </w:r>
          </w:p>
        </w:tc>
        <w:tc>
          <w:tcPr>
            <w:tcW w:w="1272" w:type="dxa"/>
          </w:tcPr>
          <w:p w:rsidR="007344BE" w:rsidRDefault="00652682">
            <w:pPr>
              <w:pStyle w:val="TableParagraph"/>
              <w:spacing w:before="156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7344BE">
        <w:trPr>
          <w:trHeight w:val="648"/>
        </w:trPr>
        <w:tc>
          <w:tcPr>
            <w:tcW w:w="662" w:type="dxa"/>
          </w:tcPr>
          <w:p w:rsidR="007344BE" w:rsidRDefault="00652682">
            <w:pPr>
              <w:pStyle w:val="TableParagraph"/>
              <w:spacing w:line="315" w:lineRule="exact"/>
              <w:ind w:left="14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7279" w:type="dxa"/>
          </w:tcPr>
          <w:p w:rsidR="007344BE" w:rsidRDefault="0065268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Коррекция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памяти.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Восполнение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пробелов</w:t>
            </w:r>
            <w:r>
              <w:rPr>
                <w:spacing w:val="5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определении</w:t>
            </w:r>
          </w:p>
          <w:p w:rsidR="007344BE" w:rsidRDefault="00652682">
            <w:pPr>
              <w:pStyle w:val="TableParagraph"/>
              <w:spacing w:before="4" w:line="309" w:lineRule="exact"/>
              <w:rPr>
                <w:sz w:val="28"/>
              </w:rPr>
            </w:pPr>
            <w:r>
              <w:rPr>
                <w:sz w:val="28"/>
              </w:rPr>
              <w:t>рода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существительных.</w:t>
            </w:r>
          </w:p>
        </w:tc>
        <w:tc>
          <w:tcPr>
            <w:tcW w:w="1272" w:type="dxa"/>
          </w:tcPr>
          <w:p w:rsidR="007344BE" w:rsidRDefault="00652682">
            <w:pPr>
              <w:pStyle w:val="TableParagraph"/>
              <w:spacing w:before="156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7344BE">
        <w:trPr>
          <w:trHeight w:val="642"/>
        </w:trPr>
        <w:tc>
          <w:tcPr>
            <w:tcW w:w="662" w:type="dxa"/>
          </w:tcPr>
          <w:p w:rsidR="007344BE" w:rsidRDefault="00652682">
            <w:pPr>
              <w:pStyle w:val="TableParagraph"/>
              <w:spacing w:line="315" w:lineRule="exact"/>
              <w:ind w:left="14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12.</w:t>
            </w:r>
          </w:p>
        </w:tc>
        <w:tc>
          <w:tcPr>
            <w:tcW w:w="7279" w:type="dxa"/>
          </w:tcPr>
          <w:p w:rsidR="007344BE" w:rsidRDefault="0065268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Коррекция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слуховой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памяти.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Восполнение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пробелов</w:t>
            </w:r>
            <w:r>
              <w:rPr>
                <w:spacing w:val="-11"/>
                <w:sz w:val="28"/>
              </w:rPr>
              <w:t xml:space="preserve"> </w:t>
            </w:r>
            <w:proofErr w:type="gramStart"/>
            <w:r>
              <w:rPr>
                <w:spacing w:val="-5"/>
                <w:sz w:val="28"/>
              </w:rPr>
              <w:t>по</w:t>
            </w:r>
            <w:proofErr w:type="gramEnd"/>
          </w:p>
          <w:p w:rsidR="007344BE" w:rsidRDefault="00652682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теме: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Род,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число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существительных»</w:t>
            </w:r>
          </w:p>
        </w:tc>
        <w:tc>
          <w:tcPr>
            <w:tcW w:w="1272" w:type="dxa"/>
          </w:tcPr>
          <w:p w:rsidR="007344BE" w:rsidRDefault="00652682">
            <w:pPr>
              <w:pStyle w:val="TableParagraph"/>
              <w:spacing w:before="151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7344BE">
        <w:trPr>
          <w:trHeight w:val="964"/>
        </w:trPr>
        <w:tc>
          <w:tcPr>
            <w:tcW w:w="662" w:type="dxa"/>
          </w:tcPr>
          <w:p w:rsidR="007344BE" w:rsidRDefault="00652682">
            <w:pPr>
              <w:pStyle w:val="TableParagraph"/>
              <w:spacing w:line="315" w:lineRule="exact"/>
              <w:ind w:left="14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13.</w:t>
            </w:r>
          </w:p>
        </w:tc>
        <w:tc>
          <w:tcPr>
            <w:tcW w:w="7279" w:type="dxa"/>
          </w:tcPr>
          <w:p w:rsidR="007344BE" w:rsidRDefault="0065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Коррекция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оптик</w:t>
            </w:r>
            <w:proofErr w:type="gramStart"/>
            <w:r>
              <w:rPr>
                <w:sz w:val="28"/>
              </w:rPr>
              <w:t>о-</w:t>
            </w:r>
            <w:proofErr w:type="gramEnd"/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моторных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нарушений.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Восполнение пробелов 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определении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рода, числа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</w:p>
          <w:p w:rsidR="007344BE" w:rsidRDefault="00652682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существительных.</w:t>
            </w:r>
          </w:p>
        </w:tc>
        <w:tc>
          <w:tcPr>
            <w:tcW w:w="1272" w:type="dxa"/>
          </w:tcPr>
          <w:p w:rsidR="007344BE" w:rsidRDefault="00652682">
            <w:pPr>
              <w:pStyle w:val="TableParagraph"/>
              <w:spacing w:before="314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7344BE">
        <w:trPr>
          <w:trHeight w:val="964"/>
        </w:trPr>
        <w:tc>
          <w:tcPr>
            <w:tcW w:w="662" w:type="dxa"/>
          </w:tcPr>
          <w:p w:rsidR="007344BE" w:rsidRDefault="00652682">
            <w:pPr>
              <w:pStyle w:val="TableParagraph"/>
              <w:spacing w:line="315" w:lineRule="exact"/>
              <w:ind w:left="14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14.</w:t>
            </w:r>
          </w:p>
        </w:tc>
        <w:tc>
          <w:tcPr>
            <w:tcW w:w="7279" w:type="dxa"/>
          </w:tcPr>
          <w:p w:rsidR="007344BE" w:rsidRDefault="0065268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Коррекция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внимания.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Восполнение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пробелов,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теме</w:t>
            </w:r>
            <w:proofErr w:type="gramStart"/>
            <w:r>
              <w:rPr>
                <w:sz w:val="28"/>
              </w:rPr>
              <w:t>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«</w:t>
            </w:r>
            <w:proofErr w:type="gramEnd"/>
          </w:p>
          <w:p w:rsidR="007344BE" w:rsidRDefault="00652682">
            <w:pPr>
              <w:pStyle w:val="TableParagraph"/>
              <w:spacing w:line="322" w:lineRule="exact"/>
              <w:ind w:right="200"/>
              <w:rPr>
                <w:sz w:val="28"/>
              </w:rPr>
            </w:pPr>
            <w:r>
              <w:rPr>
                <w:sz w:val="28"/>
              </w:rPr>
              <w:t>Одушевлённые,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неодушевлённые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имена </w:t>
            </w:r>
            <w:r>
              <w:rPr>
                <w:spacing w:val="-2"/>
                <w:sz w:val="28"/>
              </w:rPr>
              <w:t>существительные».</w:t>
            </w:r>
          </w:p>
        </w:tc>
        <w:tc>
          <w:tcPr>
            <w:tcW w:w="1272" w:type="dxa"/>
          </w:tcPr>
          <w:p w:rsidR="007344BE" w:rsidRDefault="00652682">
            <w:pPr>
              <w:pStyle w:val="TableParagraph"/>
              <w:spacing w:before="314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7344BE">
        <w:trPr>
          <w:trHeight w:val="647"/>
        </w:trPr>
        <w:tc>
          <w:tcPr>
            <w:tcW w:w="662" w:type="dxa"/>
          </w:tcPr>
          <w:p w:rsidR="007344BE" w:rsidRDefault="00652682">
            <w:pPr>
              <w:pStyle w:val="TableParagraph"/>
              <w:spacing w:line="320" w:lineRule="exact"/>
              <w:ind w:left="14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15.</w:t>
            </w:r>
          </w:p>
        </w:tc>
        <w:tc>
          <w:tcPr>
            <w:tcW w:w="7279" w:type="dxa"/>
          </w:tcPr>
          <w:p w:rsidR="007344BE" w:rsidRDefault="00652682">
            <w:pPr>
              <w:pStyle w:val="TableParagraph"/>
              <w:spacing w:line="322" w:lineRule="exact"/>
              <w:ind w:right="200"/>
              <w:rPr>
                <w:sz w:val="28"/>
              </w:rPr>
            </w:pPr>
            <w:r>
              <w:rPr>
                <w:sz w:val="28"/>
              </w:rPr>
              <w:t>Коррекция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зрительн</w:t>
            </w:r>
            <w:proofErr w:type="gramStart"/>
            <w:r>
              <w:rPr>
                <w:sz w:val="28"/>
              </w:rPr>
              <w:t>о-</w:t>
            </w:r>
            <w:proofErr w:type="gramEnd"/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моторных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нарушений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Упражнение 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употреблении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предлогов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именами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существительными.</w:t>
            </w:r>
          </w:p>
        </w:tc>
        <w:tc>
          <w:tcPr>
            <w:tcW w:w="1272" w:type="dxa"/>
          </w:tcPr>
          <w:p w:rsidR="007344BE" w:rsidRDefault="00652682">
            <w:pPr>
              <w:pStyle w:val="TableParagraph"/>
              <w:spacing w:before="156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7344BE">
        <w:trPr>
          <w:trHeight w:val="964"/>
        </w:trPr>
        <w:tc>
          <w:tcPr>
            <w:tcW w:w="662" w:type="dxa"/>
          </w:tcPr>
          <w:p w:rsidR="007344BE" w:rsidRDefault="00652682">
            <w:pPr>
              <w:pStyle w:val="TableParagraph"/>
              <w:spacing w:line="315" w:lineRule="exact"/>
              <w:ind w:left="14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16.</w:t>
            </w:r>
          </w:p>
        </w:tc>
        <w:tc>
          <w:tcPr>
            <w:tcW w:w="7279" w:type="dxa"/>
          </w:tcPr>
          <w:p w:rsidR="007344BE" w:rsidRDefault="00652682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Коррекция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мышления.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Упражнения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употреблении</w:t>
            </w:r>
          </w:p>
          <w:p w:rsidR="007344BE" w:rsidRDefault="00652682">
            <w:pPr>
              <w:pStyle w:val="TableParagraph"/>
              <w:spacing w:line="322" w:lineRule="exact"/>
              <w:ind w:left="183" w:right="578" w:hanging="72"/>
              <w:rPr>
                <w:sz w:val="28"/>
              </w:rPr>
            </w:pPr>
            <w:r>
              <w:rPr>
                <w:sz w:val="28"/>
              </w:rPr>
              <w:t>собственных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нарицательных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существительных. Развивать умение работать по алгоритму.</w:t>
            </w:r>
          </w:p>
        </w:tc>
        <w:tc>
          <w:tcPr>
            <w:tcW w:w="1272" w:type="dxa"/>
          </w:tcPr>
          <w:p w:rsidR="007344BE" w:rsidRDefault="00652682">
            <w:pPr>
              <w:pStyle w:val="TableParagraph"/>
              <w:spacing w:before="315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7344BE">
        <w:trPr>
          <w:trHeight w:val="321"/>
        </w:trPr>
        <w:tc>
          <w:tcPr>
            <w:tcW w:w="662" w:type="dxa"/>
          </w:tcPr>
          <w:p w:rsidR="007344BE" w:rsidRDefault="00652682">
            <w:pPr>
              <w:pStyle w:val="TableParagraph"/>
              <w:spacing w:line="301" w:lineRule="exact"/>
              <w:ind w:left="14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7279" w:type="dxa"/>
          </w:tcPr>
          <w:p w:rsidR="007344BE" w:rsidRDefault="00652682">
            <w:pPr>
              <w:pStyle w:val="TableParagraph"/>
              <w:tabs>
                <w:tab w:val="left" w:pos="4533"/>
              </w:tabs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Коррекция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мышления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Упражнение</w:t>
            </w:r>
            <w:r>
              <w:rPr>
                <w:sz w:val="28"/>
              </w:rPr>
              <w:tab/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определении</w:t>
            </w:r>
            <w:r>
              <w:rPr>
                <w:spacing w:val="-7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в</w:t>
            </w:r>
            <w:proofErr w:type="gramEnd"/>
          </w:p>
        </w:tc>
        <w:tc>
          <w:tcPr>
            <w:tcW w:w="1272" w:type="dxa"/>
          </w:tcPr>
          <w:p w:rsidR="007344BE" w:rsidRDefault="00652682">
            <w:pPr>
              <w:pStyle w:val="TableParagraph"/>
              <w:spacing w:line="301" w:lineRule="exact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</w:tbl>
    <w:p w:rsidR="007344BE" w:rsidRDefault="007344BE">
      <w:pPr>
        <w:pStyle w:val="TableParagraph"/>
        <w:spacing w:line="301" w:lineRule="exact"/>
        <w:rPr>
          <w:sz w:val="28"/>
        </w:rPr>
        <w:sectPr w:rsidR="007344BE">
          <w:pgSz w:w="11910" w:h="16840"/>
          <w:pgMar w:top="1040" w:right="0" w:bottom="1052" w:left="992" w:header="720" w:footer="720" w:gutter="0"/>
          <w:cols w:space="720"/>
        </w:sectPr>
      </w:pPr>
    </w:p>
    <w:tbl>
      <w:tblPr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2"/>
        <w:gridCol w:w="7279"/>
        <w:gridCol w:w="1272"/>
      </w:tblGrid>
      <w:tr w:rsidR="007344BE">
        <w:trPr>
          <w:trHeight w:val="642"/>
        </w:trPr>
        <w:tc>
          <w:tcPr>
            <w:tcW w:w="662" w:type="dxa"/>
          </w:tcPr>
          <w:p w:rsidR="007344BE" w:rsidRDefault="007344BE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7279" w:type="dxa"/>
          </w:tcPr>
          <w:p w:rsidR="007344BE" w:rsidRDefault="00652682">
            <w:pPr>
              <w:pStyle w:val="TableParagraph"/>
              <w:tabs>
                <w:tab w:val="left" w:pos="4517"/>
              </w:tabs>
              <w:spacing w:line="315" w:lineRule="exact"/>
              <w:rPr>
                <w:sz w:val="28"/>
              </w:rPr>
            </w:pPr>
            <w:proofErr w:type="gramStart"/>
            <w:r>
              <w:rPr>
                <w:sz w:val="28"/>
              </w:rPr>
              <w:t>склонении</w:t>
            </w:r>
            <w:proofErr w:type="gramEnd"/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существительных.</w:t>
            </w:r>
            <w:r>
              <w:rPr>
                <w:sz w:val="28"/>
              </w:rPr>
              <w:tab/>
              <w:t>Развивать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умение</w:t>
            </w:r>
          </w:p>
          <w:p w:rsidR="007344BE" w:rsidRDefault="00652682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работать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алгоритму.</w:t>
            </w:r>
          </w:p>
        </w:tc>
        <w:tc>
          <w:tcPr>
            <w:tcW w:w="1272" w:type="dxa"/>
          </w:tcPr>
          <w:p w:rsidR="007344BE" w:rsidRDefault="007344BE">
            <w:pPr>
              <w:pStyle w:val="TableParagraph"/>
              <w:ind w:left="0"/>
              <w:rPr>
                <w:sz w:val="26"/>
              </w:rPr>
            </w:pPr>
          </w:p>
        </w:tc>
      </w:tr>
      <w:tr w:rsidR="007344BE">
        <w:trPr>
          <w:trHeight w:val="1291"/>
        </w:trPr>
        <w:tc>
          <w:tcPr>
            <w:tcW w:w="662" w:type="dxa"/>
          </w:tcPr>
          <w:p w:rsidR="007344BE" w:rsidRDefault="00652682">
            <w:pPr>
              <w:pStyle w:val="TableParagraph"/>
              <w:spacing w:line="320" w:lineRule="exact"/>
              <w:ind w:left="14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18.</w:t>
            </w:r>
          </w:p>
        </w:tc>
        <w:tc>
          <w:tcPr>
            <w:tcW w:w="7279" w:type="dxa"/>
          </w:tcPr>
          <w:p w:rsidR="007344BE" w:rsidRDefault="00652682">
            <w:pPr>
              <w:pStyle w:val="TableParagraph"/>
              <w:ind w:right="200"/>
              <w:rPr>
                <w:sz w:val="28"/>
              </w:rPr>
            </w:pPr>
            <w:r>
              <w:rPr>
                <w:sz w:val="28"/>
              </w:rPr>
              <w:t>Коррекция мышления Упражнение в написании склонений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существительных.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Формирование</w:t>
            </w:r>
          </w:p>
          <w:p w:rsidR="007344BE" w:rsidRDefault="00652682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универсальных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действий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рассуждать, </w:t>
            </w:r>
            <w:r>
              <w:rPr>
                <w:spacing w:val="-2"/>
                <w:sz w:val="28"/>
              </w:rPr>
              <w:t>обобщать.</w:t>
            </w:r>
          </w:p>
        </w:tc>
        <w:tc>
          <w:tcPr>
            <w:tcW w:w="1272" w:type="dxa"/>
          </w:tcPr>
          <w:p w:rsidR="007344BE" w:rsidRDefault="007344BE">
            <w:pPr>
              <w:pStyle w:val="TableParagraph"/>
              <w:spacing w:before="156"/>
              <w:ind w:left="0"/>
              <w:rPr>
                <w:b/>
                <w:sz w:val="28"/>
              </w:rPr>
            </w:pPr>
          </w:p>
          <w:p w:rsidR="007344BE" w:rsidRDefault="00652682">
            <w:pPr>
              <w:pStyle w:val="TableParagraph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7344BE">
        <w:trPr>
          <w:trHeight w:val="964"/>
        </w:trPr>
        <w:tc>
          <w:tcPr>
            <w:tcW w:w="662" w:type="dxa"/>
          </w:tcPr>
          <w:p w:rsidR="007344BE" w:rsidRDefault="00652682">
            <w:pPr>
              <w:pStyle w:val="TableParagraph"/>
              <w:spacing w:line="315" w:lineRule="exact"/>
              <w:ind w:left="14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19.</w:t>
            </w:r>
          </w:p>
        </w:tc>
        <w:tc>
          <w:tcPr>
            <w:tcW w:w="7279" w:type="dxa"/>
          </w:tcPr>
          <w:p w:rsidR="007344BE" w:rsidRDefault="00652682">
            <w:pPr>
              <w:pStyle w:val="TableParagraph"/>
              <w:ind w:right="614" w:firstLine="72"/>
              <w:rPr>
                <w:sz w:val="28"/>
              </w:rPr>
            </w:pPr>
            <w:r>
              <w:rPr>
                <w:sz w:val="28"/>
              </w:rPr>
              <w:t>Упражнения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определении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падежей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предложении. Формирование универсальных учебных действий –</w:t>
            </w:r>
          </w:p>
          <w:p w:rsidR="007344BE" w:rsidRDefault="00652682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умение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рассуждать,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анализировать,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обобщать.</w:t>
            </w:r>
          </w:p>
        </w:tc>
        <w:tc>
          <w:tcPr>
            <w:tcW w:w="1272" w:type="dxa"/>
          </w:tcPr>
          <w:p w:rsidR="007344BE" w:rsidRDefault="00652682">
            <w:pPr>
              <w:pStyle w:val="TableParagraph"/>
              <w:spacing w:before="314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7344BE">
        <w:trPr>
          <w:trHeight w:val="1612"/>
        </w:trPr>
        <w:tc>
          <w:tcPr>
            <w:tcW w:w="662" w:type="dxa"/>
          </w:tcPr>
          <w:p w:rsidR="007344BE" w:rsidRDefault="00652682">
            <w:pPr>
              <w:pStyle w:val="TableParagraph"/>
              <w:spacing w:line="315" w:lineRule="exact"/>
              <w:ind w:left="14" w:righ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7279" w:type="dxa"/>
          </w:tcPr>
          <w:p w:rsidR="007344BE" w:rsidRDefault="0065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Коррекция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слухового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восприятия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упражнений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 узнавания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соответствия. Упражнения в нахождении</w:t>
            </w:r>
          </w:p>
          <w:p w:rsidR="007344BE" w:rsidRDefault="00652682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имён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прилагательных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тексте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Формирование</w:t>
            </w:r>
          </w:p>
          <w:p w:rsidR="007344BE" w:rsidRDefault="00652682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универсальных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действий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умение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рассуждать, анализировать, обобщать.</w:t>
            </w:r>
          </w:p>
        </w:tc>
        <w:tc>
          <w:tcPr>
            <w:tcW w:w="1272" w:type="dxa"/>
          </w:tcPr>
          <w:p w:rsidR="007344BE" w:rsidRDefault="007344BE">
            <w:pPr>
              <w:pStyle w:val="TableParagraph"/>
              <w:spacing w:before="314"/>
              <w:ind w:left="0"/>
              <w:rPr>
                <w:b/>
                <w:sz w:val="28"/>
              </w:rPr>
            </w:pPr>
          </w:p>
          <w:p w:rsidR="007344BE" w:rsidRDefault="00652682">
            <w:pPr>
              <w:pStyle w:val="TableParagraph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7344BE">
        <w:trPr>
          <w:trHeight w:val="965"/>
        </w:trPr>
        <w:tc>
          <w:tcPr>
            <w:tcW w:w="662" w:type="dxa"/>
          </w:tcPr>
          <w:p w:rsidR="007344BE" w:rsidRDefault="00652682">
            <w:pPr>
              <w:pStyle w:val="TableParagraph"/>
              <w:spacing w:line="315" w:lineRule="exact"/>
              <w:ind w:left="14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21.</w:t>
            </w:r>
          </w:p>
        </w:tc>
        <w:tc>
          <w:tcPr>
            <w:tcW w:w="7279" w:type="dxa"/>
          </w:tcPr>
          <w:p w:rsidR="007344BE" w:rsidRDefault="0065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Коррекция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памяти.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Упражнения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нахождении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имён прилагательных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 тексте.</w:t>
            </w:r>
          </w:p>
          <w:p w:rsidR="007344BE" w:rsidRDefault="00652682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Формирование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звукового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анализа.</w:t>
            </w:r>
          </w:p>
        </w:tc>
        <w:tc>
          <w:tcPr>
            <w:tcW w:w="1272" w:type="dxa"/>
          </w:tcPr>
          <w:p w:rsidR="007344BE" w:rsidRDefault="00652682">
            <w:pPr>
              <w:pStyle w:val="TableParagraph"/>
              <w:spacing w:before="315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7344BE">
        <w:trPr>
          <w:trHeight w:val="964"/>
        </w:trPr>
        <w:tc>
          <w:tcPr>
            <w:tcW w:w="662" w:type="dxa"/>
          </w:tcPr>
          <w:p w:rsidR="007344BE" w:rsidRDefault="00652682">
            <w:pPr>
              <w:pStyle w:val="TableParagraph"/>
              <w:spacing w:line="315" w:lineRule="exact"/>
              <w:ind w:left="14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22.</w:t>
            </w:r>
          </w:p>
        </w:tc>
        <w:tc>
          <w:tcPr>
            <w:tcW w:w="7279" w:type="dxa"/>
          </w:tcPr>
          <w:p w:rsidR="007344BE" w:rsidRDefault="0065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Коррекция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слуховой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памяти.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Упражнения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нахождении имён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прилагательных,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существительных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тексте.</w:t>
            </w:r>
          </w:p>
        </w:tc>
        <w:tc>
          <w:tcPr>
            <w:tcW w:w="1272" w:type="dxa"/>
          </w:tcPr>
          <w:p w:rsidR="007344BE" w:rsidRDefault="00652682">
            <w:pPr>
              <w:pStyle w:val="TableParagraph"/>
              <w:spacing w:before="314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7344BE">
        <w:trPr>
          <w:trHeight w:val="686"/>
        </w:trPr>
        <w:tc>
          <w:tcPr>
            <w:tcW w:w="662" w:type="dxa"/>
          </w:tcPr>
          <w:p w:rsidR="007344BE" w:rsidRDefault="00652682">
            <w:pPr>
              <w:pStyle w:val="TableParagraph"/>
              <w:spacing w:line="315" w:lineRule="exact"/>
              <w:ind w:left="14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23.</w:t>
            </w:r>
          </w:p>
        </w:tc>
        <w:tc>
          <w:tcPr>
            <w:tcW w:w="7279" w:type="dxa"/>
          </w:tcPr>
          <w:p w:rsidR="007344BE" w:rsidRDefault="0065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Упражнение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различении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имён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существительных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имён прилагательных. Коррекция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памяти и внимания.</w:t>
            </w:r>
          </w:p>
        </w:tc>
        <w:tc>
          <w:tcPr>
            <w:tcW w:w="1272" w:type="dxa"/>
          </w:tcPr>
          <w:p w:rsidR="007344BE" w:rsidRDefault="00652682">
            <w:pPr>
              <w:pStyle w:val="TableParagraph"/>
              <w:spacing w:before="175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7344BE">
        <w:trPr>
          <w:trHeight w:val="969"/>
        </w:trPr>
        <w:tc>
          <w:tcPr>
            <w:tcW w:w="662" w:type="dxa"/>
          </w:tcPr>
          <w:p w:rsidR="007344BE" w:rsidRDefault="00652682">
            <w:pPr>
              <w:pStyle w:val="TableParagraph"/>
              <w:spacing w:line="315" w:lineRule="exact"/>
              <w:ind w:left="14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24.</w:t>
            </w:r>
          </w:p>
        </w:tc>
        <w:tc>
          <w:tcPr>
            <w:tcW w:w="7279" w:type="dxa"/>
          </w:tcPr>
          <w:p w:rsidR="007344BE" w:rsidRDefault="0065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Коррекция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мышления.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Восполнение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пробелов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теме: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 Имя существительное,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имя прилагательное»</w:t>
            </w:r>
          </w:p>
        </w:tc>
        <w:tc>
          <w:tcPr>
            <w:tcW w:w="1272" w:type="dxa"/>
          </w:tcPr>
          <w:p w:rsidR="007344BE" w:rsidRDefault="00652682">
            <w:pPr>
              <w:pStyle w:val="TableParagraph"/>
              <w:spacing w:before="314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7344BE">
        <w:trPr>
          <w:trHeight w:val="1286"/>
        </w:trPr>
        <w:tc>
          <w:tcPr>
            <w:tcW w:w="662" w:type="dxa"/>
          </w:tcPr>
          <w:p w:rsidR="007344BE" w:rsidRDefault="00652682">
            <w:pPr>
              <w:pStyle w:val="TableParagraph"/>
              <w:spacing w:line="315" w:lineRule="exact"/>
              <w:ind w:left="14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25.</w:t>
            </w:r>
          </w:p>
        </w:tc>
        <w:tc>
          <w:tcPr>
            <w:tcW w:w="7279" w:type="dxa"/>
          </w:tcPr>
          <w:p w:rsidR="007344BE" w:rsidRDefault="0065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Коррекция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памяти.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Упражнение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распознавании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имени существительного, имени прилагательного</w:t>
            </w:r>
            <w:r>
              <w:rPr>
                <w:spacing w:val="40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в</w:t>
            </w:r>
            <w:proofErr w:type="gramEnd"/>
          </w:p>
          <w:p w:rsidR="007344BE" w:rsidRDefault="00652682">
            <w:pPr>
              <w:pStyle w:val="TableParagraph"/>
              <w:spacing w:line="322" w:lineRule="exact"/>
              <w:rPr>
                <w:sz w:val="28"/>
              </w:rPr>
            </w:pPr>
            <w:proofErr w:type="gramStart"/>
            <w:r>
              <w:rPr>
                <w:sz w:val="28"/>
              </w:rPr>
              <w:t>предложении</w:t>
            </w:r>
            <w:proofErr w:type="gramEnd"/>
            <w:r>
              <w:rPr>
                <w:sz w:val="28"/>
              </w:rPr>
              <w:t>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Развитие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фонетико-фонематических </w:t>
            </w:r>
            <w:r>
              <w:rPr>
                <w:spacing w:val="-2"/>
                <w:sz w:val="28"/>
              </w:rPr>
              <w:t>представлений.</w:t>
            </w:r>
          </w:p>
        </w:tc>
        <w:tc>
          <w:tcPr>
            <w:tcW w:w="1272" w:type="dxa"/>
          </w:tcPr>
          <w:p w:rsidR="007344BE" w:rsidRDefault="007344BE">
            <w:pPr>
              <w:pStyle w:val="TableParagraph"/>
              <w:spacing w:before="150"/>
              <w:ind w:left="0"/>
              <w:rPr>
                <w:b/>
                <w:sz w:val="28"/>
              </w:rPr>
            </w:pPr>
          </w:p>
          <w:p w:rsidR="007344BE" w:rsidRDefault="00652682">
            <w:pPr>
              <w:pStyle w:val="TableParagraph"/>
              <w:spacing w:before="1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7344BE">
        <w:trPr>
          <w:trHeight w:val="1284"/>
        </w:trPr>
        <w:tc>
          <w:tcPr>
            <w:tcW w:w="662" w:type="dxa"/>
          </w:tcPr>
          <w:p w:rsidR="007344BE" w:rsidRDefault="00652682">
            <w:pPr>
              <w:pStyle w:val="TableParagraph"/>
              <w:spacing w:line="313" w:lineRule="exact"/>
              <w:ind w:left="14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26.</w:t>
            </w:r>
          </w:p>
        </w:tc>
        <w:tc>
          <w:tcPr>
            <w:tcW w:w="7279" w:type="dxa"/>
          </w:tcPr>
          <w:p w:rsidR="007344BE" w:rsidRDefault="00652682">
            <w:pPr>
              <w:pStyle w:val="TableParagraph"/>
              <w:ind w:right="200"/>
              <w:rPr>
                <w:sz w:val="28"/>
              </w:rPr>
            </w:pPr>
            <w:r>
              <w:rPr>
                <w:sz w:val="28"/>
              </w:rPr>
              <w:t>Коррекция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зрительн</w:t>
            </w:r>
            <w:proofErr w:type="gramStart"/>
            <w:r>
              <w:rPr>
                <w:sz w:val="28"/>
              </w:rPr>
              <w:t>о-</w:t>
            </w:r>
            <w:proofErr w:type="gramEnd"/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моторных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нарушений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Упражнение в нахождении имён существительных, имён</w:t>
            </w:r>
          </w:p>
          <w:p w:rsidR="007344BE" w:rsidRDefault="00652682">
            <w:pPr>
              <w:pStyle w:val="TableParagraph"/>
              <w:spacing w:line="322" w:lineRule="exact"/>
              <w:ind w:right="200"/>
              <w:rPr>
                <w:sz w:val="28"/>
              </w:rPr>
            </w:pPr>
            <w:r>
              <w:rPr>
                <w:sz w:val="28"/>
              </w:rPr>
              <w:t>прилагательных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предложении.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Развитие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умения работать по словесной инструкции.</w:t>
            </w:r>
          </w:p>
        </w:tc>
        <w:tc>
          <w:tcPr>
            <w:tcW w:w="1272" w:type="dxa"/>
          </w:tcPr>
          <w:p w:rsidR="007344BE" w:rsidRDefault="007344BE">
            <w:pPr>
              <w:pStyle w:val="TableParagraph"/>
              <w:spacing w:before="154"/>
              <w:ind w:left="0"/>
              <w:rPr>
                <w:b/>
                <w:sz w:val="28"/>
              </w:rPr>
            </w:pPr>
          </w:p>
          <w:p w:rsidR="007344BE" w:rsidRDefault="00652682">
            <w:pPr>
              <w:pStyle w:val="TableParagraph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7344BE">
        <w:trPr>
          <w:trHeight w:val="669"/>
        </w:trPr>
        <w:tc>
          <w:tcPr>
            <w:tcW w:w="662" w:type="dxa"/>
          </w:tcPr>
          <w:p w:rsidR="007344BE" w:rsidRDefault="00652682">
            <w:pPr>
              <w:pStyle w:val="TableParagraph"/>
              <w:spacing w:line="311" w:lineRule="exact"/>
              <w:ind w:left="14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27.</w:t>
            </w:r>
          </w:p>
        </w:tc>
        <w:tc>
          <w:tcPr>
            <w:tcW w:w="7279" w:type="dxa"/>
          </w:tcPr>
          <w:p w:rsidR="007344BE" w:rsidRDefault="00652682">
            <w:pPr>
              <w:pStyle w:val="TableParagraph"/>
              <w:tabs>
                <w:tab w:val="left" w:pos="2695"/>
                <w:tab w:val="left" w:pos="4579"/>
              </w:tabs>
              <w:spacing w:line="242" w:lineRule="auto"/>
              <w:ind w:right="401"/>
              <w:rPr>
                <w:sz w:val="28"/>
              </w:rPr>
            </w:pPr>
            <w:r>
              <w:rPr>
                <w:sz w:val="28"/>
              </w:rPr>
              <w:t>Коррекция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оптик</w:t>
            </w:r>
            <w:proofErr w:type="gramStart"/>
            <w:r>
              <w:rPr>
                <w:sz w:val="28"/>
              </w:rPr>
              <w:t>о-</w:t>
            </w:r>
            <w:proofErr w:type="gramEnd"/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моторных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нарушений.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Восполнение пробелов по теме:</w:t>
            </w:r>
            <w:r>
              <w:rPr>
                <w:sz w:val="28"/>
              </w:rPr>
              <w:tab/>
              <w:t>« Части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Глагол».</w:t>
            </w:r>
          </w:p>
        </w:tc>
        <w:tc>
          <w:tcPr>
            <w:tcW w:w="1272" w:type="dxa"/>
          </w:tcPr>
          <w:p w:rsidR="007344BE" w:rsidRDefault="00652682">
            <w:pPr>
              <w:pStyle w:val="TableParagraph"/>
              <w:spacing w:before="167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7344BE">
        <w:trPr>
          <w:trHeight w:val="685"/>
        </w:trPr>
        <w:tc>
          <w:tcPr>
            <w:tcW w:w="662" w:type="dxa"/>
          </w:tcPr>
          <w:p w:rsidR="007344BE" w:rsidRDefault="00652682">
            <w:pPr>
              <w:pStyle w:val="TableParagraph"/>
              <w:spacing w:line="315" w:lineRule="exact"/>
              <w:ind w:left="14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28.</w:t>
            </w:r>
          </w:p>
        </w:tc>
        <w:tc>
          <w:tcPr>
            <w:tcW w:w="7279" w:type="dxa"/>
          </w:tcPr>
          <w:p w:rsidR="007344BE" w:rsidRDefault="00652682">
            <w:pPr>
              <w:pStyle w:val="TableParagraph"/>
              <w:ind w:right="100"/>
              <w:rPr>
                <w:sz w:val="28"/>
              </w:rPr>
            </w:pPr>
            <w:r>
              <w:rPr>
                <w:sz w:val="28"/>
              </w:rPr>
              <w:t>Коррекция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внимания.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Упражнение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различении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глаголов в предложении.</w:t>
            </w:r>
          </w:p>
        </w:tc>
        <w:tc>
          <w:tcPr>
            <w:tcW w:w="1272" w:type="dxa"/>
          </w:tcPr>
          <w:p w:rsidR="007344BE" w:rsidRDefault="00652682">
            <w:pPr>
              <w:pStyle w:val="TableParagraph"/>
              <w:spacing w:before="175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7344BE">
        <w:trPr>
          <w:trHeight w:val="969"/>
        </w:trPr>
        <w:tc>
          <w:tcPr>
            <w:tcW w:w="662" w:type="dxa"/>
          </w:tcPr>
          <w:p w:rsidR="007344BE" w:rsidRDefault="00652682">
            <w:pPr>
              <w:pStyle w:val="TableParagraph"/>
              <w:spacing w:line="315" w:lineRule="exact"/>
              <w:ind w:left="14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29.</w:t>
            </w:r>
          </w:p>
        </w:tc>
        <w:tc>
          <w:tcPr>
            <w:tcW w:w="7279" w:type="dxa"/>
          </w:tcPr>
          <w:p w:rsidR="007344BE" w:rsidRDefault="00652682">
            <w:pPr>
              <w:pStyle w:val="TableParagraph"/>
              <w:tabs>
                <w:tab w:val="left" w:pos="3314"/>
              </w:tabs>
              <w:ind w:right="289"/>
              <w:rPr>
                <w:sz w:val="28"/>
              </w:rPr>
            </w:pPr>
            <w:r>
              <w:rPr>
                <w:sz w:val="28"/>
              </w:rPr>
              <w:t>Коррекция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развитию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речи.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Упражнение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нахождении глаголов в предложении.</w:t>
            </w:r>
            <w:r>
              <w:rPr>
                <w:sz w:val="28"/>
              </w:rPr>
              <w:tab/>
              <w:t>Работа над обогащением</w:t>
            </w:r>
          </w:p>
          <w:p w:rsidR="007344BE" w:rsidRDefault="00652682">
            <w:pPr>
              <w:pStyle w:val="TableParagraph"/>
              <w:spacing w:line="309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словаря.</w:t>
            </w:r>
          </w:p>
        </w:tc>
        <w:tc>
          <w:tcPr>
            <w:tcW w:w="1272" w:type="dxa"/>
          </w:tcPr>
          <w:p w:rsidR="007344BE" w:rsidRDefault="00652682">
            <w:pPr>
              <w:pStyle w:val="TableParagraph"/>
              <w:spacing w:before="314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7344BE">
        <w:trPr>
          <w:trHeight w:val="964"/>
        </w:trPr>
        <w:tc>
          <w:tcPr>
            <w:tcW w:w="662" w:type="dxa"/>
          </w:tcPr>
          <w:p w:rsidR="007344BE" w:rsidRDefault="00652682">
            <w:pPr>
              <w:pStyle w:val="TableParagraph"/>
              <w:spacing w:line="315" w:lineRule="exact"/>
              <w:ind w:left="14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30.</w:t>
            </w:r>
          </w:p>
        </w:tc>
        <w:tc>
          <w:tcPr>
            <w:tcW w:w="7279" w:type="dxa"/>
          </w:tcPr>
          <w:p w:rsidR="007344BE" w:rsidRDefault="00652682">
            <w:pPr>
              <w:pStyle w:val="TableParagraph"/>
              <w:ind w:right="100"/>
              <w:rPr>
                <w:sz w:val="28"/>
              </w:rPr>
            </w:pPr>
            <w:r>
              <w:rPr>
                <w:sz w:val="28"/>
              </w:rPr>
              <w:t>Коррекция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памяти.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Упражнение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распознавании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глаголов в тексте.</w:t>
            </w:r>
          </w:p>
          <w:p w:rsidR="007344BE" w:rsidRDefault="00652682">
            <w:pPr>
              <w:pStyle w:val="TableParagraph"/>
              <w:spacing w:line="308" w:lineRule="exact"/>
              <w:ind w:left="183"/>
              <w:rPr>
                <w:sz w:val="28"/>
              </w:rPr>
            </w:pPr>
            <w:r>
              <w:rPr>
                <w:sz w:val="28"/>
              </w:rPr>
              <w:t>Формирование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умения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планировать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свою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деятельность.</w:t>
            </w:r>
          </w:p>
        </w:tc>
        <w:tc>
          <w:tcPr>
            <w:tcW w:w="1272" w:type="dxa"/>
          </w:tcPr>
          <w:p w:rsidR="007344BE" w:rsidRDefault="00652682">
            <w:pPr>
              <w:pStyle w:val="TableParagraph"/>
              <w:spacing w:before="314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</w:tbl>
    <w:p w:rsidR="007344BE" w:rsidRDefault="007344BE">
      <w:pPr>
        <w:pStyle w:val="TableParagraph"/>
        <w:spacing w:line="315" w:lineRule="exact"/>
        <w:jc w:val="center"/>
        <w:rPr>
          <w:sz w:val="28"/>
        </w:rPr>
        <w:sectPr w:rsidR="007344BE">
          <w:type w:val="continuous"/>
          <w:pgSz w:w="11910" w:h="16840"/>
          <w:pgMar w:top="1100" w:right="0" w:bottom="1150" w:left="992" w:header="720" w:footer="720" w:gutter="0"/>
          <w:cols w:space="720"/>
        </w:sectPr>
      </w:pPr>
    </w:p>
    <w:tbl>
      <w:tblPr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2"/>
        <w:gridCol w:w="7279"/>
        <w:gridCol w:w="1272"/>
      </w:tblGrid>
      <w:tr w:rsidR="007344BE">
        <w:trPr>
          <w:trHeight w:val="969"/>
        </w:trPr>
        <w:tc>
          <w:tcPr>
            <w:tcW w:w="662" w:type="dxa"/>
          </w:tcPr>
          <w:p w:rsidR="007344BE" w:rsidRDefault="00652682">
            <w:pPr>
              <w:pStyle w:val="TableParagraph"/>
              <w:spacing w:line="315" w:lineRule="exact"/>
              <w:ind w:left="14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31.</w:t>
            </w:r>
          </w:p>
        </w:tc>
        <w:tc>
          <w:tcPr>
            <w:tcW w:w="7279" w:type="dxa"/>
          </w:tcPr>
          <w:p w:rsidR="007344BE" w:rsidRDefault="00652682">
            <w:pPr>
              <w:pStyle w:val="TableParagraph"/>
              <w:ind w:right="100"/>
              <w:rPr>
                <w:sz w:val="28"/>
              </w:rPr>
            </w:pPr>
            <w:r>
              <w:rPr>
                <w:sz w:val="28"/>
              </w:rPr>
              <w:t>Коррекция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памяти.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Упражнение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различении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частей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речи в тексте. Развитие </w:t>
            </w:r>
            <w:proofErr w:type="gramStart"/>
            <w:r>
              <w:rPr>
                <w:sz w:val="28"/>
              </w:rPr>
              <w:t>фонетико-фонематических</w:t>
            </w:r>
            <w:proofErr w:type="gramEnd"/>
          </w:p>
          <w:p w:rsidR="007344BE" w:rsidRDefault="00652682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представлений.</w:t>
            </w:r>
          </w:p>
        </w:tc>
        <w:tc>
          <w:tcPr>
            <w:tcW w:w="1272" w:type="dxa"/>
          </w:tcPr>
          <w:p w:rsidR="007344BE" w:rsidRDefault="00652682">
            <w:pPr>
              <w:pStyle w:val="TableParagraph"/>
              <w:spacing w:before="314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7344BE">
        <w:trPr>
          <w:trHeight w:val="964"/>
        </w:trPr>
        <w:tc>
          <w:tcPr>
            <w:tcW w:w="662" w:type="dxa"/>
          </w:tcPr>
          <w:p w:rsidR="007344BE" w:rsidRDefault="00652682">
            <w:pPr>
              <w:pStyle w:val="TableParagraph"/>
              <w:spacing w:line="315" w:lineRule="exact"/>
              <w:ind w:left="14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32.</w:t>
            </w:r>
          </w:p>
        </w:tc>
        <w:tc>
          <w:tcPr>
            <w:tcW w:w="7279" w:type="dxa"/>
          </w:tcPr>
          <w:p w:rsidR="007344BE" w:rsidRDefault="0065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Коррекция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зрительно-моторных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нарушений.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Восполнение пробелов в распознавании частей речи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 тексте.</w:t>
            </w:r>
          </w:p>
        </w:tc>
        <w:tc>
          <w:tcPr>
            <w:tcW w:w="1272" w:type="dxa"/>
          </w:tcPr>
          <w:p w:rsidR="007344BE" w:rsidRDefault="00652682">
            <w:pPr>
              <w:pStyle w:val="TableParagraph"/>
              <w:spacing w:before="315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7344BE">
        <w:trPr>
          <w:trHeight w:val="911"/>
        </w:trPr>
        <w:tc>
          <w:tcPr>
            <w:tcW w:w="662" w:type="dxa"/>
          </w:tcPr>
          <w:p w:rsidR="007344BE" w:rsidRDefault="00652682">
            <w:pPr>
              <w:pStyle w:val="TableParagraph"/>
              <w:spacing w:line="315" w:lineRule="exact"/>
              <w:ind w:left="14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33.</w:t>
            </w:r>
          </w:p>
        </w:tc>
        <w:tc>
          <w:tcPr>
            <w:tcW w:w="7279" w:type="dxa"/>
          </w:tcPr>
          <w:p w:rsidR="007344BE" w:rsidRDefault="00652682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Коррекция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мышления.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Восполнение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пробелов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теме: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 Различение частей речи»</w:t>
            </w:r>
          </w:p>
        </w:tc>
        <w:tc>
          <w:tcPr>
            <w:tcW w:w="1272" w:type="dxa"/>
          </w:tcPr>
          <w:p w:rsidR="007344BE" w:rsidRDefault="00652682">
            <w:pPr>
              <w:pStyle w:val="TableParagraph"/>
              <w:spacing w:before="290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7344BE">
        <w:trPr>
          <w:trHeight w:val="974"/>
        </w:trPr>
        <w:tc>
          <w:tcPr>
            <w:tcW w:w="662" w:type="dxa"/>
          </w:tcPr>
          <w:p w:rsidR="007344BE" w:rsidRDefault="00652682">
            <w:pPr>
              <w:pStyle w:val="TableParagraph"/>
              <w:spacing w:line="315" w:lineRule="exact"/>
              <w:ind w:left="14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34.</w:t>
            </w:r>
          </w:p>
        </w:tc>
        <w:tc>
          <w:tcPr>
            <w:tcW w:w="7279" w:type="dxa"/>
          </w:tcPr>
          <w:p w:rsidR="007344BE" w:rsidRDefault="00652682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Коррекция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памяти.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Восполнение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пробелов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теме: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« Различение частей речи»</w:t>
            </w:r>
          </w:p>
        </w:tc>
        <w:tc>
          <w:tcPr>
            <w:tcW w:w="1272" w:type="dxa"/>
          </w:tcPr>
          <w:p w:rsidR="007344BE" w:rsidRDefault="00652682">
            <w:pPr>
              <w:pStyle w:val="TableParagraph"/>
              <w:spacing w:before="319"/>
              <w:ind w:lef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</w:tbl>
    <w:p w:rsidR="007344BE" w:rsidRDefault="007344BE">
      <w:pPr>
        <w:pStyle w:val="TableParagraph"/>
        <w:spacing w:line="315" w:lineRule="exact"/>
        <w:jc w:val="center"/>
        <w:rPr>
          <w:sz w:val="28"/>
        </w:rPr>
        <w:sectPr w:rsidR="007344BE">
          <w:type w:val="continuous"/>
          <w:pgSz w:w="11910" w:h="16840"/>
          <w:pgMar w:top="1100" w:right="0" w:bottom="280" w:left="992" w:header="720" w:footer="720" w:gutter="0"/>
          <w:cols w:space="720"/>
        </w:sectPr>
      </w:pPr>
    </w:p>
    <w:p w:rsidR="007344BE" w:rsidRDefault="00652682">
      <w:pPr>
        <w:pStyle w:val="1"/>
        <w:ind w:left="684" w:right="834"/>
        <w:jc w:val="center"/>
      </w:pPr>
      <w:r>
        <w:lastRenderedPageBreak/>
        <w:t>Список</w:t>
      </w:r>
      <w:r>
        <w:rPr>
          <w:spacing w:val="-15"/>
        </w:rPr>
        <w:t xml:space="preserve"> </w:t>
      </w:r>
      <w:r>
        <w:t>используемой</w:t>
      </w:r>
      <w:r>
        <w:rPr>
          <w:spacing w:val="-15"/>
        </w:rPr>
        <w:t xml:space="preserve"> </w:t>
      </w:r>
      <w:r>
        <w:rPr>
          <w:spacing w:val="-2"/>
        </w:rPr>
        <w:t>литературы</w:t>
      </w:r>
    </w:p>
    <w:p w:rsidR="007344BE" w:rsidRDefault="00652682">
      <w:pPr>
        <w:pStyle w:val="a4"/>
        <w:numPr>
          <w:ilvl w:val="0"/>
          <w:numId w:val="4"/>
        </w:numPr>
        <w:tabs>
          <w:tab w:val="left" w:pos="917"/>
        </w:tabs>
        <w:spacing w:before="317"/>
        <w:ind w:left="917" w:hanging="210"/>
        <w:rPr>
          <w:sz w:val="26"/>
        </w:rPr>
      </w:pPr>
      <w:r>
        <w:rPr>
          <w:sz w:val="28"/>
        </w:rPr>
        <w:t>Аксенова</w:t>
      </w:r>
      <w:r>
        <w:rPr>
          <w:spacing w:val="-7"/>
          <w:sz w:val="28"/>
        </w:rPr>
        <w:t xml:space="preserve"> </w:t>
      </w:r>
      <w:r>
        <w:rPr>
          <w:sz w:val="28"/>
        </w:rPr>
        <w:t>А.К.</w:t>
      </w:r>
      <w:r>
        <w:rPr>
          <w:spacing w:val="-5"/>
          <w:sz w:val="28"/>
        </w:rPr>
        <w:t xml:space="preserve"> </w:t>
      </w:r>
      <w:r>
        <w:rPr>
          <w:sz w:val="28"/>
        </w:rPr>
        <w:t>Методика</w:t>
      </w:r>
      <w:r>
        <w:rPr>
          <w:spacing w:val="-7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7"/>
          <w:sz w:val="28"/>
        </w:rPr>
        <w:t xml:space="preserve"> </w:t>
      </w:r>
      <w:r>
        <w:rPr>
          <w:sz w:val="28"/>
        </w:rPr>
        <w:t>русскому</w:t>
      </w:r>
      <w:r>
        <w:rPr>
          <w:spacing w:val="-11"/>
          <w:sz w:val="28"/>
        </w:rPr>
        <w:t xml:space="preserve"> </w:t>
      </w:r>
      <w:r>
        <w:rPr>
          <w:sz w:val="28"/>
        </w:rPr>
        <w:t>языку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proofErr w:type="gramStart"/>
      <w:r>
        <w:rPr>
          <w:spacing w:val="-2"/>
          <w:sz w:val="28"/>
        </w:rPr>
        <w:t>специальной</w:t>
      </w:r>
      <w:proofErr w:type="gramEnd"/>
    </w:p>
    <w:p w:rsidR="007344BE" w:rsidRDefault="00652682">
      <w:pPr>
        <w:pStyle w:val="a3"/>
        <w:spacing w:before="163" w:line="362" w:lineRule="auto"/>
        <w:ind w:left="707" w:right="443"/>
      </w:pPr>
      <w:r>
        <w:t>(коррекционной) школе: Учеб</w:t>
      </w:r>
      <w:proofErr w:type="gramStart"/>
      <w:r>
        <w:t>.</w:t>
      </w:r>
      <w:proofErr w:type="gramEnd"/>
      <w:r>
        <w:t xml:space="preserve"> </w:t>
      </w:r>
      <w:proofErr w:type="gramStart"/>
      <w:r>
        <w:t>д</w:t>
      </w:r>
      <w:proofErr w:type="gramEnd"/>
      <w:r>
        <w:t xml:space="preserve">ля студ. </w:t>
      </w:r>
      <w:proofErr w:type="spellStart"/>
      <w:r>
        <w:t>дефектол</w:t>
      </w:r>
      <w:proofErr w:type="spellEnd"/>
      <w:r>
        <w:t xml:space="preserve">. фак. педвузов. — М.: </w:t>
      </w:r>
      <w:proofErr w:type="spellStart"/>
      <w:r>
        <w:t>Гуманит</w:t>
      </w:r>
      <w:proofErr w:type="spellEnd"/>
      <w:r>
        <w:t>.</w:t>
      </w:r>
      <w:r>
        <w:rPr>
          <w:spacing w:val="-3"/>
        </w:rPr>
        <w:t xml:space="preserve"> </w:t>
      </w:r>
      <w:r>
        <w:t>изд.</w:t>
      </w:r>
      <w:r>
        <w:rPr>
          <w:spacing w:val="-3"/>
        </w:rPr>
        <w:t xml:space="preserve"> </w:t>
      </w:r>
      <w:r>
        <w:t>центр</w:t>
      </w:r>
      <w:r>
        <w:rPr>
          <w:spacing w:val="-6"/>
        </w:rPr>
        <w:t xml:space="preserve"> </w:t>
      </w:r>
      <w:r>
        <w:t>ВЛАДОС,</w:t>
      </w:r>
      <w:r>
        <w:rPr>
          <w:spacing w:val="-3"/>
        </w:rPr>
        <w:t xml:space="preserve"> </w:t>
      </w:r>
      <w:r>
        <w:t>2002. —</w:t>
      </w:r>
      <w:r>
        <w:rPr>
          <w:spacing w:val="-5"/>
        </w:rPr>
        <w:t xml:space="preserve"> </w:t>
      </w:r>
      <w:r>
        <w:t>320</w:t>
      </w:r>
      <w:r>
        <w:rPr>
          <w:spacing w:val="-6"/>
        </w:rPr>
        <w:t xml:space="preserve"> </w:t>
      </w:r>
      <w:r>
        <w:t>с.</w:t>
      </w:r>
      <w:r>
        <w:rPr>
          <w:spacing w:val="-2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(Коррекционная</w:t>
      </w:r>
      <w:r>
        <w:rPr>
          <w:spacing w:val="-4"/>
        </w:rPr>
        <w:t xml:space="preserve"> </w:t>
      </w:r>
      <w:r>
        <w:t>педагогика)</w:t>
      </w:r>
    </w:p>
    <w:p w:rsidR="007344BE" w:rsidRDefault="00652682">
      <w:pPr>
        <w:pStyle w:val="a4"/>
        <w:numPr>
          <w:ilvl w:val="0"/>
          <w:numId w:val="4"/>
        </w:numPr>
        <w:tabs>
          <w:tab w:val="left" w:pos="917"/>
        </w:tabs>
        <w:spacing w:line="362" w:lineRule="auto"/>
        <w:ind w:left="707" w:right="1641" w:firstLine="0"/>
        <w:rPr>
          <w:sz w:val="26"/>
        </w:rPr>
      </w:pPr>
      <w:proofErr w:type="spellStart"/>
      <w:r>
        <w:rPr>
          <w:sz w:val="28"/>
        </w:rPr>
        <w:t>Бетенькова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Н.М.,</w:t>
      </w:r>
      <w:r>
        <w:rPr>
          <w:spacing w:val="-5"/>
          <w:sz w:val="28"/>
        </w:rPr>
        <w:t xml:space="preserve"> </w:t>
      </w:r>
      <w:r>
        <w:rPr>
          <w:sz w:val="28"/>
        </w:rPr>
        <w:t>Фонин</w:t>
      </w:r>
      <w:r>
        <w:rPr>
          <w:spacing w:val="-8"/>
          <w:sz w:val="28"/>
        </w:rPr>
        <w:t xml:space="preserve"> </w:t>
      </w:r>
      <w:r>
        <w:rPr>
          <w:sz w:val="28"/>
        </w:rPr>
        <w:t>Д.С.</w:t>
      </w:r>
      <w:r>
        <w:rPr>
          <w:spacing w:val="-5"/>
          <w:sz w:val="28"/>
        </w:rPr>
        <w:t xml:space="preserve"> </w:t>
      </w:r>
      <w:r>
        <w:rPr>
          <w:sz w:val="28"/>
        </w:rPr>
        <w:t>«Игры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занимательные</w:t>
      </w:r>
      <w:r>
        <w:rPr>
          <w:spacing w:val="-7"/>
          <w:sz w:val="28"/>
        </w:rPr>
        <w:t xml:space="preserve"> </w:t>
      </w:r>
      <w:r>
        <w:rPr>
          <w:sz w:val="28"/>
        </w:rPr>
        <w:t>упражнения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на уроках русского языка», Москва: «Издательство </w:t>
      </w:r>
      <w:proofErr w:type="spellStart"/>
      <w:r>
        <w:rPr>
          <w:sz w:val="28"/>
        </w:rPr>
        <w:t>Астрель</w:t>
      </w:r>
      <w:proofErr w:type="spellEnd"/>
      <w:r>
        <w:rPr>
          <w:sz w:val="28"/>
        </w:rPr>
        <w:t>», 2005.</w:t>
      </w:r>
    </w:p>
    <w:p w:rsidR="007344BE" w:rsidRDefault="00652682">
      <w:pPr>
        <w:pStyle w:val="a4"/>
        <w:numPr>
          <w:ilvl w:val="0"/>
          <w:numId w:val="4"/>
        </w:numPr>
        <w:tabs>
          <w:tab w:val="left" w:pos="917"/>
        </w:tabs>
        <w:spacing w:line="315" w:lineRule="exact"/>
        <w:ind w:left="917" w:hanging="210"/>
        <w:rPr>
          <w:color w:val="333333"/>
          <w:sz w:val="26"/>
        </w:rPr>
      </w:pPr>
      <w:r>
        <w:rPr>
          <w:color w:val="333333"/>
          <w:sz w:val="28"/>
        </w:rPr>
        <w:t>Рабочие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тетради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по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русскому</w:t>
      </w:r>
      <w:r>
        <w:rPr>
          <w:color w:val="333333"/>
          <w:spacing w:val="-8"/>
          <w:sz w:val="28"/>
        </w:rPr>
        <w:t xml:space="preserve"> </w:t>
      </w:r>
      <w:r>
        <w:rPr>
          <w:color w:val="333333"/>
          <w:sz w:val="28"/>
        </w:rPr>
        <w:t>языку</w:t>
      </w:r>
      <w:r>
        <w:rPr>
          <w:color w:val="333333"/>
          <w:spacing w:val="-9"/>
          <w:sz w:val="28"/>
        </w:rPr>
        <w:t xml:space="preserve"> </w:t>
      </w:r>
      <w:r>
        <w:rPr>
          <w:color w:val="333333"/>
          <w:sz w:val="28"/>
        </w:rPr>
        <w:t>5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–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9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классов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pacing w:val="-2"/>
          <w:sz w:val="28"/>
        </w:rPr>
        <w:t>специальных</w:t>
      </w:r>
    </w:p>
    <w:p w:rsidR="007344BE" w:rsidRDefault="00652682">
      <w:pPr>
        <w:pStyle w:val="a3"/>
        <w:spacing w:before="155" w:line="360" w:lineRule="auto"/>
        <w:ind w:left="707"/>
      </w:pPr>
      <w:r>
        <w:rPr>
          <w:color w:val="333333"/>
        </w:rPr>
        <w:t>(коррекционных)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образовательных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учреждений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VIII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вида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\</w:t>
      </w:r>
      <w:proofErr w:type="gramStart"/>
      <w:r>
        <w:rPr>
          <w:color w:val="333333"/>
          <w:spacing w:val="-12"/>
        </w:rPr>
        <w:t xml:space="preserve"> </w:t>
      </w:r>
      <w:r>
        <w:rPr>
          <w:color w:val="333333"/>
        </w:rPr>
        <w:t>.</w:t>
      </w:r>
      <w:proofErr w:type="spellStart"/>
      <w:proofErr w:type="gramEnd"/>
      <w:r>
        <w:rPr>
          <w:color w:val="333333"/>
        </w:rPr>
        <w:t>Г.Галунчикова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Э.В.Якубовская</w:t>
      </w:r>
      <w:proofErr w:type="spellEnd"/>
      <w:r>
        <w:rPr>
          <w:color w:val="333333"/>
        </w:rPr>
        <w:t xml:space="preserve">. - </w:t>
      </w:r>
      <w:proofErr w:type="gramStart"/>
      <w:r>
        <w:rPr>
          <w:color w:val="333333"/>
        </w:rPr>
        <w:t>М.: Просвещение, 2004 г. (№1 (Состав слова), №2 (Имя существительное), №3(Имя прилагательное), №4 (Глагол)</w:t>
      </w:r>
      <w:proofErr w:type="gramEnd"/>
    </w:p>
    <w:p w:rsidR="007344BE" w:rsidRDefault="00652682">
      <w:pPr>
        <w:pStyle w:val="a4"/>
        <w:numPr>
          <w:ilvl w:val="0"/>
          <w:numId w:val="4"/>
        </w:numPr>
        <w:tabs>
          <w:tab w:val="left" w:pos="917"/>
        </w:tabs>
        <w:spacing w:before="2" w:line="362" w:lineRule="auto"/>
        <w:ind w:left="707" w:right="867" w:firstLine="0"/>
        <w:rPr>
          <w:color w:val="333333"/>
          <w:sz w:val="26"/>
        </w:rPr>
      </w:pPr>
      <w:r>
        <w:rPr>
          <w:color w:val="333333"/>
          <w:sz w:val="28"/>
        </w:rPr>
        <w:t>Русский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язык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и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чтение.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5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-7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класс:</w:t>
      </w:r>
      <w:r>
        <w:rPr>
          <w:color w:val="333333"/>
          <w:spacing w:val="-10"/>
          <w:sz w:val="28"/>
        </w:rPr>
        <w:t xml:space="preserve"> </w:t>
      </w:r>
      <w:r>
        <w:rPr>
          <w:color w:val="333333"/>
          <w:sz w:val="28"/>
        </w:rPr>
        <w:t>речевые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разминки,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зрительные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диктанты, игровые упражнения \</w:t>
      </w:r>
      <w:r>
        <w:rPr>
          <w:color w:val="333333"/>
          <w:spacing w:val="-2"/>
          <w:sz w:val="28"/>
        </w:rPr>
        <w:t xml:space="preserve"> </w:t>
      </w:r>
      <w:proofErr w:type="spellStart"/>
      <w:r>
        <w:rPr>
          <w:color w:val="333333"/>
          <w:sz w:val="28"/>
        </w:rPr>
        <w:t>М.Е.Прокопьенко</w:t>
      </w:r>
      <w:proofErr w:type="spellEnd"/>
      <w:r>
        <w:rPr>
          <w:color w:val="333333"/>
          <w:sz w:val="28"/>
        </w:rPr>
        <w:t xml:space="preserve">. </w:t>
      </w:r>
      <w:proofErr w:type="gramStart"/>
      <w:r>
        <w:rPr>
          <w:color w:val="333333"/>
          <w:sz w:val="28"/>
        </w:rPr>
        <w:t>–В</w:t>
      </w:r>
      <w:proofErr w:type="gramEnd"/>
      <w:r>
        <w:rPr>
          <w:color w:val="333333"/>
          <w:sz w:val="28"/>
        </w:rPr>
        <w:t>олгоград: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Учитель, 2009. – серия</w:t>
      </w:r>
    </w:p>
    <w:p w:rsidR="007344BE" w:rsidRDefault="00652682">
      <w:pPr>
        <w:pStyle w:val="a3"/>
        <w:spacing w:line="314" w:lineRule="exact"/>
        <w:ind w:left="707"/>
      </w:pPr>
      <w:r>
        <w:rPr>
          <w:color w:val="333333"/>
        </w:rPr>
        <w:t>«Коррекционное</w:t>
      </w:r>
      <w:r>
        <w:rPr>
          <w:color w:val="333333"/>
          <w:spacing w:val="-16"/>
        </w:rPr>
        <w:t xml:space="preserve"> </w:t>
      </w:r>
      <w:r>
        <w:rPr>
          <w:color w:val="333333"/>
          <w:spacing w:val="-2"/>
        </w:rPr>
        <w:t>обучение»</w:t>
      </w:r>
    </w:p>
    <w:p w:rsidR="007344BE" w:rsidRDefault="00652682">
      <w:pPr>
        <w:pStyle w:val="a4"/>
        <w:numPr>
          <w:ilvl w:val="0"/>
          <w:numId w:val="4"/>
        </w:numPr>
        <w:tabs>
          <w:tab w:val="left" w:pos="917"/>
        </w:tabs>
        <w:spacing w:before="163" w:line="357" w:lineRule="auto"/>
        <w:ind w:left="707" w:right="1398" w:firstLine="0"/>
        <w:rPr>
          <w:sz w:val="26"/>
        </w:rPr>
        <w:sectPr w:rsidR="007344BE">
          <w:pgSz w:w="11910" w:h="16840"/>
          <w:pgMar w:top="1040" w:right="0" w:bottom="280" w:left="992" w:header="720" w:footer="720" w:gutter="0"/>
          <w:cols w:space="720"/>
        </w:sectPr>
      </w:pPr>
      <w:r>
        <w:rPr>
          <w:sz w:val="28"/>
        </w:rPr>
        <w:t xml:space="preserve">Фомина И.В., </w:t>
      </w:r>
      <w:proofErr w:type="spellStart"/>
      <w:r>
        <w:rPr>
          <w:sz w:val="28"/>
        </w:rPr>
        <w:t>И.В.Щербакова</w:t>
      </w:r>
      <w:proofErr w:type="spellEnd"/>
      <w:r>
        <w:rPr>
          <w:sz w:val="28"/>
        </w:rPr>
        <w:t xml:space="preserve"> «Русский язык. Развитие устной речи и коррекция</w:t>
      </w:r>
      <w:r>
        <w:rPr>
          <w:spacing w:val="-7"/>
          <w:sz w:val="28"/>
        </w:rPr>
        <w:t xml:space="preserve"> </w:t>
      </w:r>
      <w:r>
        <w:rPr>
          <w:sz w:val="28"/>
        </w:rPr>
        <w:t>письма.</w:t>
      </w:r>
      <w:r>
        <w:rPr>
          <w:spacing w:val="-6"/>
          <w:sz w:val="28"/>
        </w:rPr>
        <w:t xml:space="preserve"> </w:t>
      </w:r>
      <w:r>
        <w:rPr>
          <w:sz w:val="28"/>
        </w:rPr>
        <w:t>Инновационные</w:t>
      </w:r>
      <w:r>
        <w:rPr>
          <w:spacing w:val="-7"/>
          <w:sz w:val="28"/>
        </w:rPr>
        <w:t xml:space="preserve"> </w:t>
      </w:r>
      <w:r>
        <w:rPr>
          <w:sz w:val="28"/>
        </w:rPr>
        <w:t>подходы»,</w:t>
      </w:r>
      <w:r>
        <w:rPr>
          <w:spacing w:val="-6"/>
          <w:sz w:val="28"/>
        </w:rPr>
        <w:t xml:space="preserve"> </w:t>
      </w:r>
      <w:r>
        <w:rPr>
          <w:sz w:val="28"/>
        </w:rPr>
        <w:t>Волгоград:</w:t>
      </w:r>
      <w:r>
        <w:rPr>
          <w:spacing w:val="-13"/>
          <w:sz w:val="28"/>
        </w:rPr>
        <w:t xml:space="preserve"> </w:t>
      </w:r>
      <w:r>
        <w:rPr>
          <w:sz w:val="28"/>
        </w:rPr>
        <w:t>Учитель,</w:t>
      </w:r>
      <w:r>
        <w:rPr>
          <w:spacing w:val="-6"/>
          <w:sz w:val="28"/>
        </w:rPr>
        <w:t xml:space="preserve"> </w:t>
      </w:r>
      <w:r>
        <w:rPr>
          <w:sz w:val="28"/>
        </w:rPr>
        <w:t>2009.</w:t>
      </w:r>
    </w:p>
    <w:p w:rsidR="007344BE" w:rsidRDefault="007344BE">
      <w:pPr>
        <w:spacing w:before="63"/>
        <w:rPr>
          <w:b/>
          <w:sz w:val="28"/>
        </w:rPr>
      </w:pPr>
    </w:p>
    <w:sectPr w:rsidR="007344BE">
      <w:pgSz w:w="16840" w:h="11910" w:orient="landscape"/>
      <w:pgMar w:top="780" w:right="2409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682" w:rsidRDefault="00652682">
      <w:r>
        <w:separator/>
      </w:r>
    </w:p>
  </w:endnote>
  <w:endnote w:type="continuationSeparator" w:id="0">
    <w:p w:rsidR="00652682" w:rsidRDefault="00652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682" w:rsidRDefault="00652682">
      <w:r>
        <w:separator/>
      </w:r>
    </w:p>
  </w:footnote>
  <w:footnote w:type="continuationSeparator" w:id="0">
    <w:p w:rsidR="00652682" w:rsidRDefault="006526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F205925"/>
    <w:multiLevelType w:val="multilevel"/>
    <w:tmpl w:val="BF205925"/>
    <w:lvl w:ilvl="0">
      <w:start w:val="1"/>
      <w:numFmt w:val="decimal"/>
      <w:lvlText w:val="%1."/>
      <w:lvlJc w:val="left"/>
      <w:pPr>
        <w:ind w:left="918" w:hanging="212"/>
        <w:jc w:val="left"/>
      </w:pPr>
      <w:rPr>
        <w:rFonts w:hint="default"/>
        <w:spacing w:val="0"/>
        <w:w w:val="90"/>
        <w:lang w:val="ru-RU" w:eastAsia="en-US" w:bidi="ar-SA"/>
      </w:rPr>
    </w:lvl>
    <w:lvl w:ilvl="1">
      <w:numFmt w:val="bullet"/>
      <w:lvlText w:val="•"/>
      <w:lvlJc w:val="left"/>
      <w:pPr>
        <w:ind w:left="1919" w:hanging="21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918" w:hanging="2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17" w:hanging="2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16" w:hanging="2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16" w:hanging="2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15" w:hanging="2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14" w:hanging="2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13" w:hanging="212"/>
      </w:pPr>
      <w:rPr>
        <w:rFonts w:hint="default"/>
        <w:lang w:val="ru-RU" w:eastAsia="en-US" w:bidi="ar-SA"/>
      </w:rPr>
    </w:lvl>
  </w:abstractNum>
  <w:abstractNum w:abstractNumId="1">
    <w:nsid w:val="CF092B84"/>
    <w:multiLevelType w:val="multilevel"/>
    <w:tmpl w:val="CF092B84"/>
    <w:lvl w:ilvl="0">
      <w:start w:val="1"/>
      <w:numFmt w:val="decimal"/>
      <w:lvlText w:val="%1."/>
      <w:lvlJc w:val="left"/>
      <w:pPr>
        <w:ind w:left="990" w:hanging="28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numFmt w:val="bullet"/>
      <w:lvlText w:val="-"/>
      <w:lvlJc w:val="left"/>
      <w:pPr>
        <w:ind w:left="70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01" w:hanging="1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4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5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6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8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9" w:hanging="164"/>
      </w:pPr>
      <w:rPr>
        <w:rFonts w:hint="default"/>
        <w:lang w:val="ru-RU" w:eastAsia="en-US" w:bidi="ar-SA"/>
      </w:rPr>
    </w:lvl>
  </w:abstractNum>
  <w:abstractNum w:abstractNumId="2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1413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2369" w:hanging="35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318" w:hanging="35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67" w:hanging="3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16" w:hanging="3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66" w:hanging="3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15" w:hanging="3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64" w:hanging="3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13" w:hanging="351"/>
      </w:pPr>
      <w:rPr>
        <w:rFonts w:hint="default"/>
        <w:lang w:val="ru-RU" w:eastAsia="en-US" w:bidi="ar-SA"/>
      </w:rPr>
    </w:lvl>
  </w:abstractNum>
  <w:abstractNum w:abstractNumId="3">
    <w:nsid w:val="59ADCABA"/>
    <w:multiLevelType w:val="multilevel"/>
    <w:tmpl w:val="59ADCABA"/>
    <w:lvl w:ilvl="0">
      <w:numFmt w:val="bullet"/>
      <w:lvlText w:val="-"/>
      <w:lvlJc w:val="left"/>
      <w:pPr>
        <w:ind w:left="707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721" w:hanging="35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742" w:hanging="35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63" w:hanging="3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84" w:hanging="3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06" w:hanging="3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27" w:hanging="3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8" w:hanging="3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9" w:hanging="35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344BE"/>
    <w:rsid w:val="00573FF3"/>
    <w:rsid w:val="00652682"/>
    <w:rsid w:val="007344BE"/>
    <w:rsid w:val="0076161E"/>
    <w:rsid w:val="00F34497"/>
    <w:rsid w:val="1A1C4614"/>
    <w:rsid w:val="338D5CE7"/>
    <w:rsid w:val="38491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spacing w:before="72"/>
      <w:ind w:left="707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ind w:left="707"/>
    </w:pPr>
  </w:style>
  <w:style w:type="paragraph" w:customStyle="1" w:styleId="TableParagraph">
    <w:name w:val="Table Paragraph"/>
    <w:basedOn w:val="a"/>
    <w:uiPriority w:val="1"/>
    <w:qFormat/>
    <w:pPr>
      <w:ind w:left="11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spacing w:before="72"/>
      <w:ind w:left="707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ind w:left="707"/>
    </w:pPr>
  </w:style>
  <w:style w:type="paragraph" w:customStyle="1" w:styleId="TableParagraph">
    <w:name w:val="Table Paragraph"/>
    <w:basedOn w:val="a"/>
    <w:uiPriority w:val="1"/>
    <w:qFormat/>
    <w:pPr>
      <w:ind w:left="1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93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1197</Words>
  <Characters>8488</Characters>
  <Application>Microsoft Office Word</Application>
  <DocSecurity>0</DocSecurity>
  <Lines>70</Lines>
  <Paragraphs>19</Paragraphs>
  <ScaleCrop>false</ScaleCrop>
  <Company/>
  <LinksUpToDate>false</LinksUpToDate>
  <CharactersWithSpaces>9666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Тамара Зиновьева</cp:lastModifiedBy>
  <cp:revision>4</cp:revision>
  <cp:lastPrinted>2026-08-18T05:15:00Z</cp:lastPrinted>
  <dcterms:created xsi:type="dcterms:W3CDTF">2026-08-17T02:00:00Z</dcterms:created>
  <dcterms:modified xsi:type="dcterms:W3CDTF">2026-09-10T09:26:00Z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2023-05-18T00:00:00Z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2026-08-17T00:00:00Z</vt:filetime>
  </property>
  <property fmtid="{D5CDD505-2E9C-101B-9397-08002B2CF9AE}" pid="6" name="Producer">
    <vt:lpwstr>www.ilovepdf.com</vt:lpwstr>
  </property>
  <property fmtid="{D5CDD505-2E9C-101B-9397-08002B2CF9AE}" pid="7" name="KSOTemplateDocerSaveRecord">
    <vt:lpwstr>eyJoZGlkIjoiZjIyNDQzNDUwZDFkNTk2ZWZhZmMwNjdiNWE2ZDFiMTMifQ==</vt:lpwstr>
  </property>
  <property fmtid="{D5CDD505-2E9C-101B-9397-08002B2CF9AE}" pid="8" name="KSOProductBuildVer">
    <vt:lpwstr>1049-12.1.0.28032</vt:lpwstr>
  </property>
  <property fmtid="{D5CDD505-2E9C-101B-9397-08002B2CF9AE}" pid="9" name="ICV">
    <vt:lpwstr>AEE6B4C706594481954A71A9896974A8_12</vt:lpwstr>
  </property>
</Properties>
</file>