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71F" w:rsidRDefault="00136528" w:rsidP="00E4171F">
      <w:pPr>
        <w:spacing w:after="0" w:line="408" w:lineRule="auto"/>
        <w:ind w:left="120"/>
        <w:jc w:val="center"/>
        <w:rPr>
          <w:lang w:val="ru-RU"/>
        </w:rPr>
      </w:pPr>
      <w:r>
        <w:rPr>
          <w:rFonts w:ascii="Times New Roman" w:hAnsi="Times New Roman" w:cs="Times New Roman"/>
          <w:b/>
          <w:color w:val="000000"/>
          <w:sz w:val="24"/>
          <w:szCs w:val="24"/>
          <w:lang w:val="ru-RU"/>
        </w:rPr>
        <w:t>‌</w:t>
      </w:r>
      <w:bookmarkStart w:id="0" w:name="block-36849891"/>
      <w:r w:rsidR="00E4171F" w:rsidRPr="00E4171F">
        <w:rPr>
          <w:rFonts w:ascii="Times New Roman" w:hAnsi="Times New Roman"/>
          <w:b/>
          <w:color w:val="000000"/>
          <w:sz w:val="28"/>
          <w:lang w:val="ru-RU"/>
        </w:rPr>
        <w:t xml:space="preserve"> </w:t>
      </w:r>
      <w:r w:rsidR="00E4171F">
        <w:rPr>
          <w:rFonts w:ascii="Times New Roman" w:hAnsi="Times New Roman"/>
          <w:b/>
          <w:color w:val="000000"/>
          <w:sz w:val="28"/>
          <w:lang w:val="ru-RU"/>
        </w:rPr>
        <w:t>МИНИСТЕРСТВО ПРОСВЕЩЕНИЯ РОССИЙСКОЙ ФЕДЕРАЦИИ</w:t>
      </w:r>
    </w:p>
    <w:p w:rsidR="00E4171F" w:rsidRPr="00DB3E4C" w:rsidRDefault="00E4171F" w:rsidP="00E4171F">
      <w:pPr>
        <w:spacing w:after="0" w:line="408" w:lineRule="auto"/>
        <w:ind w:left="120"/>
        <w:jc w:val="center"/>
        <w:rPr>
          <w:rFonts w:ascii="Times New Roman" w:hAnsi="Times New Roman" w:cs="Times New Roman"/>
          <w:b/>
          <w:sz w:val="28"/>
          <w:lang w:val="ru-RU"/>
        </w:rPr>
      </w:pPr>
      <w:r w:rsidRPr="00DB3E4C">
        <w:rPr>
          <w:rFonts w:ascii="Times New Roman" w:hAnsi="Times New Roman" w:cs="Times New Roman"/>
          <w:b/>
          <w:sz w:val="28"/>
          <w:lang w:val="ru-RU"/>
        </w:rPr>
        <w:t>Министерство образования ЕАО</w:t>
      </w:r>
    </w:p>
    <w:p w:rsidR="00E4171F" w:rsidRDefault="00E4171F" w:rsidP="00E4171F">
      <w:pPr>
        <w:spacing w:after="0" w:line="408" w:lineRule="auto"/>
        <w:ind w:left="120"/>
        <w:jc w:val="center"/>
        <w:rPr>
          <w:lang w:val="ru-RU"/>
        </w:rPr>
      </w:pPr>
      <w:r w:rsidRPr="00DB3E4C">
        <w:rPr>
          <w:rFonts w:ascii="Times New Roman" w:hAnsi="Times New Roman" w:cs="Times New Roman"/>
          <w:b/>
          <w:sz w:val="28"/>
          <w:lang w:val="ru-RU"/>
        </w:rPr>
        <w:t>Администрация муниципального образования</w:t>
      </w:r>
      <w:r>
        <w:rPr>
          <w:sz w:val="28"/>
          <w:lang w:val="ru-RU"/>
        </w:rPr>
        <w:br/>
      </w:r>
      <w:bookmarkStart w:id="1" w:name="af5b5167-7099-47ec-9866-9052e784200d"/>
      <w:bookmarkEnd w:id="1"/>
      <w:r>
        <w:rPr>
          <w:rFonts w:ascii="Times New Roman" w:hAnsi="Times New Roman"/>
          <w:b/>
          <w:color w:val="000000"/>
          <w:sz w:val="28"/>
          <w:lang w:val="ru-RU"/>
        </w:rPr>
        <w:t>МБОУ СОШ №3 г. Облучье</w:t>
      </w:r>
    </w:p>
    <w:p w:rsidR="00E4171F" w:rsidRDefault="00E4171F" w:rsidP="00E4171F">
      <w:pPr>
        <w:spacing w:after="0"/>
        <w:ind w:left="120"/>
        <w:rPr>
          <w:lang w:val="ru-RU"/>
        </w:rPr>
      </w:pPr>
    </w:p>
    <w:p w:rsidR="00E4171F" w:rsidRDefault="00E4171F" w:rsidP="00E4171F">
      <w:pPr>
        <w:spacing w:after="0"/>
        <w:ind w:left="120"/>
        <w:rPr>
          <w:lang w:val="ru-RU"/>
        </w:rPr>
      </w:pPr>
    </w:p>
    <w:p w:rsidR="00E4171F" w:rsidRDefault="00E4171F" w:rsidP="00E4171F">
      <w:pPr>
        <w:spacing w:after="0"/>
        <w:ind w:left="120"/>
        <w:rPr>
          <w:lang w:val="ru-RU"/>
        </w:rPr>
      </w:pPr>
    </w:p>
    <w:p w:rsidR="00E4171F" w:rsidRDefault="00E4171F" w:rsidP="00E4171F">
      <w:pPr>
        <w:spacing w:after="0"/>
        <w:ind w:left="120"/>
        <w:rPr>
          <w:lang w:val="ru-RU"/>
        </w:rPr>
      </w:pPr>
    </w:p>
    <w:tbl>
      <w:tblPr>
        <w:tblW w:w="0" w:type="auto"/>
        <w:tblLook w:val="04A0" w:firstRow="1" w:lastRow="0" w:firstColumn="1" w:lastColumn="0" w:noHBand="0" w:noVBand="1"/>
      </w:tblPr>
      <w:tblGrid>
        <w:gridCol w:w="3114"/>
        <w:gridCol w:w="3115"/>
        <w:gridCol w:w="3115"/>
      </w:tblGrid>
      <w:tr w:rsidR="00E4171F" w:rsidRPr="00DB3E4C" w:rsidTr="00190CFF">
        <w:tc>
          <w:tcPr>
            <w:tcW w:w="3114" w:type="dxa"/>
          </w:tcPr>
          <w:p w:rsidR="00E4171F" w:rsidRDefault="00E4171F" w:rsidP="00190CFF">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E4171F" w:rsidRDefault="00E4171F"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ШМО</w:t>
            </w:r>
          </w:p>
          <w:p w:rsidR="00E4171F" w:rsidRDefault="00E4171F"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Сарыглар Х.Х</w:t>
            </w:r>
            <w:bookmarkStart w:id="2" w:name="_GoBack"/>
            <w:bookmarkEnd w:id="2"/>
            <w:r>
              <w:rPr>
                <w:rFonts w:ascii="Times New Roman" w:eastAsia="Times New Roman" w:hAnsi="Times New Roman"/>
                <w:color w:val="000000"/>
                <w:sz w:val="24"/>
                <w:szCs w:val="24"/>
                <w:lang w:val="ru-RU"/>
              </w:rPr>
              <w:t xml:space="preserve">. </w:t>
            </w:r>
          </w:p>
          <w:p w:rsidR="00E4171F" w:rsidRDefault="00E4171F"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________________________</w:t>
            </w:r>
          </w:p>
          <w:p w:rsidR="00E4171F" w:rsidRDefault="00E4171F"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__1__</w:t>
            </w:r>
          </w:p>
          <w:p w:rsidR="00E4171F" w:rsidRDefault="00E4171F"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«__25__» _08__   2026 г.</w:t>
            </w:r>
          </w:p>
          <w:p w:rsidR="00E4171F" w:rsidRDefault="00E4171F"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4171F" w:rsidRDefault="00E4171F"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E4171F" w:rsidRDefault="00E4171F"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w:t>
            </w:r>
            <w:proofErr w:type="gramStart"/>
            <w:r>
              <w:rPr>
                <w:rFonts w:ascii="Times New Roman" w:eastAsia="Times New Roman" w:hAnsi="Times New Roman"/>
                <w:color w:val="000000"/>
                <w:sz w:val="28"/>
                <w:szCs w:val="28"/>
                <w:lang w:val="ru-RU"/>
              </w:rPr>
              <w:t>.д</w:t>
            </w:r>
            <w:proofErr w:type="gramEnd"/>
            <w:r>
              <w:rPr>
                <w:rFonts w:ascii="Times New Roman" w:eastAsia="Times New Roman" w:hAnsi="Times New Roman"/>
                <w:color w:val="000000"/>
                <w:sz w:val="28"/>
                <w:szCs w:val="28"/>
                <w:lang w:val="ru-RU"/>
              </w:rPr>
              <w:t>иректора по УВР</w:t>
            </w:r>
          </w:p>
          <w:p w:rsidR="00E4171F" w:rsidRDefault="00E4171F"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4171F" w:rsidRDefault="00E4171F"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Воронкина Е.А.</w:t>
            </w:r>
          </w:p>
          <w:p w:rsidR="00E4171F" w:rsidRDefault="00E4171F"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 ___</w:t>
            </w:r>
          </w:p>
          <w:p w:rsidR="00E4171F" w:rsidRDefault="00E4171F"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«_26__» _08__   2026 г.</w:t>
            </w:r>
          </w:p>
          <w:p w:rsidR="00E4171F" w:rsidRDefault="00E4171F"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4171F" w:rsidRDefault="00E4171F"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E4171F" w:rsidRDefault="00E4171F"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МБОУ СОШ № 3 г</w:t>
            </w:r>
            <w:proofErr w:type="gramStart"/>
            <w:r>
              <w:rPr>
                <w:rFonts w:ascii="Times New Roman" w:eastAsia="Times New Roman" w:hAnsi="Times New Roman"/>
                <w:color w:val="000000"/>
                <w:sz w:val="28"/>
                <w:szCs w:val="28"/>
                <w:lang w:val="ru-RU"/>
              </w:rPr>
              <w:t>.О</w:t>
            </w:r>
            <w:proofErr w:type="gramEnd"/>
            <w:r>
              <w:rPr>
                <w:rFonts w:ascii="Times New Roman" w:eastAsia="Times New Roman" w:hAnsi="Times New Roman"/>
                <w:color w:val="000000"/>
                <w:sz w:val="28"/>
                <w:szCs w:val="28"/>
                <w:lang w:val="ru-RU"/>
              </w:rPr>
              <w:t>блучье</w:t>
            </w:r>
          </w:p>
          <w:p w:rsidR="00E4171F" w:rsidRDefault="00E4171F"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4171F" w:rsidRDefault="00E4171F"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Кириллова Т.В.</w:t>
            </w:r>
          </w:p>
          <w:p w:rsidR="00E4171F" w:rsidRDefault="00E4171F"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_123__</w:t>
            </w:r>
          </w:p>
          <w:p w:rsidR="00E4171F" w:rsidRDefault="00E4171F"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«__27__» __08_   2026 г.</w:t>
            </w:r>
          </w:p>
          <w:p w:rsidR="00E4171F" w:rsidRDefault="00E4171F" w:rsidP="00190CFF">
            <w:pPr>
              <w:autoSpaceDE w:val="0"/>
              <w:autoSpaceDN w:val="0"/>
              <w:spacing w:after="120" w:line="240" w:lineRule="auto"/>
              <w:jc w:val="both"/>
              <w:rPr>
                <w:rFonts w:ascii="Times New Roman" w:eastAsia="Times New Roman" w:hAnsi="Times New Roman"/>
                <w:color w:val="000000"/>
                <w:sz w:val="24"/>
                <w:szCs w:val="24"/>
                <w:lang w:val="ru-RU"/>
              </w:rPr>
            </w:pPr>
          </w:p>
        </w:tc>
      </w:tr>
    </w:tbl>
    <w:p w:rsidR="00E4171F" w:rsidRDefault="00E4171F" w:rsidP="00E4171F">
      <w:pPr>
        <w:spacing w:after="0"/>
        <w:ind w:left="120"/>
        <w:rPr>
          <w:lang w:val="ru-RU"/>
        </w:rPr>
      </w:pPr>
    </w:p>
    <w:p w:rsidR="00E4171F" w:rsidRPr="00D36C55" w:rsidRDefault="00E4171F" w:rsidP="00E4171F">
      <w:pPr>
        <w:spacing w:after="0"/>
        <w:ind w:left="120"/>
        <w:rPr>
          <w:lang w:val="ru-RU"/>
        </w:rPr>
      </w:pPr>
    </w:p>
    <w:p w:rsidR="00E4171F" w:rsidRPr="00D36C55" w:rsidRDefault="00E4171F" w:rsidP="00E4171F">
      <w:pPr>
        <w:spacing w:after="0"/>
        <w:ind w:left="120"/>
        <w:rPr>
          <w:lang w:val="ru-RU"/>
        </w:rPr>
      </w:pPr>
      <w:r w:rsidRPr="00D36C55">
        <w:rPr>
          <w:rFonts w:ascii="Times New Roman" w:hAnsi="Times New Roman"/>
          <w:color w:val="000000"/>
          <w:sz w:val="28"/>
          <w:lang w:val="ru-RU"/>
        </w:rPr>
        <w:t>‌</w:t>
      </w:r>
    </w:p>
    <w:p w:rsidR="00E4171F" w:rsidRPr="00D36C55" w:rsidRDefault="00E4171F" w:rsidP="00E4171F">
      <w:pPr>
        <w:spacing w:after="0"/>
        <w:ind w:left="120"/>
        <w:rPr>
          <w:lang w:val="ru-RU"/>
        </w:rPr>
      </w:pPr>
    </w:p>
    <w:p w:rsidR="00E4171F" w:rsidRPr="00D36C55" w:rsidRDefault="00E4171F" w:rsidP="00E4171F">
      <w:pPr>
        <w:spacing w:after="0"/>
        <w:ind w:left="120"/>
        <w:rPr>
          <w:lang w:val="ru-RU"/>
        </w:rPr>
      </w:pPr>
    </w:p>
    <w:p w:rsidR="00E4171F" w:rsidRPr="00D36C55" w:rsidRDefault="00E4171F" w:rsidP="00E4171F">
      <w:pPr>
        <w:spacing w:after="0" w:line="408" w:lineRule="auto"/>
        <w:ind w:left="120"/>
        <w:jc w:val="center"/>
        <w:rPr>
          <w:lang w:val="ru-RU"/>
        </w:rPr>
      </w:pPr>
      <w:r w:rsidRPr="00D36C55">
        <w:rPr>
          <w:rFonts w:ascii="Times New Roman" w:hAnsi="Times New Roman"/>
          <w:b/>
          <w:color w:val="000000"/>
          <w:sz w:val="28"/>
          <w:lang w:val="ru-RU"/>
        </w:rPr>
        <w:t>РАБОЧАЯ ПРОГРАММА</w:t>
      </w:r>
    </w:p>
    <w:p w:rsidR="00E4171F" w:rsidRPr="00D36C55" w:rsidRDefault="00E4171F" w:rsidP="00E4171F">
      <w:pPr>
        <w:spacing w:after="0" w:line="408" w:lineRule="auto"/>
        <w:ind w:left="120"/>
        <w:jc w:val="center"/>
        <w:rPr>
          <w:lang w:val="ru-RU"/>
        </w:rPr>
      </w:pPr>
      <w:r w:rsidRPr="00D36C55">
        <w:rPr>
          <w:rFonts w:ascii="Times New Roman" w:hAnsi="Times New Roman"/>
          <w:color w:val="000000"/>
          <w:sz w:val="28"/>
          <w:lang w:val="ru-RU"/>
        </w:rPr>
        <w:t>(</w:t>
      </w:r>
      <w:r>
        <w:rPr>
          <w:rFonts w:ascii="Times New Roman" w:hAnsi="Times New Roman"/>
          <w:color w:val="000000"/>
          <w:sz w:val="28"/>
        </w:rPr>
        <w:t>ID</w:t>
      </w:r>
      <w:r w:rsidRPr="00D36C55">
        <w:rPr>
          <w:rFonts w:ascii="Times New Roman" w:hAnsi="Times New Roman"/>
          <w:color w:val="000000"/>
          <w:sz w:val="28"/>
          <w:lang w:val="ru-RU"/>
        </w:rPr>
        <w:t xml:space="preserve"> 964873)</w:t>
      </w:r>
    </w:p>
    <w:p w:rsidR="00E4171F" w:rsidRPr="00D36C55" w:rsidRDefault="00E4171F" w:rsidP="00E4171F">
      <w:pPr>
        <w:spacing w:after="0"/>
        <w:ind w:left="120"/>
        <w:jc w:val="center"/>
        <w:rPr>
          <w:lang w:val="ru-RU"/>
        </w:rPr>
      </w:pPr>
    </w:p>
    <w:p w:rsidR="00E4171F" w:rsidRPr="00D36C55" w:rsidRDefault="00E4171F" w:rsidP="00E4171F">
      <w:pPr>
        <w:spacing w:after="0" w:line="408" w:lineRule="auto"/>
        <w:ind w:left="120"/>
        <w:jc w:val="center"/>
        <w:rPr>
          <w:lang w:val="ru-RU"/>
        </w:rPr>
      </w:pPr>
      <w:r w:rsidRPr="00D36C55">
        <w:rPr>
          <w:rFonts w:ascii="Times New Roman" w:hAnsi="Times New Roman"/>
          <w:b/>
          <w:color w:val="000000"/>
          <w:sz w:val="28"/>
          <w:lang w:val="ru-RU"/>
        </w:rPr>
        <w:t>учебного курса «</w:t>
      </w:r>
      <w:r>
        <w:rPr>
          <w:rFonts w:ascii="Times New Roman" w:hAnsi="Times New Roman"/>
          <w:b/>
          <w:color w:val="000000"/>
          <w:sz w:val="28"/>
          <w:lang w:val="ru-RU"/>
        </w:rPr>
        <w:t>Физика</w:t>
      </w:r>
      <w:r w:rsidRPr="00D36C55">
        <w:rPr>
          <w:rFonts w:ascii="Times New Roman" w:hAnsi="Times New Roman"/>
          <w:b/>
          <w:color w:val="000000"/>
          <w:sz w:val="28"/>
          <w:lang w:val="ru-RU"/>
        </w:rPr>
        <w:t>»</w:t>
      </w:r>
    </w:p>
    <w:p w:rsidR="00E4171F" w:rsidRPr="00D36C55" w:rsidRDefault="00E4171F" w:rsidP="00E4171F">
      <w:pPr>
        <w:spacing w:after="0" w:line="408" w:lineRule="auto"/>
        <w:ind w:left="120"/>
        <w:jc w:val="center"/>
        <w:rPr>
          <w:lang w:val="ru-RU"/>
        </w:rPr>
      </w:pPr>
      <w:r w:rsidRPr="00D36C55">
        <w:rPr>
          <w:rFonts w:ascii="Times New Roman" w:hAnsi="Times New Roman"/>
          <w:color w:val="000000"/>
          <w:sz w:val="28"/>
          <w:lang w:val="ru-RU"/>
        </w:rPr>
        <w:t xml:space="preserve">для обучающихся 7-9 классов </w:t>
      </w:r>
    </w:p>
    <w:p w:rsidR="00E4171F" w:rsidRPr="00D36C55" w:rsidRDefault="00E4171F" w:rsidP="00E4171F">
      <w:pPr>
        <w:spacing w:after="0"/>
        <w:ind w:left="120"/>
        <w:jc w:val="center"/>
        <w:rPr>
          <w:lang w:val="ru-RU"/>
        </w:rPr>
      </w:pPr>
    </w:p>
    <w:p w:rsidR="00E4171F" w:rsidRPr="00D36C55" w:rsidRDefault="00E4171F" w:rsidP="00E4171F">
      <w:pPr>
        <w:spacing w:after="0"/>
        <w:ind w:left="120"/>
        <w:jc w:val="center"/>
        <w:rPr>
          <w:lang w:val="ru-RU"/>
        </w:rPr>
      </w:pPr>
    </w:p>
    <w:p w:rsidR="00E4171F" w:rsidRPr="00D36C55" w:rsidRDefault="00E4171F" w:rsidP="00E4171F">
      <w:pPr>
        <w:spacing w:after="0"/>
        <w:ind w:left="120"/>
        <w:jc w:val="center"/>
        <w:rPr>
          <w:lang w:val="ru-RU"/>
        </w:rPr>
      </w:pPr>
    </w:p>
    <w:p w:rsidR="00E4171F" w:rsidRPr="00D36C55" w:rsidRDefault="00E4171F" w:rsidP="00E4171F">
      <w:pPr>
        <w:spacing w:after="0"/>
        <w:ind w:left="120"/>
        <w:jc w:val="center"/>
        <w:rPr>
          <w:lang w:val="ru-RU"/>
        </w:rPr>
      </w:pPr>
    </w:p>
    <w:p w:rsidR="00E4171F" w:rsidRPr="00D36C55" w:rsidRDefault="00E4171F" w:rsidP="00E4171F">
      <w:pPr>
        <w:spacing w:after="0"/>
        <w:ind w:left="120"/>
        <w:jc w:val="center"/>
        <w:rPr>
          <w:lang w:val="ru-RU"/>
        </w:rPr>
      </w:pPr>
    </w:p>
    <w:p w:rsidR="00E4171F" w:rsidRPr="00D36C55" w:rsidRDefault="00E4171F" w:rsidP="00E4171F">
      <w:pPr>
        <w:spacing w:after="0"/>
        <w:ind w:left="120"/>
        <w:jc w:val="center"/>
        <w:rPr>
          <w:lang w:val="ru-RU"/>
        </w:rPr>
      </w:pPr>
    </w:p>
    <w:p w:rsidR="00E4171F" w:rsidRPr="00D36C55" w:rsidRDefault="00E4171F" w:rsidP="00E4171F">
      <w:pPr>
        <w:spacing w:after="0"/>
        <w:ind w:left="120"/>
        <w:jc w:val="center"/>
        <w:rPr>
          <w:lang w:val="ru-RU"/>
        </w:rPr>
      </w:pPr>
    </w:p>
    <w:p w:rsidR="00E4171F" w:rsidRPr="00E4171F" w:rsidRDefault="00E4171F" w:rsidP="00E4171F">
      <w:pPr>
        <w:spacing w:after="0"/>
        <w:ind w:left="120"/>
        <w:jc w:val="center"/>
        <w:rPr>
          <w:rFonts w:ascii="Times New Roman" w:hAnsi="Times New Roman"/>
          <w:color w:val="000000"/>
          <w:sz w:val="28"/>
          <w:lang w:val="ru-RU"/>
        </w:rPr>
      </w:pPr>
      <w:r w:rsidRPr="00D36C55">
        <w:rPr>
          <w:rFonts w:ascii="Times New Roman" w:hAnsi="Times New Roman"/>
          <w:color w:val="000000"/>
          <w:sz w:val="28"/>
          <w:lang w:val="ru-RU"/>
        </w:rPr>
        <w:t>​</w:t>
      </w:r>
      <w:bookmarkStart w:id="3" w:name="4cef1e44-9965-42f4-9abc-c66bc6a4ed05"/>
      <w:r w:rsidRPr="00D36C55">
        <w:rPr>
          <w:rFonts w:ascii="Times New Roman" w:hAnsi="Times New Roman"/>
          <w:b/>
          <w:color w:val="000000"/>
          <w:sz w:val="28"/>
          <w:lang w:val="ru-RU"/>
        </w:rPr>
        <w:t>г</w:t>
      </w:r>
      <w:proofErr w:type="gramStart"/>
      <w:r w:rsidRPr="00D36C55">
        <w:rPr>
          <w:rFonts w:ascii="Times New Roman" w:hAnsi="Times New Roman"/>
          <w:b/>
          <w:color w:val="000000"/>
          <w:sz w:val="28"/>
          <w:lang w:val="ru-RU"/>
        </w:rPr>
        <w:t>.О</w:t>
      </w:r>
      <w:proofErr w:type="gramEnd"/>
      <w:r w:rsidRPr="00D36C55">
        <w:rPr>
          <w:rFonts w:ascii="Times New Roman" w:hAnsi="Times New Roman"/>
          <w:b/>
          <w:color w:val="000000"/>
          <w:sz w:val="28"/>
          <w:lang w:val="ru-RU"/>
        </w:rPr>
        <w:t xml:space="preserve">блучье, 2023 </w:t>
      </w:r>
      <w:bookmarkEnd w:id="3"/>
      <w:r w:rsidRPr="00D36C55">
        <w:rPr>
          <w:rFonts w:ascii="Times New Roman" w:hAnsi="Times New Roman"/>
          <w:b/>
          <w:color w:val="000000"/>
          <w:sz w:val="28"/>
          <w:lang w:val="ru-RU"/>
        </w:rPr>
        <w:t>‌ ‌</w:t>
      </w:r>
      <w:r w:rsidRPr="00D36C55">
        <w:rPr>
          <w:rFonts w:ascii="Times New Roman" w:hAnsi="Times New Roman"/>
          <w:color w:val="000000"/>
          <w:sz w:val="28"/>
          <w:lang w:val="ru-RU"/>
        </w:rPr>
        <w:t>​</w:t>
      </w:r>
    </w:p>
    <w:p w:rsidR="005D5C19" w:rsidRPr="0004725A" w:rsidRDefault="005D5C19">
      <w:pPr>
        <w:spacing w:after="0"/>
        <w:jc w:val="center"/>
        <w:rPr>
          <w:rFonts w:ascii="Times New Roman" w:hAnsi="Times New Roman" w:cs="Times New Roman"/>
          <w:sz w:val="24"/>
          <w:szCs w:val="24"/>
          <w:lang w:val="ru-RU"/>
        </w:rPr>
        <w:sectPr w:rsidR="005D5C19" w:rsidRPr="0004725A">
          <w:pgSz w:w="11906" w:h="16383"/>
          <w:pgMar w:top="1134" w:right="850" w:bottom="1134" w:left="1134" w:header="720" w:footer="720" w:gutter="0"/>
          <w:cols w:space="720"/>
        </w:sectPr>
      </w:pPr>
    </w:p>
    <w:bookmarkEnd w:id="0"/>
    <w:p w:rsidR="005D5C19" w:rsidRPr="0004725A" w:rsidRDefault="00136528">
      <w:pPr>
        <w:spacing w:after="0" w:line="264" w:lineRule="auto"/>
        <w:ind w:left="120"/>
        <w:jc w:val="both"/>
        <w:rPr>
          <w:lang w:val="ru-RU"/>
        </w:rPr>
      </w:pPr>
      <w:r w:rsidRPr="0004725A">
        <w:rPr>
          <w:rFonts w:ascii="Times New Roman" w:hAnsi="Times New Roman"/>
          <w:b/>
          <w:color w:val="000000"/>
          <w:sz w:val="28"/>
          <w:lang w:val="ru-RU"/>
        </w:rPr>
        <w:lastRenderedPageBreak/>
        <w:t>ПОЯСНИТЕЛЬНАЯ ЗАПИСКА</w:t>
      </w:r>
    </w:p>
    <w:p w:rsidR="005D5C19" w:rsidRPr="0004725A" w:rsidRDefault="005D5C19">
      <w:pPr>
        <w:spacing w:after="0" w:line="264" w:lineRule="auto"/>
        <w:ind w:left="120"/>
        <w:jc w:val="both"/>
        <w:rPr>
          <w:lang w:val="ru-RU"/>
        </w:rPr>
      </w:pP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Содержание программы по физике направлено на формирование естественнонаучной грамотности </w:t>
      </w:r>
      <w:proofErr w:type="gramStart"/>
      <w:r w:rsidRPr="0004725A">
        <w:rPr>
          <w:rFonts w:ascii="Times New Roman" w:hAnsi="Times New Roman"/>
          <w:color w:val="000000"/>
          <w:sz w:val="28"/>
          <w:lang w:val="ru-RU"/>
        </w:rPr>
        <w:t>обучающихся</w:t>
      </w:r>
      <w:proofErr w:type="gramEnd"/>
      <w:r w:rsidRPr="0004725A">
        <w:rPr>
          <w:rFonts w:ascii="Times New Roman" w:hAnsi="Times New Roman"/>
          <w:color w:val="000000"/>
          <w:sz w:val="28"/>
          <w:lang w:val="ru-RU"/>
        </w:rPr>
        <w:t xml:space="preserve">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w:t>
      </w:r>
      <w:proofErr w:type="gramStart"/>
      <w:r w:rsidRPr="0004725A">
        <w:rPr>
          <w:rFonts w:ascii="Times New Roman" w:hAnsi="Times New Roman"/>
          <w:color w:val="000000"/>
          <w:sz w:val="28"/>
          <w:lang w:val="ru-RU"/>
        </w:rPr>
        <w:t>у</w:t>
      </w:r>
      <w:proofErr w:type="gramEnd"/>
      <w:r w:rsidRPr="0004725A">
        <w:rPr>
          <w:rFonts w:ascii="Times New Roman" w:hAnsi="Times New Roman"/>
          <w:color w:val="000000"/>
          <w:sz w:val="28"/>
          <w:lang w:val="ru-RU"/>
        </w:rPr>
        <w:t xml:space="preserve"> обучающихся.</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5D5C19" w:rsidRDefault="00136528">
      <w:pPr>
        <w:numPr>
          <w:ilvl w:val="0"/>
          <w:numId w:val="1"/>
        </w:numPr>
        <w:spacing w:after="0" w:line="264" w:lineRule="auto"/>
        <w:jc w:val="both"/>
      </w:pPr>
      <w:r>
        <w:rPr>
          <w:rFonts w:ascii="Times New Roman" w:hAnsi="Times New Roman"/>
          <w:color w:val="000000"/>
          <w:sz w:val="28"/>
        </w:rPr>
        <w:t>научно объяснять явления;</w:t>
      </w:r>
    </w:p>
    <w:p w:rsidR="005D5C19" w:rsidRPr="0004725A" w:rsidRDefault="00136528">
      <w:pPr>
        <w:numPr>
          <w:ilvl w:val="0"/>
          <w:numId w:val="1"/>
        </w:numPr>
        <w:spacing w:after="0" w:line="264" w:lineRule="auto"/>
        <w:jc w:val="both"/>
        <w:rPr>
          <w:lang w:val="ru-RU"/>
        </w:rPr>
      </w:pPr>
      <w:r w:rsidRPr="0004725A">
        <w:rPr>
          <w:rFonts w:ascii="Times New Roman" w:hAnsi="Times New Roman"/>
          <w:color w:val="000000"/>
          <w:sz w:val="28"/>
          <w:lang w:val="ru-RU"/>
        </w:rPr>
        <w:t>оценивать и понимать особенности научного исследования;</w:t>
      </w:r>
    </w:p>
    <w:p w:rsidR="005D5C19" w:rsidRPr="0004725A" w:rsidRDefault="00136528">
      <w:pPr>
        <w:numPr>
          <w:ilvl w:val="0"/>
          <w:numId w:val="1"/>
        </w:numPr>
        <w:spacing w:after="0" w:line="264" w:lineRule="auto"/>
        <w:jc w:val="both"/>
        <w:rPr>
          <w:lang w:val="ru-RU"/>
        </w:rPr>
      </w:pPr>
      <w:r w:rsidRPr="0004725A">
        <w:rPr>
          <w:rFonts w:ascii="Times New Roman" w:hAnsi="Times New Roman"/>
          <w:color w:val="000000"/>
          <w:sz w:val="28"/>
          <w:lang w:val="ru-RU"/>
        </w:rPr>
        <w:t>интерпретировать данные и использовать научные доказательства для получения выводов.</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w:t>
      </w:r>
      <w:r w:rsidRPr="0004725A">
        <w:rPr>
          <w:rFonts w:ascii="Times New Roman" w:hAnsi="Times New Roman"/>
          <w:color w:val="000000"/>
          <w:sz w:val="28"/>
          <w:lang w:val="ru-RU"/>
        </w:rPr>
        <w:lastRenderedPageBreak/>
        <w:t xml:space="preserve">Коллегии Министерства просвещения Российской Федерации (протокол от 3 декабря 2019 г. № ПК4вн). </w:t>
      </w:r>
    </w:p>
    <w:p w:rsidR="005D5C19" w:rsidRDefault="00136528">
      <w:pPr>
        <w:spacing w:after="0" w:line="264" w:lineRule="auto"/>
        <w:ind w:firstLine="600"/>
        <w:jc w:val="both"/>
      </w:pPr>
      <w:r>
        <w:rPr>
          <w:rFonts w:ascii="Times New Roman" w:hAnsi="Times New Roman"/>
          <w:b/>
          <w:color w:val="000000"/>
          <w:sz w:val="28"/>
        </w:rPr>
        <w:t>Цели изучения физики:</w:t>
      </w:r>
    </w:p>
    <w:p w:rsidR="005D5C19" w:rsidRPr="0004725A" w:rsidRDefault="00136528">
      <w:pPr>
        <w:numPr>
          <w:ilvl w:val="0"/>
          <w:numId w:val="2"/>
        </w:numPr>
        <w:spacing w:after="0" w:line="264" w:lineRule="auto"/>
        <w:jc w:val="both"/>
        <w:rPr>
          <w:lang w:val="ru-RU"/>
        </w:rPr>
      </w:pPr>
      <w:r w:rsidRPr="0004725A">
        <w:rPr>
          <w:rFonts w:ascii="Times New Roman" w:hAnsi="Times New Roman"/>
          <w:color w:val="000000"/>
          <w:sz w:val="28"/>
          <w:lang w:val="ru-RU"/>
        </w:rPr>
        <w:t xml:space="preserve">приобретение интереса и </w:t>
      </w:r>
      <w:proofErr w:type="gramStart"/>
      <w:r w:rsidRPr="0004725A">
        <w:rPr>
          <w:rFonts w:ascii="Times New Roman" w:hAnsi="Times New Roman"/>
          <w:color w:val="000000"/>
          <w:sz w:val="28"/>
          <w:lang w:val="ru-RU"/>
        </w:rPr>
        <w:t>стремления</w:t>
      </w:r>
      <w:proofErr w:type="gramEnd"/>
      <w:r w:rsidRPr="0004725A">
        <w:rPr>
          <w:rFonts w:ascii="Times New Roman" w:hAnsi="Times New Roman"/>
          <w:color w:val="000000"/>
          <w:sz w:val="28"/>
          <w:lang w:val="ru-RU"/>
        </w:rPr>
        <w:t xml:space="preserve"> обучающихся к научному изучению природы, развитие их интеллектуальных и творческих способностей;</w:t>
      </w:r>
    </w:p>
    <w:p w:rsidR="005D5C19" w:rsidRPr="0004725A" w:rsidRDefault="00136528">
      <w:pPr>
        <w:numPr>
          <w:ilvl w:val="0"/>
          <w:numId w:val="2"/>
        </w:numPr>
        <w:spacing w:after="0" w:line="264" w:lineRule="auto"/>
        <w:jc w:val="both"/>
        <w:rPr>
          <w:lang w:val="ru-RU"/>
        </w:rPr>
      </w:pPr>
      <w:r w:rsidRPr="0004725A">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5D5C19" w:rsidRPr="0004725A" w:rsidRDefault="00136528">
      <w:pPr>
        <w:numPr>
          <w:ilvl w:val="0"/>
          <w:numId w:val="2"/>
        </w:numPr>
        <w:spacing w:after="0" w:line="264" w:lineRule="auto"/>
        <w:jc w:val="both"/>
        <w:rPr>
          <w:lang w:val="ru-RU"/>
        </w:rPr>
      </w:pPr>
      <w:r w:rsidRPr="0004725A">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5D5C19" w:rsidRPr="0004725A" w:rsidRDefault="00136528">
      <w:pPr>
        <w:numPr>
          <w:ilvl w:val="0"/>
          <w:numId w:val="2"/>
        </w:numPr>
        <w:spacing w:after="0" w:line="264" w:lineRule="auto"/>
        <w:jc w:val="both"/>
        <w:rPr>
          <w:lang w:val="ru-RU"/>
        </w:rPr>
      </w:pPr>
      <w:r w:rsidRPr="0004725A">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5D5C19" w:rsidRPr="0004725A" w:rsidRDefault="00136528">
      <w:pPr>
        <w:numPr>
          <w:ilvl w:val="0"/>
          <w:numId w:val="2"/>
        </w:numPr>
        <w:spacing w:after="0" w:line="264" w:lineRule="auto"/>
        <w:jc w:val="both"/>
        <w:rPr>
          <w:lang w:val="ru-RU"/>
        </w:rPr>
      </w:pPr>
      <w:r w:rsidRPr="0004725A">
        <w:rPr>
          <w:rFonts w:ascii="Times New Roman" w:hAnsi="Times New Roman"/>
          <w:color w:val="000000"/>
          <w:sz w:val="28"/>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Достижение этих целей программы по физике на уровне основного общего образования обеспечивается решением следующих </w:t>
      </w:r>
      <w:r w:rsidRPr="0004725A">
        <w:rPr>
          <w:rFonts w:ascii="Times New Roman" w:hAnsi="Times New Roman"/>
          <w:b/>
          <w:color w:val="000000"/>
          <w:sz w:val="28"/>
          <w:lang w:val="ru-RU"/>
        </w:rPr>
        <w:t>задач</w:t>
      </w:r>
      <w:r w:rsidRPr="0004725A">
        <w:rPr>
          <w:rFonts w:ascii="Times New Roman" w:hAnsi="Times New Roman"/>
          <w:color w:val="000000"/>
          <w:sz w:val="28"/>
          <w:lang w:val="ru-RU"/>
        </w:rPr>
        <w:t>:</w:t>
      </w:r>
    </w:p>
    <w:p w:rsidR="005D5C19" w:rsidRPr="0004725A" w:rsidRDefault="00136528">
      <w:pPr>
        <w:numPr>
          <w:ilvl w:val="0"/>
          <w:numId w:val="3"/>
        </w:numPr>
        <w:spacing w:after="0" w:line="264" w:lineRule="auto"/>
        <w:jc w:val="both"/>
        <w:rPr>
          <w:lang w:val="ru-RU"/>
        </w:rPr>
      </w:pPr>
      <w:r w:rsidRPr="0004725A">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5D5C19" w:rsidRPr="0004725A" w:rsidRDefault="00136528">
      <w:pPr>
        <w:numPr>
          <w:ilvl w:val="0"/>
          <w:numId w:val="3"/>
        </w:numPr>
        <w:spacing w:after="0" w:line="264" w:lineRule="auto"/>
        <w:jc w:val="both"/>
        <w:rPr>
          <w:lang w:val="ru-RU"/>
        </w:rPr>
      </w:pPr>
      <w:r w:rsidRPr="0004725A">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5D5C19" w:rsidRPr="0004725A" w:rsidRDefault="00136528">
      <w:pPr>
        <w:numPr>
          <w:ilvl w:val="0"/>
          <w:numId w:val="3"/>
        </w:numPr>
        <w:spacing w:after="0" w:line="264" w:lineRule="auto"/>
        <w:jc w:val="both"/>
        <w:rPr>
          <w:lang w:val="ru-RU"/>
        </w:rPr>
      </w:pPr>
      <w:r w:rsidRPr="0004725A">
        <w:rPr>
          <w:rFonts w:ascii="Times New Roman" w:hAnsi="Times New Roman"/>
          <w:color w:val="000000"/>
          <w:sz w:val="28"/>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rsidR="005D5C19" w:rsidRPr="0004725A" w:rsidRDefault="00136528">
      <w:pPr>
        <w:numPr>
          <w:ilvl w:val="0"/>
          <w:numId w:val="3"/>
        </w:numPr>
        <w:spacing w:after="0" w:line="264" w:lineRule="auto"/>
        <w:jc w:val="both"/>
        <w:rPr>
          <w:lang w:val="ru-RU"/>
        </w:rPr>
      </w:pPr>
      <w:r w:rsidRPr="0004725A">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5D5C19" w:rsidRPr="0004725A" w:rsidRDefault="00136528">
      <w:pPr>
        <w:numPr>
          <w:ilvl w:val="0"/>
          <w:numId w:val="3"/>
        </w:numPr>
        <w:spacing w:after="0" w:line="264" w:lineRule="auto"/>
        <w:jc w:val="both"/>
        <w:rPr>
          <w:lang w:val="ru-RU"/>
        </w:rPr>
      </w:pPr>
      <w:r w:rsidRPr="0004725A">
        <w:rPr>
          <w:rFonts w:ascii="Times New Roman" w:hAnsi="Times New Roman"/>
          <w:color w:val="000000"/>
          <w:sz w:val="28"/>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5D5C19" w:rsidRPr="0004725A" w:rsidRDefault="00136528">
      <w:pPr>
        <w:numPr>
          <w:ilvl w:val="0"/>
          <w:numId w:val="3"/>
        </w:numPr>
        <w:spacing w:after="0" w:line="264" w:lineRule="auto"/>
        <w:jc w:val="both"/>
        <w:rPr>
          <w:lang w:val="ru-RU"/>
        </w:rPr>
      </w:pPr>
      <w:r w:rsidRPr="0004725A">
        <w:rPr>
          <w:rFonts w:ascii="Times New Roman" w:hAnsi="Times New Roman"/>
          <w:color w:val="000000"/>
          <w:sz w:val="28"/>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 На изучение физики (базовый уровень) на уровне основного общего образования отводится 238 часов: в 7 классе – 68 часов (2 часа в неделю), в 8 классе – 68 часов (2 часа в неделю), в 9 классе – 102 часа (3 часа в неделю).</w:t>
      </w:r>
      <w:r w:rsidRPr="0004725A">
        <w:rPr>
          <w:sz w:val="28"/>
          <w:lang w:val="ru-RU"/>
        </w:rPr>
        <w:br/>
      </w:r>
      <w:bookmarkStart w:id="4" w:name="8ddfe65f-f659-49ad-9159-952bb7a2712d"/>
      <w:bookmarkEnd w:id="4"/>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Предлагаемый в программе по физике перечень лабораторных работ и опытов носит рекомендательный характер, учитель делает выбор проведения </w:t>
      </w:r>
      <w:r w:rsidRPr="0004725A">
        <w:rPr>
          <w:rFonts w:ascii="Times New Roman" w:hAnsi="Times New Roman"/>
          <w:color w:val="000000"/>
          <w:sz w:val="28"/>
          <w:lang w:val="ru-RU"/>
        </w:rPr>
        <w:lastRenderedPageBreak/>
        <w:t>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5D5C19" w:rsidRPr="0004725A" w:rsidRDefault="005D5C19">
      <w:pPr>
        <w:rPr>
          <w:lang w:val="ru-RU"/>
        </w:rPr>
        <w:sectPr w:rsidR="005D5C19" w:rsidRPr="0004725A">
          <w:pgSz w:w="11906" w:h="16383"/>
          <w:pgMar w:top="1134" w:right="850" w:bottom="1134" w:left="1701" w:header="720" w:footer="720" w:gutter="0"/>
          <w:cols w:space="720"/>
        </w:sectPr>
      </w:pPr>
      <w:bookmarkStart w:id="5" w:name="block-64349620"/>
    </w:p>
    <w:p w:rsidR="005D5C19" w:rsidRPr="0004725A" w:rsidRDefault="00136528">
      <w:pPr>
        <w:spacing w:after="0" w:line="264" w:lineRule="auto"/>
        <w:ind w:left="120"/>
        <w:jc w:val="both"/>
        <w:rPr>
          <w:lang w:val="ru-RU"/>
        </w:rPr>
      </w:pPr>
      <w:bookmarkStart w:id="6" w:name="_Toc124426195"/>
      <w:bookmarkEnd w:id="5"/>
      <w:bookmarkEnd w:id="6"/>
      <w:r w:rsidRPr="0004725A">
        <w:rPr>
          <w:rFonts w:ascii="Times New Roman" w:hAnsi="Times New Roman"/>
          <w:b/>
          <w:color w:val="000000"/>
          <w:sz w:val="28"/>
          <w:lang w:val="ru-RU"/>
        </w:rPr>
        <w:lastRenderedPageBreak/>
        <w:t xml:space="preserve">СОДЕРЖАНИЕ ОБУЧЕНИЯ </w:t>
      </w:r>
    </w:p>
    <w:p w:rsidR="005D5C19" w:rsidRPr="0004725A" w:rsidRDefault="005D5C19">
      <w:pPr>
        <w:spacing w:after="0" w:line="264" w:lineRule="auto"/>
        <w:ind w:left="120"/>
        <w:jc w:val="both"/>
        <w:rPr>
          <w:lang w:val="ru-RU"/>
        </w:rPr>
      </w:pPr>
    </w:p>
    <w:p w:rsidR="005D5C19" w:rsidRPr="0004725A" w:rsidRDefault="00136528">
      <w:pPr>
        <w:spacing w:after="0" w:line="264" w:lineRule="auto"/>
        <w:ind w:left="120"/>
        <w:jc w:val="both"/>
        <w:rPr>
          <w:lang w:val="ru-RU"/>
        </w:rPr>
      </w:pPr>
      <w:r w:rsidRPr="0004725A">
        <w:rPr>
          <w:rFonts w:ascii="Times New Roman" w:hAnsi="Times New Roman"/>
          <w:b/>
          <w:color w:val="000000"/>
          <w:sz w:val="28"/>
          <w:lang w:val="ru-RU"/>
        </w:rPr>
        <w:t>7 КЛАСС</w:t>
      </w:r>
    </w:p>
    <w:p w:rsidR="005D5C19" w:rsidRPr="0004725A" w:rsidRDefault="005D5C19">
      <w:pPr>
        <w:spacing w:after="0" w:line="264" w:lineRule="auto"/>
        <w:ind w:left="120"/>
        <w:jc w:val="both"/>
        <w:rPr>
          <w:lang w:val="ru-RU"/>
        </w:rPr>
      </w:pPr>
    </w:p>
    <w:p w:rsidR="005D5C19" w:rsidRPr="0004725A" w:rsidRDefault="00136528">
      <w:pPr>
        <w:spacing w:after="0" w:line="264" w:lineRule="auto"/>
        <w:ind w:firstLine="600"/>
        <w:jc w:val="both"/>
        <w:rPr>
          <w:lang w:val="ru-RU"/>
        </w:rPr>
      </w:pPr>
      <w:bookmarkStart w:id="7" w:name="_Toc124426200"/>
      <w:bookmarkEnd w:id="7"/>
      <w:r w:rsidRPr="0004725A">
        <w:rPr>
          <w:rFonts w:ascii="Times New Roman" w:hAnsi="Times New Roman"/>
          <w:b/>
          <w:color w:val="000000"/>
          <w:sz w:val="28"/>
          <w:lang w:val="ru-RU"/>
        </w:rPr>
        <w:t>Раздел 1. Физика и её роль в познании окружающего мира.</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Физические величины. Измерение физических величин. Физические приборы. Погрешность измерений. Международная система единиц. </w:t>
      </w:r>
    </w:p>
    <w:p w:rsidR="005D5C19" w:rsidRDefault="00136528">
      <w:pPr>
        <w:spacing w:after="0" w:line="264" w:lineRule="auto"/>
        <w:ind w:firstLine="600"/>
        <w:jc w:val="both"/>
      </w:pPr>
      <w:r w:rsidRPr="0004725A">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proofErr w:type="gramStart"/>
      <w:r>
        <w:rPr>
          <w:rFonts w:ascii="Times New Roman" w:hAnsi="Times New Roman"/>
          <w:color w:val="000000"/>
          <w:sz w:val="28"/>
        </w:rPr>
        <w:t>Описание физических явлений с помощью моделей.</w:t>
      </w:r>
      <w:proofErr w:type="gramEnd"/>
      <w:r>
        <w:rPr>
          <w:rFonts w:ascii="Times New Roman" w:hAnsi="Times New Roman"/>
          <w:color w:val="000000"/>
          <w:sz w:val="28"/>
        </w:rPr>
        <w:t xml:space="preserve"> </w:t>
      </w:r>
    </w:p>
    <w:p w:rsidR="005D5C19" w:rsidRDefault="00136528">
      <w:pPr>
        <w:spacing w:after="0" w:line="264" w:lineRule="auto"/>
        <w:ind w:firstLine="600"/>
        <w:jc w:val="both"/>
      </w:pPr>
      <w:proofErr w:type="gramStart"/>
      <w:r>
        <w:rPr>
          <w:rFonts w:ascii="Times New Roman" w:hAnsi="Times New Roman"/>
          <w:b/>
          <w:i/>
          <w:color w:val="000000"/>
          <w:sz w:val="28"/>
        </w:rPr>
        <w:t>Демонстрации.</w:t>
      </w:r>
      <w:proofErr w:type="gramEnd"/>
    </w:p>
    <w:p w:rsidR="005D5C19" w:rsidRPr="0004725A" w:rsidRDefault="00136528">
      <w:pPr>
        <w:numPr>
          <w:ilvl w:val="0"/>
          <w:numId w:val="4"/>
        </w:numPr>
        <w:spacing w:after="0" w:line="264" w:lineRule="auto"/>
        <w:jc w:val="both"/>
        <w:rPr>
          <w:lang w:val="ru-RU"/>
        </w:rPr>
      </w:pPr>
      <w:r w:rsidRPr="0004725A">
        <w:rPr>
          <w:rFonts w:ascii="Times New Roman" w:hAnsi="Times New Roman"/>
          <w:color w:val="000000"/>
          <w:sz w:val="28"/>
          <w:lang w:val="ru-RU"/>
        </w:rPr>
        <w:t xml:space="preserve">Механические, тепловые, электрические, магнитные, световые явления. </w:t>
      </w:r>
    </w:p>
    <w:p w:rsidR="005D5C19" w:rsidRPr="0004725A" w:rsidRDefault="00136528">
      <w:pPr>
        <w:numPr>
          <w:ilvl w:val="0"/>
          <w:numId w:val="4"/>
        </w:numPr>
        <w:spacing w:after="0" w:line="264" w:lineRule="auto"/>
        <w:jc w:val="both"/>
        <w:rPr>
          <w:lang w:val="ru-RU"/>
        </w:rPr>
      </w:pPr>
      <w:r w:rsidRPr="0004725A">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5D5C19" w:rsidRDefault="00136528">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5D5C19" w:rsidRPr="0004725A" w:rsidRDefault="00136528">
      <w:pPr>
        <w:numPr>
          <w:ilvl w:val="0"/>
          <w:numId w:val="5"/>
        </w:numPr>
        <w:spacing w:after="0" w:line="264" w:lineRule="auto"/>
        <w:jc w:val="both"/>
        <w:rPr>
          <w:lang w:val="ru-RU"/>
        </w:rPr>
      </w:pPr>
      <w:r w:rsidRPr="0004725A">
        <w:rPr>
          <w:rFonts w:ascii="Times New Roman" w:hAnsi="Times New Roman"/>
          <w:color w:val="000000"/>
          <w:sz w:val="28"/>
          <w:lang w:val="ru-RU"/>
        </w:rPr>
        <w:t xml:space="preserve">Определение цены деления шкалы измерительного прибора. </w:t>
      </w:r>
    </w:p>
    <w:p w:rsidR="005D5C19" w:rsidRDefault="00136528">
      <w:pPr>
        <w:numPr>
          <w:ilvl w:val="0"/>
          <w:numId w:val="5"/>
        </w:numPr>
        <w:spacing w:after="0" w:line="264" w:lineRule="auto"/>
        <w:jc w:val="both"/>
      </w:pPr>
      <w:r>
        <w:rPr>
          <w:rFonts w:ascii="Times New Roman" w:hAnsi="Times New Roman"/>
          <w:color w:val="000000"/>
          <w:sz w:val="28"/>
        </w:rPr>
        <w:t xml:space="preserve">Измерение расстояний. </w:t>
      </w:r>
    </w:p>
    <w:p w:rsidR="005D5C19" w:rsidRPr="0004725A" w:rsidRDefault="00136528">
      <w:pPr>
        <w:numPr>
          <w:ilvl w:val="0"/>
          <w:numId w:val="5"/>
        </w:numPr>
        <w:spacing w:after="0" w:line="264" w:lineRule="auto"/>
        <w:jc w:val="both"/>
        <w:rPr>
          <w:lang w:val="ru-RU"/>
        </w:rPr>
      </w:pPr>
      <w:r w:rsidRPr="0004725A">
        <w:rPr>
          <w:rFonts w:ascii="Times New Roman" w:hAnsi="Times New Roman"/>
          <w:color w:val="000000"/>
          <w:sz w:val="28"/>
          <w:lang w:val="ru-RU"/>
        </w:rPr>
        <w:t xml:space="preserve">Измерение объёма жидкости и твёрдого тела. </w:t>
      </w:r>
    </w:p>
    <w:p w:rsidR="005D5C19" w:rsidRDefault="00136528">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5D5C19" w:rsidRPr="0004725A" w:rsidRDefault="00136528">
      <w:pPr>
        <w:numPr>
          <w:ilvl w:val="0"/>
          <w:numId w:val="5"/>
        </w:numPr>
        <w:spacing w:after="0" w:line="264" w:lineRule="auto"/>
        <w:jc w:val="both"/>
        <w:rPr>
          <w:lang w:val="ru-RU"/>
        </w:rPr>
      </w:pPr>
      <w:r w:rsidRPr="0004725A">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5D5C19" w:rsidRPr="0004725A" w:rsidRDefault="00136528">
      <w:pPr>
        <w:numPr>
          <w:ilvl w:val="0"/>
          <w:numId w:val="5"/>
        </w:numPr>
        <w:spacing w:after="0" w:line="264" w:lineRule="auto"/>
        <w:jc w:val="both"/>
        <w:rPr>
          <w:lang w:val="ru-RU"/>
        </w:rPr>
      </w:pPr>
      <w:r w:rsidRPr="0004725A">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5D5C19" w:rsidRPr="0004725A" w:rsidRDefault="00136528">
      <w:pPr>
        <w:spacing w:after="0" w:line="264" w:lineRule="auto"/>
        <w:ind w:firstLine="600"/>
        <w:jc w:val="both"/>
        <w:rPr>
          <w:lang w:val="ru-RU"/>
        </w:rPr>
      </w:pPr>
      <w:r w:rsidRPr="0004725A">
        <w:rPr>
          <w:rFonts w:ascii="Times New Roman" w:hAnsi="Times New Roman"/>
          <w:b/>
          <w:color w:val="000000"/>
          <w:sz w:val="28"/>
          <w:lang w:val="ru-RU"/>
        </w:rPr>
        <w:t>Раздел 2. Первоначальные сведения о строении вещества.</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5D5C19" w:rsidRDefault="00136528">
      <w:pPr>
        <w:spacing w:after="0" w:line="264" w:lineRule="auto"/>
        <w:ind w:firstLine="600"/>
        <w:jc w:val="both"/>
      </w:pPr>
      <w:proofErr w:type="gramStart"/>
      <w:r>
        <w:rPr>
          <w:rFonts w:ascii="Times New Roman" w:hAnsi="Times New Roman"/>
          <w:b/>
          <w:i/>
          <w:color w:val="000000"/>
          <w:sz w:val="28"/>
        </w:rPr>
        <w:t>Демонстрации</w:t>
      </w:r>
      <w:r>
        <w:rPr>
          <w:rFonts w:ascii="Times New Roman" w:hAnsi="Times New Roman"/>
          <w:b/>
          <w:color w:val="000000"/>
          <w:sz w:val="28"/>
        </w:rPr>
        <w:t>.</w:t>
      </w:r>
      <w:proofErr w:type="gramEnd"/>
    </w:p>
    <w:p w:rsidR="005D5C19" w:rsidRDefault="00136528">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5D5C19" w:rsidRDefault="00136528">
      <w:pPr>
        <w:numPr>
          <w:ilvl w:val="0"/>
          <w:numId w:val="6"/>
        </w:numPr>
        <w:spacing w:after="0" w:line="264" w:lineRule="auto"/>
        <w:jc w:val="both"/>
      </w:pPr>
      <w:r>
        <w:rPr>
          <w:rFonts w:ascii="Times New Roman" w:hAnsi="Times New Roman"/>
          <w:color w:val="000000"/>
          <w:sz w:val="28"/>
        </w:rPr>
        <w:lastRenderedPageBreak/>
        <w:t xml:space="preserve">Наблюдение диффузии. </w:t>
      </w:r>
    </w:p>
    <w:p w:rsidR="005D5C19" w:rsidRPr="0004725A" w:rsidRDefault="00136528">
      <w:pPr>
        <w:numPr>
          <w:ilvl w:val="0"/>
          <w:numId w:val="6"/>
        </w:numPr>
        <w:spacing w:after="0" w:line="264" w:lineRule="auto"/>
        <w:jc w:val="both"/>
        <w:rPr>
          <w:lang w:val="ru-RU"/>
        </w:rPr>
      </w:pPr>
      <w:r w:rsidRPr="0004725A">
        <w:rPr>
          <w:rFonts w:ascii="Times New Roman" w:hAnsi="Times New Roman"/>
          <w:color w:val="000000"/>
          <w:sz w:val="28"/>
          <w:lang w:val="ru-RU"/>
        </w:rPr>
        <w:t xml:space="preserve">Наблюдение явлений, объясняющихся притяжением или отталкиванием частиц вещества. </w:t>
      </w:r>
    </w:p>
    <w:p w:rsidR="005D5C19" w:rsidRDefault="00136528">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5D5C19" w:rsidRPr="0004725A" w:rsidRDefault="00136528">
      <w:pPr>
        <w:numPr>
          <w:ilvl w:val="0"/>
          <w:numId w:val="7"/>
        </w:numPr>
        <w:spacing w:after="0" w:line="264" w:lineRule="auto"/>
        <w:jc w:val="both"/>
        <w:rPr>
          <w:lang w:val="ru-RU"/>
        </w:rPr>
      </w:pPr>
      <w:r w:rsidRPr="0004725A">
        <w:rPr>
          <w:rFonts w:ascii="Times New Roman" w:hAnsi="Times New Roman"/>
          <w:color w:val="000000"/>
          <w:sz w:val="28"/>
          <w:lang w:val="ru-RU"/>
        </w:rPr>
        <w:t xml:space="preserve">Оценка диаметра атома методом рядов (с использованием фотографий). </w:t>
      </w:r>
    </w:p>
    <w:p w:rsidR="005D5C19" w:rsidRPr="0004725A" w:rsidRDefault="00136528">
      <w:pPr>
        <w:numPr>
          <w:ilvl w:val="0"/>
          <w:numId w:val="7"/>
        </w:numPr>
        <w:spacing w:after="0" w:line="264" w:lineRule="auto"/>
        <w:jc w:val="both"/>
        <w:rPr>
          <w:lang w:val="ru-RU"/>
        </w:rPr>
      </w:pPr>
      <w:r w:rsidRPr="0004725A">
        <w:rPr>
          <w:rFonts w:ascii="Times New Roman" w:hAnsi="Times New Roman"/>
          <w:color w:val="000000"/>
          <w:sz w:val="28"/>
          <w:lang w:val="ru-RU"/>
        </w:rPr>
        <w:t xml:space="preserve">Опыты по наблюдению теплового расширения газов. </w:t>
      </w:r>
    </w:p>
    <w:p w:rsidR="005D5C19" w:rsidRPr="0004725A" w:rsidRDefault="00136528">
      <w:pPr>
        <w:numPr>
          <w:ilvl w:val="0"/>
          <w:numId w:val="7"/>
        </w:numPr>
        <w:spacing w:after="0" w:line="264" w:lineRule="auto"/>
        <w:jc w:val="both"/>
        <w:rPr>
          <w:lang w:val="ru-RU"/>
        </w:rPr>
      </w:pPr>
      <w:r w:rsidRPr="0004725A">
        <w:rPr>
          <w:rFonts w:ascii="Times New Roman" w:hAnsi="Times New Roman"/>
          <w:color w:val="000000"/>
          <w:sz w:val="28"/>
          <w:lang w:val="ru-RU"/>
        </w:rPr>
        <w:t xml:space="preserve">Опыты по обнаружению действия сил молекулярного притяжения. </w:t>
      </w:r>
    </w:p>
    <w:p w:rsidR="005D5C19" w:rsidRPr="0004725A" w:rsidRDefault="00136528">
      <w:pPr>
        <w:spacing w:after="0" w:line="264" w:lineRule="auto"/>
        <w:ind w:firstLine="600"/>
        <w:jc w:val="both"/>
        <w:rPr>
          <w:lang w:val="ru-RU"/>
        </w:rPr>
      </w:pPr>
      <w:r w:rsidRPr="0004725A">
        <w:rPr>
          <w:rFonts w:ascii="Times New Roman" w:hAnsi="Times New Roman"/>
          <w:b/>
          <w:color w:val="000000"/>
          <w:sz w:val="28"/>
          <w:lang w:val="ru-RU"/>
        </w:rPr>
        <w:t>Раздел 3. Движение и взаимодействие тел.</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8"/>
        </w:rPr>
        <w:t xml:space="preserve">Масса как мера инертности тела. </w:t>
      </w:r>
      <w:r w:rsidRPr="0004725A">
        <w:rPr>
          <w:rFonts w:ascii="Times New Roman" w:hAnsi="Times New Roman"/>
          <w:color w:val="000000"/>
          <w:sz w:val="28"/>
          <w:lang w:val="ru-RU"/>
        </w:rPr>
        <w:t xml:space="preserve">Плотность вещества. Связь плотности с количеством молекул в единице объёма вещества.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5D5C19" w:rsidRDefault="00136528">
      <w:pPr>
        <w:spacing w:after="0" w:line="264" w:lineRule="auto"/>
        <w:ind w:firstLine="600"/>
        <w:jc w:val="both"/>
      </w:pPr>
      <w:proofErr w:type="gramStart"/>
      <w:r>
        <w:rPr>
          <w:rFonts w:ascii="Times New Roman" w:hAnsi="Times New Roman"/>
          <w:b/>
          <w:i/>
          <w:color w:val="000000"/>
          <w:sz w:val="28"/>
        </w:rPr>
        <w:t>Демонстрации.</w:t>
      </w:r>
      <w:proofErr w:type="gramEnd"/>
    </w:p>
    <w:p w:rsidR="005D5C19" w:rsidRDefault="00136528">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5D5C19" w:rsidRDefault="00136528">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5D5C19" w:rsidRDefault="00136528">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5D5C19" w:rsidRPr="0004725A" w:rsidRDefault="00136528">
      <w:pPr>
        <w:numPr>
          <w:ilvl w:val="0"/>
          <w:numId w:val="8"/>
        </w:numPr>
        <w:spacing w:after="0" w:line="264" w:lineRule="auto"/>
        <w:jc w:val="both"/>
        <w:rPr>
          <w:lang w:val="ru-RU"/>
        </w:rPr>
      </w:pPr>
      <w:r w:rsidRPr="0004725A">
        <w:rPr>
          <w:rFonts w:ascii="Times New Roman" w:hAnsi="Times New Roman"/>
          <w:color w:val="000000"/>
          <w:sz w:val="28"/>
          <w:lang w:val="ru-RU"/>
        </w:rPr>
        <w:t xml:space="preserve">Наблюдение изменения скорости при взаимодействии тел. </w:t>
      </w:r>
    </w:p>
    <w:p w:rsidR="005D5C19" w:rsidRPr="0004725A" w:rsidRDefault="00136528">
      <w:pPr>
        <w:numPr>
          <w:ilvl w:val="0"/>
          <w:numId w:val="8"/>
        </w:numPr>
        <w:spacing w:after="0" w:line="264" w:lineRule="auto"/>
        <w:jc w:val="both"/>
        <w:rPr>
          <w:lang w:val="ru-RU"/>
        </w:rPr>
      </w:pPr>
      <w:r w:rsidRPr="0004725A">
        <w:rPr>
          <w:rFonts w:ascii="Times New Roman" w:hAnsi="Times New Roman"/>
          <w:color w:val="000000"/>
          <w:sz w:val="28"/>
          <w:lang w:val="ru-RU"/>
        </w:rPr>
        <w:t xml:space="preserve">Сравнение масс по взаимодействию тел. </w:t>
      </w:r>
    </w:p>
    <w:p w:rsidR="005D5C19" w:rsidRPr="0004725A" w:rsidRDefault="00136528">
      <w:pPr>
        <w:numPr>
          <w:ilvl w:val="0"/>
          <w:numId w:val="8"/>
        </w:numPr>
        <w:spacing w:after="0" w:line="264" w:lineRule="auto"/>
        <w:jc w:val="both"/>
        <w:rPr>
          <w:lang w:val="ru-RU"/>
        </w:rPr>
      </w:pPr>
      <w:r w:rsidRPr="0004725A">
        <w:rPr>
          <w:rFonts w:ascii="Times New Roman" w:hAnsi="Times New Roman"/>
          <w:color w:val="000000"/>
          <w:sz w:val="28"/>
          <w:lang w:val="ru-RU"/>
        </w:rPr>
        <w:t xml:space="preserve">Сложение сил, направленных по одной прямой. </w:t>
      </w:r>
    </w:p>
    <w:p w:rsidR="005D5C19" w:rsidRDefault="00136528">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5D5C19" w:rsidRPr="0004725A" w:rsidRDefault="00136528">
      <w:pPr>
        <w:numPr>
          <w:ilvl w:val="0"/>
          <w:numId w:val="9"/>
        </w:numPr>
        <w:spacing w:after="0" w:line="264" w:lineRule="auto"/>
        <w:jc w:val="both"/>
        <w:rPr>
          <w:lang w:val="ru-RU"/>
        </w:rPr>
      </w:pPr>
      <w:r w:rsidRPr="0004725A">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5D5C19" w:rsidRPr="0004725A" w:rsidRDefault="00136528">
      <w:pPr>
        <w:numPr>
          <w:ilvl w:val="0"/>
          <w:numId w:val="9"/>
        </w:numPr>
        <w:spacing w:after="0" w:line="264" w:lineRule="auto"/>
        <w:jc w:val="both"/>
        <w:rPr>
          <w:lang w:val="ru-RU"/>
        </w:rPr>
      </w:pPr>
      <w:r w:rsidRPr="0004725A">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5D5C19" w:rsidRDefault="00136528">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5D5C19" w:rsidRPr="0004725A" w:rsidRDefault="00136528">
      <w:pPr>
        <w:numPr>
          <w:ilvl w:val="0"/>
          <w:numId w:val="9"/>
        </w:numPr>
        <w:spacing w:after="0" w:line="264" w:lineRule="auto"/>
        <w:jc w:val="both"/>
        <w:rPr>
          <w:lang w:val="ru-RU"/>
        </w:rPr>
      </w:pPr>
      <w:r w:rsidRPr="0004725A">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5D5C19" w:rsidRPr="0004725A" w:rsidRDefault="00136528">
      <w:pPr>
        <w:numPr>
          <w:ilvl w:val="0"/>
          <w:numId w:val="9"/>
        </w:numPr>
        <w:spacing w:after="0" w:line="264" w:lineRule="auto"/>
        <w:jc w:val="both"/>
        <w:rPr>
          <w:lang w:val="ru-RU"/>
        </w:rPr>
      </w:pPr>
      <w:r w:rsidRPr="0004725A">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5D5C19" w:rsidRPr="0004725A" w:rsidRDefault="00136528">
      <w:pPr>
        <w:spacing w:after="0" w:line="264" w:lineRule="auto"/>
        <w:ind w:firstLine="600"/>
        <w:jc w:val="both"/>
        <w:rPr>
          <w:lang w:val="ru-RU"/>
        </w:rPr>
      </w:pPr>
      <w:r w:rsidRPr="0004725A">
        <w:rPr>
          <w:rFonts w:ascii="Times New Roman" w:hAnsi="Times New Roman"/>
          <w:b/>
          <w:color w:val="000000"/>
          <w:sz w:val="28"/>
          <w:lang w:val="ru-RU"/>
        </w:rPr>
        <w:t>Раздел 4. Давление твёрдых тел, жидкостей и газов.</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rsidR="005D5C19" w:rsidRDefault="00136528">
      <w:pPr>
        <w:spacing w:after="0" w:line="264" w:lineRule="auto"/>
        <w:ind w:firstLine="600"/>
        <w:jc w:val="both"/>
      </w:pPr>
      <w:r w:rsidRPr="0004725A">
        <w:rPr>
          <w:rFonts w:ascii="Times New Roman" w:hAnsi="Times New Roman"/>
          <w:color w:val="000000"/>
          <w:sz w:val="28"/>
          <w:lang w:val="ru-RU"/>
        </w:rPr>
        <w:t xml:space="preserve">Действие жидкости и газа на погружённое в них тело. Выталкивающая (архимедова) сила. Закон Архимеда. </w:t>
      </w:r>
      <w:proofErr w:type="gramStart"/>
      <w:r>
        <w:rPr>
          <w:rFonts w:ascii="Times New Roman" w:hAnsi="Times New Roman"/>
          <w:color w:val="000000"/>
          <w:sz w:val="28"/>
        </w:rPr>
        <w:t>Плавание тел.</w:t>
      </w:r>
      <w:proofErr w:type="gramEnd"/>
      <w:r>
        <w:rPr>
          <w:rFonts w:ascii="Times New Roman" w:hAnsi="Times New Roman"/>
          <w:color w:val="000000"/>
          <w:sz w:val="28"/>
        </w:rPr>
        <w:t xml:space="preserve"> </w:t>
      </w:r>
      <w:proofErr w:type="gramStart"/>
      <w:r>
        <w:rPr>
          <w:rFonts w:ascii="Times New Roman" w:hAnsi="Times New Roman"/>
          <w:color w:val="000000"/>
          <w:sz w:val="28"/>
        </w:rPr>
        <w:t>Воздухоплавание.</w:t>
      </w:r>
      <w:proofErr w:type="gramEnd"/>
      <w:r>
        <w:rPr>
          <w:rFonts w:ascii="Times New Roman" w:hAnsi="Times New Roman"/>
          <w:color w:val="000000"/>
          <w:sz w:val="28"/>
        </w:rPr>
        <w:t xml:space="preserve"> </w:t>
      </w:r>
    </w:p>
    <w:p w:rsidR="005D5C19" w:rsidRDefault="00136528">
      <w:pPr>
        <w:spacing w:after="0" w:line="264" w:lineRule="auto"/>
        <w:ind w:firstLine="600"/>
        <w:jc w:val="both"/>
      </w:pPr>
      <w:proofErr w:type="gramStart"/>
      <w:r>
        <w:rPr>
          <w:rFonts w:ascii="Times New Roman" w:hAnsi="Times New Roman"/>
          <w:b/>
          <w:i/>
          <w:color w:val="000000"/>
          <w:sz w:val="28"/>
        </w:rPr>
        <w:t>Демонстрации.</w:t>
      </w:r>
      <w:proofErr w:type="gramEnd"/>
    </w:p>
    <w:p w:rsidR="005D5C19" w:rsidRPr="0004725A" w:rsidRDefault="00136528">
      <w:pPr>
        <w:numPr>
          <w:ilvl w:val="0"/>
          <w:numId w:val="10"/>
        </w:numPr>
        <w:spacing w:after="0" w:line="264" w:lineRule="auto"/>
        <w:jc w:val="both"/>
        <w:rPr>
          <w:lang w:val="ru-RU"/>
        </w:rPr>
      </w:pPr>
      <w:r w:rsidRPr="0004725A">
        <w:rPr>
          <w:rFonts w:ascii="Times New Roman" w:hAnsi="Times New Roman"/>
          <w:color w:val="000000"/>
          <w:sz w:val="28"/>
          <w:lang w:val="ru-RU"/>
        </w:rPr>
        <w:t>Зависимость давления газа от температуры.</w:t>
      </w:r>
    </w:p>
    <w:p w:rsidR="005D5C19" w:rsidRPr="0004725A" w:rsidRDefault="00136528">
      <w:pPr>
        <w:numPr>
          <w:ilvl w:val="0"/>
          <w:numId w:val="10"/>
        </w:numPr>
        <w:spacing w:after="0" w:line="264" w:lineRule="auto"/>
        <w:jc w:val="both"/>
        <w:rPr>
          <w:lang w:val="ru-RU"/>
        </w:rPr>
      </w:pPr>
      <w:r w:rsidRPr="0004725A">
        <w:rPr>
          <w:rFonts w:ascii="Times New Roman" w:hAnsi="Times New Roman"/>
          <w:color w:val="000000"/>
          <w:sz w:val="28"/>
          <w:lang w:val="ru-RU"/>
        </w:rPr>
        <w:t xml:space="preserve">Передача давления жидкостью и газом. </w:t>
      </w:r>
    </w:p>
    <w:p w:rsidR="005D5C19" w:rsidRDefault="00136528">
      <w:pPr>
        <w:numPr>
          <w:ilvl w:val="0"/>
          <w:numId w:val="10"/>
        </w:numPr>
        <w:spacing w:after="0" w:line="264" w:lineRule="auto"/>
        <w:jc w:val="both"/>
      </w:pPr>
      <w:r>
        <w:rPr>
          <w:rFonts w:ascii="Times New Roman" w:hAnsi="Times New Roman"/>
          <w:color w:val="000000"/>
          <w:sz w:val="28"/>
        </w:rPr>
        <w:t xml:space="preserve">Сообщающиеся сосуды. </w:t>
      </w:r>
    </w:p>
    <w:p w:rsidR="005D5C19" w:rsidRDefault="00136528">
      <w:pPr>
        <w:numPr>
          <w:ilvl w:val="0"/>
          <w:numId w:val="10"/>
        </w:numPr>
        <w:spacing w:after="0" w:line="264" w:lineRule="auto"/>
        <w:jc w:val="both"/>
      </w:pPr>
      <w:r>
        <w:rPr>
          <w:rFonts w:ascii="Times New Roman" w:hAnsi="Times New Roman"/>
          <w:color w:val="000000"/>
          <w:sz w:val="28"/>
        </w:rPr>
        <w:t xml:space="preserve">Гидравлический пресс. </w:t>
      </w:r>
    </w:p>
    <w:p w:rsidR="005D5C19" w:rsidRDefault="00136528">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5D5C19" w:rsidRPr="0004725A" w:rsidRDefault="00136528">
      <w:pPr>
        <w:numPr>
          <w:ilvl w:val="0"/>
          <w:numId w:val="10"/>
        </w:numPr>
        <w:spacing w:after="0" w:line="264" w:lineRule="auto"/>
        <w:jc w:val="both"/>
        <w:rPr>
          <w:lang w:val="ru-RU"/>
        </w:rPr>
      </w:pPr>
      <w:r w:rsidRPr="0004725A">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5D5C19" w:rsidRPr="0004725A" w:rsidRDefault="00136528">
      <w:pPr>
        <w:numPr>
          <w:ilvl w:val="0"/>
          <w:numId w:val="10"/>
        </w:numPr>
        <w:spacing w:after="0" w:line="264" w:lineRule="auto"/>
        <w:jc w:val="both"/>
        <w:rPr>
          <w:lang w:val="ru-RU"/>
        </w:rPr>
      </w:pPr>
      <w:r w:rsidRPr="0004725A">
        <w:rPr>
          <w:rFonts w:ascii="Times New Roman" w:hAnsi="Times New Roman"/>
          <w:color w:val="000000"/>
          <w:sz w:val="28"/>
          <w:lang w:val="ru-RU"/>
        </w:rPr>
        <w:t xml:space="preserve">Равенство выталкивающей силы весу вытесненной жидкости. </w:t>
      </w:r>
    </w:p>
    <w:p w:rsidR="005D5C19" w:rsidRPr="0004725A" w:rsidRDefault="00136528">
      <w:pPr>
        <w:numPr>
          <w:ilvl w:val="0"/>
          <w:numId w:val="10"/>
        </w:numPr>
        <w:spacing w:after="0" w:line="264" w:lineRule="auto"/>
        <w:jc w:val="both"/>
        <w:rPr>
          <w:lang w:val="ru-RU"/>
        </w:rPr>
      </w:pPr>
      <w:r w:rsidRPr="0004725A">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5D5C19" w:rsidRDefault="00136528">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5D5C19" w:rsidRPr="0004725A" w:rsidRDefault="00136528">
      <w:pPr>
        <w:numPr>
          <w:ilvl w:val="0"/>
          <w:numId w:val="11"/>
        </w:numPr>
        <w:spacing w:after="0" w:line="264" w:lineRule="auto"/>
        <w:jc w:val="both"/>
        <w:rPr>
          <w:lang w:val="ru-RU"/>
        </w:rPr>
      </w:pPr>
      <w:r w:rsidRPr="0004725A">
        <w:rPr>
          <w:rFonts w:ascii="Times New Roman" w:hAnsi="Times New Roman"/>
          <w:color w:val="000000"/>
          <w:sz w:val="28"/>
          <w:lang w:val="ru-RU"/>
        </w:rPr>
        <w:t xml:space="preserve">Исследование зависимости веса тела в </w:t>
      </w:r>
      <w:proofErr w:type="gramStart"/>
      <w:r w:rsidRPr="0004725A">
        <w:rPr>
          <w:rFonts w:ascii="Times New Roman" w:hAnsi="Times New Roman"/>
          <w:color w:val="000000"/>
          <w:sz w:val="28"/>
          <w:lang w:val="ru-RU"/>
        </w:rPr>
        <w:t>воде</w:t>
      </w:r>
      <w:proofErr w:type="gramEnd"/>
      <w:r w:rsidRPr="0004725A">
        <w:rPr>
          <w:rFonts w:ascii="Times New Roman" w:hAnsi="Times New Roman"/>
          <w:color w:val="000000"/>
          <w:sz w:val="28"/>
          <w:lang w:val="ru-RU"/>
        </w:rPr>
        <w:t xml:space="preserve"> от объёма погружённой в жидкость части тела.</w:t>
      </w:r>
    </w:p>
    <w:p w:rsidR="005D5C19" w:rsidRPr="0004725A" w:rsidRDefault="00136528">
      <w:pPr>
        <w:numPr>
          <w:ilvl w:val="0"/>
          <w:numId w:val="11"/>
        </w:numPr>
        <w:spacing w:after="0" w:line="264" w:lineRule="auto"/>
        <w:jc w:val="both"/>
        <w:rPr>
          <w:lang w:val="ru-RU"/>
        </w:rPr>
      </w:pPr>
      <w:r w:rsidRPr="0004725A">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5D5C19" w:rsidRPr="0004725A" w:rsidRDefault="00136528">
      <w:pPr>
        <w:numPr>
          <w:ilvl w:val="0"/>
          <w:numId w:val="11"/>
        </w:numPr>
        <w:spacing w:after="0" w:line="264" w:lineRule="auto"/>
        <w:jc w:val="both"/>
        <w:rPr>
          <w:lang w:val="ru-RU"/>
        </w:rPr>
      </w:pPr>
      <w:r w:rsidRPr="0004725A">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5D5C19" w:rsidRPr="0004725A" w:rsidRDefault="00136528">
      <w:pPr>
        <w:numPr>
          <w:ilvl w:val="0"/>
          <w:numId w:val="11"/>
        </w:numPr>
        <w:spacing w:after="0" w:line="264" w:lineRule="auto"/>
        <w:jc w:val="both"/>
        <w:rPr>
          <w:lang w:val="ru-RU"/>
        </w:rPr>
      </w:pPr>
      <w:r w:rsidRPr="0004725A">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5D5C19" w:rsidRPr="0004725A" w:rsidRDefault="00136528">
      <w:pPr>
        <w:numPr>
          <w:ilvl w:val="0"/>
          <w:numId w:val="11"/>
        </w:numPr>
        <w:spacing w:after="0" w:line="264" w:lineRule="auto"/>
        <w:jc w:val="both"/>
        <w:rPr>
          <w:lang w:val="ru-RU"/>
        </w:rPr>
      </w:pPr>
      <w:r w:rsidRPr="0004725A">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5D5C19" w:rsidRPr="0004725A" w:rsidRDefault="00136528">
      <w:pPr>
        <w:spacing w:after="0" w:line="264" w:lineRule="auto"/>
        <w:ind w:firstLine="600"/>
        <w:jc w:val="both"/>
        <w:rPr>
          <w:lang w:val="ru-RU"/>
        </w:rPr>
      </w:pPr>
      <w:r w:rsidRPr="0004725A">
        <w:rPr>
          <w:rFonts w:ascii="Times New Roman" w:hAnsi="Times New Roman"/>
          <w:b/>
          <w:color w:val="000000"/>
          <w:sz w:val="28"/>
          <w:lang w:val="ru-RU"/>
        </w:rPr>
        <w:t>Раздел 5. Работа и мощность. Энергия.</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Механическая работа. Мощность.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sidRPr="0004725A">
        <w:rPr>
          <w:rFonts w:ascii="Times New Roman" w:hAnsi="Times New Roman"/>
          <w:color w:val="000000"/>
          <w:sz w:val="28"/>
          <w:lang w:val="ru-RU"/>
        </w:rPr>
        <w:lastRenderedPageBreak/>
        <w:t xml:space="preserve">«Золотое правило» механики. КПД простых механизмов. Простые механизмы в быту и технике. </w:t>
      </w:r>
    </w:p>
    <w:p w:rsidR="005D5C19" w:rsidRDefault="00136528">
      <w:pPr>
        <w:spacing w:after="0" w:line="264" w:lineRule="auto"/>
        <w:ind w:firstLine="600"/>
        <w:jc w:val="both"/>
      </w:pPr>
      <w:r w:rsidRPr="0004725A">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proofErr w:type="gramStart"/>
      <w:r>
        <w:rPr>
          <w:rFonts w:ascii="Times New Roman" w:hAnsi="Times New Roman"/>
          <w:color w:val="000000"/>
          <w:sz w:val="28"/>
        </w:rPr>
        <w:t>Закон сохранения энергии в механике.</w:t>
      </w:r>
      <w:proofErr w:type="gramEnd"/>
      <w:r>
        <w:rPr>
          <w:rFonts w:ascii="Times New Roman" w:hAnsi="Times New Roman"/>
          <w:color w:val="000000"/>
          <w:sz w:val="28"/>
        </w:rPr>
        <w:t xml:space="preserve"> </w:t>
      </w:r>
    </w:p>
    <w:p w:rsidR="005D5C19" w:rsidRDefault="00136528">
      <w:pPr>
        <w:spacing w:after="0" w:line="264" w:lineRule="auto"/>
        <w:ind w:firstLine="600"/>
        <w:jc w:val="both"/>
      </w:pPr>
      <w:proofErr w:type="gramStart"/>
      <w:r>
        <w:rPr>
          <w:rFonts w:ascii="Times New Roman" w:hAnsi="Times New Roman"/>
          <w:b/>
          <w:i/>
          <w:color w:val="000000"/>
          <w:sz w:val="28"/>
        </w:rPr>
        <w:t>Демонстрации.</w:t>
      </w:r>
      <w:proofErr w:type="gramEnd"/>
    </w:p>
    <w:p w:rsidR="005D5C19" w:rsidRDefault="00136528">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5D5C19" w:rsidRDefault="00136528">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5D5C19" w:rsidRPr="0004725A" w:rsidRDefault="00136528">
      <w:pPr>
        <w:numPr>
          <w:ilvl w:val="0"/>
          <w:numId w:val="13"/>
        </w:numPr>
        <w:spacing w:after="0" w:line="264" w:lineRule="auto"/>
        <w:jc w:val="both"/>
        <w:rPr>
          <w:lang w:val="ru-RU"/>
        </w:rPr>
      </w:pPr>
      <w:r w:rsidRPr="0004725A">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5D5C19" w:rsidRDefault="00136528">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5D5C19" w:rsidRDefault="00136528">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5D5C19" w:rsidRPr="0004725A" w:rsidRDefault="00136528">
      <w:pPr>
        <w:numPr>
          <w:ilvl w:val="0"/>
          <w:numId w:val="13"/>
        </w:numPr>
        <w:spacing w:after="0" w:line="264" w:lineRule="auto"/>
        <w:jc w:val="both"/>
        <w:rPr>
          <w:lang w:val="ru-RU"/>
        </w:rPr>
      </w:pPr>
      <w:r w:rsidRPr="0004725A">
        <w:rPr>
          <w:rFonts w:ascii="Times New Roman" w:hAnsi="Times New Roman"/>
          <w:color w:val="000000"/>
          <w:sz w:val="28"/>
          <w:lang w:val="ru-RU"/>
        </w:rPr>
        <w:t>Изучение закона сохранения механической энергии.</w:t>
      </w:r>
    </w:p>
    <w:p w:rsidR="005D5C19" w:rsidRPr="0004725A" w:rsidRDefault="00136528">
      <w:pPr>
        <w:spacing w:after="0" w:line="264" w:lineRule="auto"/>
        <w:ind w:left="120"/>
        <w:jc w:val="both"/>
        <w:rPr>
          <w:lang w:val="ru-RU"/>
        </w:rPr>
      </w:pPr>
      <w:r w:rsidRPr="0004725A">
        <w:rPr>
          <w:rFonts w:ascii="Times New Roman" w:hAnsi="Times New Roman"/>
          <w:b/>
          <w:color w:val="000000"/>
          <w:sz w:val="28"/>
          <w:lang w:val="ru-RU"/>
        </w:rPr>
        <w:t>8 КЛАСС</w:t>
      </w:r>
    </w:p>
    <w:p w:rsidR="005D5C19" w:rsidRPr="0004725A" w:rsidRDefault="005D5C19">
      <w:pPr>
        <w:spacing w:after="0" w:line="264" w:lineRule="auto"/>
        <w:ind w:left="120"/>
        <w:jc w:val="both"/>
        <w:rPr>
          <w:lang w:val="ru-RU"/>
        </w:rPr>
      </w:pPr>
    </w:p>
    <w:p w:rsidR="005D5C19" w:rsidRPr="0004725A" w:rsidRDefault="00136528">
      <w:pPr>
        <w:spacing w:after="0" w:line="264" w:lineRule="auto"/>
        <w:ind w:firstLine="600"/>
        <w:jc w:val="both"/>
        <w:rPr>
          <w:lang w:val="ru-RU"/>
        </w:rPr>
      </w:pPr>
      <w:r w:rsidRPr="0004725A">
        <w:rPr>
          <w:rFonts w:ascii="Times New Roman" w:hAnsi="Times New Roman"/>
          <w:b/>
          <w:color w:val="000000"/>
          <w:sz w:val="28"/>
          <w:lang w:val="ru-RU"/>
        </w:rPr>
        <w:t>Раздел 6. Тепловые явления</w:t>
      </w:r>
      <w:r w:rsidRPr="0004725A">
        <w:rPr>
          <w:rFonts w:ascii="Times New Roman" w:hAnsi="Times New Roman"/>
          <w:color w:val="000000"/>
          <w:sz w:val="28"/>
          <w:lang w:val="ru-RU"/>
        </w:rPr>
        <w:t>.</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Влажность воздуха.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Энергия топлива. Удельная теплота сгорания.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Закон сохранения и превращения энергии в тепловых процессах. </w:t>
      </w:r>
    </w:p>
    <w:p w:rsidR="005D5C19" w:rsidRDefault="00136528">
      <w:pPr>
        <w:spacing w:after="0" w:line="264" w:lineRule="auto"/>
        <w:ind w:firstLine="600"/>
        <w:jc w:val="both"/>
      </w:pPr>
      <w:proofErr w:type="gramStart"/>
      <w:r>
        <w:rPr>
          <w:rFonts w:ascii="Times New Roman" w:hAnsi="Times New Roman"/>
          <w:b/>
          <w:i/>
          <w:color w:val="000000"/>
          <w:sz w:val="28"/>
        </w:rPr>
        <w:t>Демонстрации</w:t>
      </w:r>
      <w:r>
        <w:rPr>
          <w:rFonts w:ascii="Times New Roman" w:hAnsi="Times New Roman"/>
          <w:b/>
          <w:color w:val="000000"/>
          <w:sz w:val="28"/>
        </w:rPr>
        <w:t>.</w:t>
      </w:r>
      <w:proofErr w:type="gramEnd"/>
    </w:p>
    <w:p w:rsidR="005D5C19" w:rsidRDefault="00136528">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5D5C19" w:rsidRDefault="00136528">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5D5C19" w:rsidRPr="0004725A" w:rsidRDefault="00136528">
      <w:pPr>
        <w:numPr>
          <w:ilvl w:val="0"/>
          <w:numId w:val="14"/>
        </w:numPr>
        <w:spacing w:after="0" w:line="264" w:lineRule="auto"/>
        <w:jc w:val="both"/>
        <w:rPr>
          <w:lang w:val="ru-RU"/>
        </w:rPr>
      </w:pPr>
      <w:r w:rsidRPr="0004725A">
        <w:rPr>
          <w:rFonts w:ascii="Times New Roman" w:hAnsi="Times New Roman"/>
          <w:color w:val="000000"/>
          <w:sz w:val="28"/>
          <w:lang w:val="ru-RU"/>
        </w:rPr>
        <w:t xml:space="preserve">Наблюдение явлений смачивания и капиллярных явлений. </w:t>
      </w:r>
    </w:p>
    <w:p w:rsidR="005D5C19" w:rsidRDefault="00136528">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5D5C19" w:rsidRPr="0004725A" w:rsidRDefault="00136528">
      <w:pPr>
        <w:numPr>
          <w:ilvl w:val="0"/>
          <w:numId w:val="14"/>
        </w:numPr>
        <w:spacing w:after="0" w:line="264" w:lineRule="auto"/>
        <w:jc w:val="both"/>
        <w:rPr>
          <w:lang w:val="ru-RU"/>
        </w:rPr>
      </w:pPr>
      <w:r w:rsidRPr="0004725A">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5D5C19" w:rsidRDefault="00136528">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5D5C19" w:rsidRDefault="00136528">
      <w:pPr>
        <w:numPr>
          <w:ilvl w:val="0"/>
          <w:numId w:val="14"/>
        </w:numPr>
        <w:spacing w:after="0" w:line="264" w:lineRule="auto"/>
        <w:jc w:val="both"/>
      </w:pPr>
      <w:r>
        <w:rPr>
          <w:rFonts w:ascii="Times New Roman" w:hAnsi="Times New Roman"/>
          <w:color w:val="000000"/>
          <w:sz w:val="28"/>
        </w:rPr>
        <w:t xml:space="preserve">Виды теплопередачи. </w:t>
      </w:r>
    </w:p>
    <w:p w:rsidR="005D5C19" w:rsidRDefault="00136528">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5D5C19" w:rsidRPr="0004725A" w:rsidRDefault="00136528">
      <w:pPr>
        <w:numPr>
          <w:ilvl w:val="0"/>
          <w:numId w:val="14"/>
        </w:numPr>
        <w:spacing w:after="0" w:line="264" w:lineRule="auto"/>
        <w:jc w:val="both"/>
        <w:rPr>
          <w:lang w:val="ru-RU"/>
        </w:rPr>
      </w:pPr>
      <w:r w:rsidRPr="0004725A">
        <w:rPr>
          <w:rFonts w:ascii="Times New Roman" w:hAnsi="Times New Roman"/>
          <w:color w:val="000000"/>
          <w:sz w:val="28"/>
          <w:lang w:val="ru-RU"/>
        </w:rPr>
        <w:t xml:space="preserve">Нагревание при совершении работы внешними силами. </w:t>
      </w:r>
    </w:p>
    <w:p w:rsidR="005D5C19" w:rsidRDefault="00136528">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5D5C19" w:rsidRDefault="00136528">
      <w:pPr>
        <w:numPr>
          <w:ilvl w:val="0"/>
          <w:numId w:val="14"/>
        </w:numPr>
        <w:spacing w:after="0" w:line="264" w:lineRule="auto"/>
        <w:jc w:val="both"/>
      </w:pPr>
      <w:r>
        <w:rPr>
          <w:rFonts w:ascii="Times New Roman" w:hAnsi="Times New Roman"/>
          <w:color w:val="000000"/>
          <w:sz w:val="28"/>
        </w:rPr>
        <w:t xml:space="preserve">Наблюдение кипения. </w:t>
      </w:r>
    </w:p>
    <w:p w:rsidR="005D5C19" w:rsidRPr="0004725A" w:rsidRDefault="00136528">
      <w:pPr>
        <w:numPr>
          <w:ilvl w:val="0"/>
          <w:numId w:val="14"/>
        </w:numPr>
        <w:spacing w:after="0" w:line="264" w:lineRule="auto"/>
        <w:jc w:val="both"/>
        <w:rPr>
          <w:lang w:val="ru-RU"/>
        </w:rPr>
      </w:pPr>
      <w:r w:rsidRPr="0004725A">
        <w:rPr>
          <w:rFonts w:ascii="Times New Roman" w:hAnsi="Times New Roman"/>
          <w:color w:val="000000"/>
          <w:sz w:val="28"/>
          <w:lang w:val="ru-RU"/>
        </w:rPr>
        <w:t>Наблюдение постоянства температуры при плавлении.</w:t>
      </w:r>
    </w:p>
    <w:p w:rsidR="005D5C19" w:rsidRDefault="00136528">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5D5C19" w:rsidRDefault="00136528">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5D5C19" w:rsidRPr="0004725A" w:rsidRDefault="00136528">
      <w:pPr>
        <w:numPr>
          <w:ilvl w:val="0"/>
          <w:numId w:val="15"/>
        </w:numPr>
        <w:spacing w:after="0" w:line="264" w:lineRule="auto"/>
        <w:jc w:val="both"/>
        <w:rPr>
          <w:lang w:val="ru-RU"/>
        </w:rPr>
      </w:pPr>
      <w:r w:rsidRPr="0004725A">
        <w:rPr>
          <w:rFonts w:ascii="Times New Roman" w:hAnsi="Times New Roman"/>
          <w:color w:val="000000"/>
          <w:sz w:val="28"/>
          <w:lang w:val="ru-RU"/>
        </w:rPr>
        <w:t xml:space="preserve">Опыты по обнаружению действия сил молекулярного притяжения. </w:t>
      </w:r>
    </w:p>
    <w:p w:rsidR="005D5C19" w:rsidRPr="0004725A" w:rsidRDefault="00136528">
      <w:pPr>
        <w:numPr>
          <w:ilvl w:val="0"/>
          <w:numId w:val="15"/>
        </w:numPr>
        <w:spacing w:after="0" w:line="264" w:lineRule="auto"/>
        <w:jc w:val="both"/>
        <w:rPr>
          <w:lang w:val="ru-RU"/>
        </w:rPr>
      </w:pPr>
      <w:r w:rsidRPr="0004725A">
        <w:rPr>
          <w:rFonts w:ascii="Times New Roman" w:hAnsi="Times New Roman"/>
          <w:color w:val="000000"/>
          <w:sz w:val="28"/>
          <w:lang w:val="ru-RU"/>
        </w:rPr>
        <w:t xml:space="preserve">Опыты по выращиванию кристаллов поваренной соли или сахара. </w:t>
      </w:r>
    </w:p>
    <w:p w:rsidR="005D5C19" w:rsidRPr="0004725A" w:rsidRDefault="00136528">
      <w:pPr>
        <w:numPr>
          <w:ilvl w:val="0"/>
          <w:numId w:val="15"/>
        </w:numPr>
        <w:spacing w:after="0" w:line="264" w:lineRule="auto"/>
        <w:jc w:val="both"/>
        <w:rPr>
          <w:lang w:val="ru-RU"/>
        </w:rPr>
      </w:pPr>
      <w:r w:rsidRPr="0004725A">
        <w:rPr>
          <w:rFonts w:ascii="Times New Roman" w:hAnsi="Times New Roman"/>
          <w:color w:val="000000"/>
          <w:sz w:val="28"/>
          <w:lang w:val="ru-RU"/>
        </w:rPr>
        <w:t xml:space="preserve">Опыты по наблюдению теплового расширения газов, жидкостей и твёрдых тел. </w:t>
      </w:r>
    </w:p>
    <w:p w:rsidR="005D5C19" w:rsidRPr="0004725A" w:rsidRDefault="00136528">
      <w:pPr>
        <w:numPr>
          <w:ilvl w:val="0"/>
          <w:numId w:val="15"/>
        </w:numPr>
        <w:spacing w:after="0" w:line="264" w:lineRule="auto"/>
        <w:jc w:val="both"/>
        <w:rPr>
          <w:lang w:val="ru-RU"/>
        </w:rPr>
      </w:pPr>
      <w:r w:rsidRPr="0004725A">
        <w:rPr>
          <w:rFonts w:ascii="Times New Roman" w:hAnsi="Times New Roman"/>
          <w:color w:val="000000"/>
          <w:sz w:val="28"/>
          <w:lang w:val="ru-RU"/>
        </w:rPr>
        <w:t xml:space="preserve">Определение давления воздуха в баллоне шприца. </w:t>
      </w:r>
    </w:p>
    <w:p w:rsidR="005D5C19" w:rsidRPr="0004725A" w:rsidRDefault="00136528">
      <w:pPr>
        <w:numPr>
          <w:ilvl w:val="0"/>
          <w:numId w:val="15"/>
        </w:numPr>
        <w:spacing w:after="0" w:line="264" w:lineRule="auto"/>
        <w:jc w:val="both"/>
        <w:rPr>
          <w:lang w:val="ru-RU"/>
        </w:rPr>
      </w:pPr>
      <w:r w:rsidRPr="0004725A">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5D5C19" w:rsidRPr="0004725A" w:rsidRDefault="00136528">
      <w:pPr>
        <w:numPr>
          <w:ilvl w:val="0"/>
          <w:numId w:val="15"/>
        </w:numPr>
        <w:spacing w:after="0" w:line="264" w:lineRule="auto"/>
        <w:jc w:val="both"/>
        <w:rPr>
          <w:lang w:val="ru-RU"/>
        </w:rPr>
      </w:pPr>
      <w:r w:rsidRPr="0004725A">
        <w:rPr>
          <w:rFonts w:ascii="Times New Roman" w:hAnsi="Times New Roman"/>
          <w:color w:val="000000"/>
          <w:sz w:val="28"/>
          <w:lang w:val="ru-RU"/>
        </w:rPr>
        <w:t xml:space="preserve">Проверка </w:t>
      </w:r>
      <w:proofErr w:type="gramStart"/>
      <w:r w:rsidRPr="0004725A">
        <w:rPr>
          <w:rFonts w:ascii="Times New Roman" w:hAnsi="Times New Roman"/>
          <w:color w:val="000000"/>
          <w:sz w:val="28"/>
          <w:lang w:val="ru-RU"/>
        </w:rPr>
        <w:t>гипотезы линейной зависимости длины столбика жидкости</w:t>
      </w:r>
      <w:proofErr w:type="gramEnd"/>
      <w:r w:rsidRPr="0004725A">
        <w:rPr>
          <w:rFonts w:ascii="Times New Roman" w:hAnsi="Times New Roman"/>
          <w:color w:val="000000"/>
          <w:sz w:val="28"/>
          <w:lang w:val="ru-RU"/>
        </w:rPr>
        <w:t xml:space="preserve"> в термометрической трубке от температуры. </w:t>
      </w:r>
    </w:p>
    <w:p w:rsidR="005D5C19" w:rsidRPr="0004725A" w:rsidRDefault="00136528">
      <w:pPr>
        <w:numPr>
          <w:ilvl w:val="0"/>
          <w:numId w:val="15"/>
        </w:numPr>
        <w:spacing w:after="0" w:line="264" w:lineRule="auto"/>
        <w:jc w:val="both"/>
        <w:rPr>
          <w:lang w:val="ru-RU"/>
        </w:rPr>
      </w:pPr>
      <w:r w:rsidRPr="0004725A">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5D5C19" w:rsidRPr="0004725A" w:rsidRDefault="00136528">
      <w:pPr>
        <w:numPr>
          <w:ilvl w:val="0"/>
          <w:numId w:val="15"/>
        </w:numPr>
        <w:spacing w:after="0" w:line="264" w:lineRule="auto"/>
        <w:jc w:val="both"/>
        <w:rPr>
          <w:lang w:val="ru-RU"/>
        </w:rPr>
      </w:pPr>
      <w:r w:rsidRPr="0004725A">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5D5C19" w:rsidRPr="0004725A" w:rsidRDefault="00136528">
      <w:pPr>
        <w:numPr>
          <w:ilvl w:val="0"/>
          <w:numId w:val="15"/>
        </w:numPr>
        <w:spacing w:after="0" w:line="264" w:lineRule="auto"/>
        <w:jc w:val="both"/>
        <w:rPr>
          <w:lang w:val="ru-RU"/>
        </w:rPr>
      </w:pPr>
      <w:r w:rsidRPr="0004725A">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5D5C19" w:rsidRDefault="00136528">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5D5C19" w:rsidRDefault="00136528">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5D5C19" w:rsidRDefault="00136528">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5D5C19" w:rsidRPr="0004725A" w:rsidRDefault="00136528">
      <w:pPr>
        <w:numPr>
          <w:ilvl w:val="0"/>
          <w:numId w:val="15"/>
        </w:numPr>
        <w:spacing w:after="0" w:line="264" w:lineRule="auto"/>
        <w:jc w:val="both"/>
        <w:rPr>
          <w:lang w:val="ru-RU"/>
        </w:rPr>
      </w:pPr>
      <w:r w:rsidRPr="0004725A">
        <w:rPr>
          <w:rFonts w:ascii="Times New Roman" w:hAnsi="Times New Roman"/>
          <w:color w:val="000000"/>
          <w:sz w:val="28"/>
          <w:lang w:val="ru-RU"/>
        </w:rPr>
        <w:t xml:space="preserve">Определение удельной теплоты плавления льда. </w:t>
      </w:r>
    </w:p>
    <w:p w:rsidR="005D5C19" w:rsidRPr="0004725A" w:rsidRDefault="00136528">
      <w:pPr>
        <w:spacing w:after="0" w:line="264" w:lineRule="auto"/>
        <w:ind w:firstLine="600"/>
        <w:jc w:val="both"/>
        <w:rPr>
          <w:lang w:val="ru-RU"/>
        </w:rPr>
      </w:pPr>
      <w:r w:rsidRPr="0004725A">
        <w:rPr>
          <w:rFonts w:ascii="Times New Roman" w:hAnsi="Times New Roman"/>
          <w:b/>
          <w:color w:val="000000"/>
          <w:sz w:val="28"/>
          <w:lang w:val="ru-RU"/>
        </w:rPr>
        <w:t>Раздел 7. Электрические и магнитные явления.</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Работа и мощность электрического тока. Закон </w:t>
      </w:r>
      <w:proofErr w:type="gramStart"/>
      <w:r w:rsidRPr="0004725A">
        <w:rPr>
          <w:rFonts w:ascii="Times New Roman" w:hAnsi="Times New Roman"/>
          <w:color w:val="000000"/>
          <w:sz w:val="28"/>
          <w:lang w:val="ru-RU"/>
        </w:rPr>
        <w:t>Джоуля–Ленца</w:t>
      </w:r>
      <w:proofErr w:type="gramEnd"/>
      <w:r w:rsidRPr="0004725A">
        <w:rPr>
          <w:rFonts w:ascii="Times New Roman" w:hAnsi="Times New Roman"/>
          <w:color w:val="000000"/>
          <w:sz w:val="28"/>
          <w:lang w:val="ru-RU"/>
        </w:rPr>
        <w:t xml:space="preserve">. Электрические цепи и потребители электрической энергии в быту. Короткое замыкание.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5D5C19" w:rsidRDefault="00136528">
      <w:pPr>
        <w:spacing w:after="0" w:line="264" w:lineRule="auto"/>
        <w:ind w:firstLine="600"/>
        <w:jc w:val="both"/>
      </w:pPr>
      <w:proofErr w:type="gramStart"/>
      <w:r>
        <w:rPr>
          <w:rFonts w:ascii="Times New Roman" w:hAnsi="Times New Roman"/>
          <w:b/>
          <w:i/>
          <w:color w:val="000000"/>
          <w:sz w:val="28"/>
        </w:rPr>
        <w:t>Демонстрации.</w:t>
      </w:r>
      <w:proofErr w:type="gramEnd"/>
    </w:p>
    <w:p w:rsidR="005D5C19" w:rsidRDefault="00136528">
      <w:pPr>
        <w:numPr>
          <w:ilvl w:val="0"/>
          <w:numId w:val="16"/>
        </w:numPr>
        <w:spacing w:after="0" w:line="264" w:lineRule="auto"/>
        <w:jc w:val="both"/>
      </w:pPr>
      <w:r>
        <w:rPr>
          <w:rFonts w:ascii="Times New Roman" w:hAnsi="Times New Roman"/>
          <w:color w:val="000000"/>
          <w:sz w:val="28"/>
        </w:rPr>
        <w:t xml:space="preserve">Электризация тел. </w:t>
      </w:r>
    </w:p>
    <w:p w:rsidR="005D5C19" w:rsidRPr="0004725A" w:rsidRDefault="00136528">
      <w:pPr>
        <w:numPr>
          <w:ilvl w:val="0"/>
          <w:numId w:val="16"/>
        </w:numPr>
        <w:spacing w:after="0" w:line="264" w:lineRule="auto"/>
        <w:jc w:val="both"/>
        <w:rPr>
          <w:lang w:val="ru-RU"/>
        </w:rPr>
      </w:pPr>
      <w:r w:rsidRPr="0004725A">
        <w:rPr>
          <w:rFonts w:ascii="Times New Roman" w:hAnsi="Times New Roman"/>
          <w:color w:val="000000"/>
          <w:sz w:val="28"/>
          <w:lang w:val="ru-RU"/>
        </w:rPr>
        <w:t xml:space="preserve">Два рода электрических зарядов и взаимодействие заряженных тел. </w:t>
      </w:r>
    </w:p>
    <w:p w:rsidR="005D5C19" w:rsidRDefault="00136528">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5D5C19" w:rsidRDefault="00136528">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5D5C19" w:rsidRDefault="00136528">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5D5C19" w:rsidRDefault="00136528">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5D5C19" w:rsidRPr="0004725A" w:rsidRDefault="00136528">
      <w:pPr>
        <w:numPr>
          <w:ilvl w:val="0"/>
          <w:numId w:val="16"/>
        </w:numPr>
        <w:spacing w:after="0" w:line="264" w:lineRule="auto"/>
        <w:jc w:val="both"/>
        <w:rPr>
          <w:lang w:val="ru-RU"/>
        </w:rPr>
      </w:pPr>
      <w:r w:rsidRPr="0004725A">
        <w:rPr>
          <w:rFonts w:ascii="Times New Roman" w:hAnsi="Times New Roman"/>
          <w:color w:val="000000"/>
          <w:sz w:val="28"/>
          <w:lang w:val="ru-RU"/>
        </w:rPr>
        <w:t xml:space="preserve">Моделирование силовых линий электрического поля. </w:t>
      </w:r>
    </w:p>
    <w:p w:rsidR="005D5C19" w:rsidRDefault="00136528">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5D5C19" w:rsidRDefault="00136528">
      <w:pPr>
        <w:numPr>
          <w:ilvl w:val="0"/>
          <w:numId w:val="16"/>
        </w:numPr>
        <w:spacing w:after="0" w:line="264" w:lineRule="auto"/>
        <w:jc w:val="both"/>
      </w:pPr>
      <w:r>
        <w:rPr>
          <w:rFonts w:ascii="Times New Roman" w:hAnsi="Times New Roman"/>
          <w:color w:val="000000"/>
          <w:sz w:val="28"/>
        </w:rPr>
        <w:t>Действия электрического тока.</w:t>
      </w:r>
    </w:p>
    <w:p w:rsidR="005D5C19" w:rsidRDefault="00136528">
      <w:pPr>
        <w:numPr>
          <w:ilvl w:val="0"/>
          <w:numId w:val="16"/>
        </w:numPr>
        <w:spacing w:after="0" w:line="264" w:lineRule="auto"/>
        <w:jc w:val="both"/>
      </w:pPr>
      <w:r>
        <w:rPr>
          <w:rFonts w:ascii="Times New Roman" w:hAnsi="Times New Roman"/>
          <w:color w:val="000000"/>
          <w:sz w:val="28"/>
        </w:rPr>
        <w:t>Электрический ток в жидкости.</w:t>
      </w:r>
    </w:p>
    <w:p w:rsidR="005D5C19" w:rsidRDefault="00136528">
      <w:pPr>
        <w:numPr>
          <w:ilvl w:val="0"/>
          <w:numId w:val="16"/>
        </w:numPr>
        <w:spacing w:after="0" w:line="264" w:lineRule="auto"/>
        <w:jc w:val="both"/>
      </w:pPr>
      <w:r>
        <w:rPr>
          <w:rFonts w:ascii="Times New Roman" w:hAnsi="Times New Roman"/>
          <w:color w:val="000000"/>
          <w:sz w:val="28"/>
        </w:rPr>
        <w:t xml:space="preserve">Газовый разряд. </w:t>
      </w:r>
    </w:p>
    <w:p w:rsidR="005D5C19" w:rsidRDefault="00136528">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5D5C19" w:rsidRDefault="00136528">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5D5C19" w:rsidRDefault="00136528">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5D5C19" w:rsidRDefault="00136528">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5D5C19" w:rsidRPr="0004725A" w:rsidRDefault="00136528">
      <w:pPr>
        <w:numPr>
          <w:ilvl w:val="0"/>
          <w:numId w:val="16"/>
        </w:numPr>
        <w:spacing w:after="0" w:line="264" w:lineRule="auto"/>
        <w:jc w:val="both"/>
        <w:rPr>
          <w:lang w:val="ru-RU"/>
        </w:rPr>
      </w:pPr>
      <w:r w:rsidRPr="0004725A">
        <w:rPr>
          <w:rFonts w:ascii="Times New Roman" w:hAnsi="Times New Roman"/>
          <w:color w:val="000000"/>
          <w:sz w:val="28"/>
          <w:lang w:val="ru-RU"/>
        </w:rPr>
        <w:t>Моделирование невозможности разделения полюсов магнита.</w:t>
      </w:r>
    </w:p>
    <w:p w:rsidR="005D5C19" w:rsidRPr="0004725A" w:rsidRDefault="00136528">
      <w:pPr>
        <w:numPr>
          <w:ilvl w:val="0"/>
          <w:numId w:val="16"/>
        </w:numPr>
        <w:spacing w:after="0" w:line="264" w:lineRule="auto"/>
        <w:jc w:val="both"/>
        <w:rPr>
          <w:lang w:val="ru-RU"/>
        </w:rPr>
      </w:pPr>
      <w:r w:rsidRPr="0004725A">
        <w:rPr>
          <w:rFonts w:ascii="Times New Roman" w:hAnsi="Times New Roman"/>
          <w:color w:val="000000"/>
          <w:sz w:val="28"/>
          <w:lang w:val="ru-RU"/>
        </w:rPr>
        <w:lastRenderedPageBreak/>
        <w:t xml:space="preserve">Моделирование магнитных полей постоянных магнитов. </w:t>
      </w:r>
    </w:p>
    <w:p w:rsidR="005D5C19" w:rsidRDefault="00136528">
      <w:pPr>
        <w:numPr>
          <w:ilvl w:val="0"/>
          <w:numId w:val="16"/>
        </w:numPr>
        <w:spacing w:after="0" w:line="264" w:lineRule="auto"/>
        <w:jc w:val="both"/>
      </w:pPr>
      <w:r>
        <w:rPr>
          <w:rFonts w:ascii="Times New Roman" w:hAnsi="Times New Roman"/>
          <w:color w:val="000000"/>
          <w:sz w:val="28"/>
        </w:rPr>
        <w:t xml:space="preserve">Опыт Эрстеда. </w:t>
      </w:r>
    </w:p>
    <w:p w:rsidR="005D5C19" w:rsidRDefault="00136528">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5D5C19" w:rsidRPr="0004725A" w:rsidRDefault="00136528">
      <w:pPr>
        <w:numPr>
          <w:ilvl w:val="0"/>
          <w:numId w:val="16"/>
        </w:numPr>
        <w:spacing w:after="0" w:line="264" w:lineRule="auto"/>
        <w:jc w:val="both"/>
        <w:rPr>
          <w:lang w:val="ru-RU"/>
        </w:rPr>
      </w:pPr>
      <w:r w:rsidRPr="0004725A">
        <w:rPr>
          <w:rFonts w:ascii="Times New Roman" w:hAnsi="Times New Roman"/>
          <w:color w:val="000000"/>
          <w:sz w:val="28"/>
          <w:lang w:val="ru-RU"/>
        </w:rPr>
        <w:t xml:space="preserve">Действие магнитного поля на проводник с током. </w:t>
      </w:r>
    </w:p>
    <w:p w:rsidR="005D5C19" w:rsidRDefault="00136528">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5D5C19" w:rsidRDefault="00136528">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5D5C19" w:rsidRDefault="00136528">
      <w:pPr>
        <w:numPr>
          <w:ilvl w:val="0"/>
          <w:numId w:val="16"/>
        </w:numPr>
        <w:spacing w:after="0" w:line="264" w:lineRule="auto"/>
        <w:jc w:val="both"/>
      </w:pPr>
      <w:r>
        <w:rPr>
          <w:rFonts w:ascii="Times New Roman" w:hAnsi="Times New Roman"/>
          <w:color w:val="000000"/>
          <w:sz w:val="28"/>
        </w:rPr>
        <w:t xml:space="preserve">Опыты Фарадея. </w:t>
      </w:r>
    </w:p>
    <w:p w:rsidR="005D5C19" w:rsidRPr="0004725A" w:rsidRDefault="00136528">
      <w:pPr>
        <w:numPr>
          <w:ilvl w:val="0"/>
          <w:numId w:val="16"/>
        </w:numPr>
        <w:spacing w:after="0" w:line="264" w:lineRule="auto"/>
        <w:jc w:val="both"/>
        <w:rPr>
          <w:lang w:val="ru-RU"/>
        </w:rPr>
      </w:pPr>
      <w:r w:rsidRPr="0004725A">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5D5C19" w:rsidRDefault="00136528">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5D5C19" w:rsidRDefault="00136528">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5D5C19" w:rsidRPr="0004725A" w:rsidRDefault="00136528">
      <w:pPr>
        <w:numPr>
          <w:ilvl w:val="0"/>
          <w:numId w:val="17"/>
        </w:numPr>
        <w:spacing w:after="0" w:line="264" w:lineRule="auto"/>
        <w:jc w:val="both"/>
        <w:rPr>
          <w:lang w:val="ru-RU"/>
        </w:rPr>
      </w:pPr>
      <w:r w:rsidRPr="0004725A">
        <w:rPr>
          <w:rFonts w:ascii="Times New Roman" w:hAnsi="Times New Roman"/>
          <w:color w:val="000000"/>
          <w:sz w:val="28"/>
          <w:lang w:val="ru-RU"/>
        </w:rPr>
        <w:t xml:space="preserve">Опыты по наблюдению электризации тел индукцией и при соприкосновении. </w:t>
      </w:r>
    </w:p>
    <w:p w:rsidR="005D5C19" w:rsidRPr="0004725A" w:rsidRDefault="00136528">
      <w:pPr>
        <w:numPr>
          <w:ilvl w:val="0"/>
          <w:numId w:val="17"/>
        </w:numPr>
        <w:spacing w:after="0" w:line="264" w:lineRule="auto"/>
        <w:jc w:val="both"/>
        <w:rPr>
          <w:lang w:val="ru-RU"/>
        </w:rPr>
      </w:pPr>
      <w:r w:rsidRPr="0004725A">
        <w:rPr>
          <w:rFonts w:ascii="Times New Roman" w:hAnsi="Times New Roman"/>
          <w:color w:val="000000"/>
          <w:sz w:val="28"/>
          <w:lang w:val="ru-RU"/>
        </w:rPr>
        <w:t xml:space="preserve">Исследование действия электрического поля на проводники и диэлектрики. </w:t>
      </w:r>
    </w:p>
    <w:p w:rsidR="005D5C19" w:rsidRPr="0004725A" w:rsidRDefault="00136528">
      <w:pPr>
        <w:numPr>
          <w:ilvl w:val="0"/>
          <w:numId w:val="17"/>
        </w:numPr>
        <w:spacing w:after="0" w:line="264" w:lineRule="auto"/>
        <w:jc w:val="both"/>
        <w:rPr>
          <w:lang w:val="ru-RU"/>
        </w:rPr>
      </w:pPr>
      <w:r w:rsidRPr="0004725A">
        <w:rPr>
          <w:rFonts w:ascii="Times New Roman" w:hAnsi="Times New Roman"/>
          <w:color w:val="000000"/>
          <w:sz w:val="28"/>
          <w:lang w:val="ru-RU"/>
        </w:rPr>
        <w:t xml:space="preserve">Сборка и проверка работы электрической цепи постоянного тока. </w:t>
      </w:r>
    </w:p>
    <w:p w:rsidR="005D5C19" w:rsidRPr="0004725A" w:rsidRDefault="00136528">
      <w:pPr>
        <w:numPr>
          <w:ilvl w:val="0"/>
          <w:numId w:val="17"/>
        </w:numPr>
        <w:spacing w:after="0" w:line="264" w:lineRule="auto"/>
        <w:jc w:val="both"/>
        <w:rPr>
          <w:lang w:val="ru-RU"/>
        </w:rPr>
      </w:pPr>
      <w:r w:rsidRPr="0004725A">
        <w:rPr>
          <w:rFonts w:ascii="Times New Roman" w:hAnsi="Times New Roman"/>
          <w:color w:val="000000"/>
          <w:sz w:val="28"/>
          <w:lang w:val="ru-RU"/>
        </w:rPr>
        <w:t xml:space="preserve">Измерение и регулирование силы тока. </w:t>
      </w:r>
    </w:p>
    <w:p w:rsidR="005D5C19" w:rsidRDefault="00136528">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5D5C19" w:rsidRPr="0004725A" w:rsidRDefault="00136528">
      <w:pPr>
        <w:numPr>
          <w:ilvl w:val="0"/>
          <w:numId w:val="17"/>
        </w:numPr>
        <w:spacing w:after="0" w:line="264" w:lineRule="auto"/>
        <w:jc w:val="both"/>
        <w:rPr>
          <w:lang w:val="ru-RU"/>
        </w:rPr>
      </w:pPr>
      <w:r w:rsidRPr="0004725A">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5D5C19" w:rsidRPr="0004725A" w:rsidRDefault="00136528">
      <w:pPr>
        <w:numPr>
          <w:ilvl w:val="0"/>
          <w:numId w:val="17"/>
        </w:numPr>
        <w:spacing w:after="0" w:line="264" w:lineRule="auto"/>
        <w:jc w:val="both"/>
        <w:rPr>
          <w:lang w:val="ru-RU"/>
        </w:rPr>
      </w:pPr>
      <w:r w:rsidRPr="0004725A">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5D5C19" w:rsidRPr="0004725A" w:rsidRDefault="00136528">
      <w:pPr>
        <w:numPr>
          <w:ilvl w:val="0"/>
          <w:numId w:val="17"/>
        </w:numPr>
        <w:spacing w:after="0" w:line="264" w:lineRule="auto"/>
        <w:jc w:val="both"/>
        <w:rPr>
          <w:lang w:val="ru-RU"/>
        </w:rPr>
      </w:pPr>
      <w:r w:rsidRPr="0004725A">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5D5C19" w:rsidRPr="0004725A" w:rsidRDefault="00136528">
      <w:pPr>
        <w:numPr>
          <w:ilvl w:val="0"/>
          <w:numId w:val="17"/>
        </w:numPr>
        <w:spacing w:after="0" w:line="264" w:lineRule="auto"/>
        <w:jc w:val="both"/>
        <w:rPr>
          <w:lang w:val="ru-RU"/>
        </w:rPr>
      </w:pPr>
      <w:r w:rsidRPr="0004725A">
        <w:rPr>
          <w:rFonts w:ascii="Times New Roman" w:hAnsi="Times New Roman"/>
          <w:color w:val="000000"/>
          <w:sz w:val="28"/>
          <w:lang w:val="ru-RU"/>
        </w:rPr>
        <w:t xml:space="preserve">Проверка правила для силы тока при параллельном соединении резисторов. </w:t>
      </w:r>
    </w:p>
    <w:p w:rsidR="005D5C19" w:rsidRPr="0004725A" w:rsidRDefault="00136528">
      <w:pPr>
        <w:numPr>
          <w:ilvl w:val="0"/>
          <w:numId w:val="17"/>
        </w:numPr>
        <w:spacing w:after="0" w:line="264" w:lineRule="auto"/>
        <w:jc w:val="both"/>
        <w:rPr>
          <w:lang w:val="ru-RU"/>
        </w:rPr>
      </w:pPr>
      <w:r w:rsidRPr="0004725A">
        <w:rPr>
          <w:rFonts w:ascii="Times New Roman" w:hAnsi="Times New Roman"/>
          <w:color w:val="000000"/>
          <w:sz w:val="28"/>
          <w:lang w:val="ru-RU"/>
        </w:rPr>
        <w:t xml:space="preserve">Определение работы электрического тока, идущего через резистор. </w:t>
      </w:r>
    </w:p>
    <w:p w:rsidR="005D5C19" w:rsidRPr="0004725A" w:rsidRDefault="00136528">
      <w:pPr>
        <w:numPr>
          <w:ilvl w:val="0"/>
          <w:numId w:val="17"/>
        </w:numPr>
        <w:spacing w:after="0" w:line="264" w:lineRule="auto"/>
        <w:jc w:val="both"/>
        <w:rPr>
          <w:lang w:val="ru-RU"/>
        </w:rPr>
      </w:pPr>
      <w:r w:rsidRPr="0004725A">
        <w:rPr>
          <w:rFonts w:ascii="Times New Roman" w:hAnsi="Times New Roman"/>
          <w:color w:val="000000"/>
          <w:sz w:val="28"/>
          <w:lang w:val="ru-RU"/>
        </w:rPr>
        <w:t xml:space="preserve">Определение мощности электрического тока, выделяемой на резисторе. </w:t>
      </w:r>
    </w:p>
    <w:p w:rsidR="005D5C19" w:rsidRPr="0004725A" w:rsidRDefault="00136528">
      <w:pPr>
        <w:numPr>
          <w:ilvl w:val="0"/>
          <w:numId w:val="17"/>
        </w:numPr>
        <w:spacing w:after="0" w:line="264" w:lineRule="auto"/>
        <w:jc w:val="both"/>
        <w:rPr>
          <w:lang w:val="ru-RU"/>
        </w:rPr>
      </w:pPr>
      <w:r w:rsidRPr="0004725A">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5D5C19" w:rsidRDefault="00136528">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5D5C19" w:rsidRPr="0004725A" w:rsidRDefault="00136528">
      <w:pPr>
        <w:numPr>
          <w:ilvl w:val="0"/>
          <w:numId w:val="17"/>
        </w:numPr>
        <w:spacing w:after="0" w:line="264" w:lineRule="auto"/>
        <w:jc w:val="both"/>
        <w:rPr>
          <w:lang w:val="ru-RU"/>
        </w:rPr>
      </w:pPr>
      <w:r w:rsidRPr="0004725A">
        <w:rPr>
          <w:rFonts w:ascii="Times New Roman" w:hAnsi="Times New Roman"/>
          <w:color w:val="000000"/>
          <w:sz w:val="28"/>
          <w:lang w:val="ru-RU"/>
        </w:rPr>
        <w:t xml:space="preserve">Исследование магнитного взаимодействия постоянных магнитов. </w:t>
      </w:r>
    </w:p>
    <w:p w:rsidR="005D5C19" w:rsidRPr="0004725A" w:rsidRDefault="00136528">
      <w:pPr>
        <w:numPr>
          <w:ilvl w:val="0"/>
          <w:numId w:val="17"/>
        </w:numPr>
        <w:spacing w:after="0" w:line="264" w:lineRule="auto"/>
        <w:jc w:val="both"/>
        <w:rPr>
          <w:lang w:val="ru-RU"/>
        </w:rPr>
      </w:pPr>
      <w:r w:rsidRPr="0004725A">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5D5C19" w:rsidRPr="0004725A" w:rsidRDefault="00136528">
      <w:pPr>
        <w:numPr>
          <w:ilvl w:val="0"/>
          <w:numId w:val="17"/>
        </w:numPr>
        <w:spacing w:after="0" w:line="264" w:lineRule="auto"/>
        <w:jc w:val="both"/>
        <w:rPr>
          <w:lang w:val="ru-RU"/>
        </w:rPr>
      </w:pPr>
      <w:r w:rsidRPr="0004725A">
        <w:rPr>
          <w:rFonts w:ascii="Times New Roman" w:hAnsi="Times New Roman"/>
          <w:color w:val="000000"/>
          <w:sz w:val="28"/>
          <w:lang w:val="ru-RU"/>
        </w:rPr>
        <w:t xml:space="preserve">Исследование действия электрического тока на магнитную стрелку. </w:t>
      </w:r>
    </w:p>
    <w:p w:rsidR="005D5C19" w:rsidRPr="0004725A" w:rsidRDefault="00136528">
      <w:pPr>
        <w:numPr>
          <w:ilvl w:val="0"/>
          <w:numId w:val="17"/>
        </w:numPr>
        <w:spacing w:after="0" w:line="264" w:lineRule="auto"/>
        <w:jc w:val="both"/>
        <w:rPr>
          <w:lang w:val="ru-RU"/>
        </w:rPr>
      </w:pPr>
      <w:r w:rsidRPr="0004725A">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5D5C19" w:rsidRPr="0004725A" w:rsidRDefault="00136528">
      <w:pPr>
        <w:numPr>
          <w:ilvl w:val="0"/>
          <w:numId w:val="17"/>
        </w:numPr>
        <w:spacing w:after="0" w:line="264" w:lineRule="auto"/>
        <w:jc w:val="both"/>
        <w:rPr>
          <w:lang w:val="ru-RU"/>
        </w:rPr>
      </w:pPr>
      <w:r w:rsidRPr="0004725A">
        <w:rPr>
          <w:rFonts w:ascii="Times New Roman" w:hAnsi="Times New Roman"/>
          <w:color w:val="000000"/>
          <w:sz w:val="28"/>
          <w:lang w:val="ru-RU"/>
        </w:rPr>
        <w:t xml:space="preserve">Изучение действия магнитного поля на проводник с током. </w:t>
      </w:r>
    </w:p>
    <w:p w:rsidR="005D5C19" w:rsidRPr="0004725A" w:rsidRDefault="00136528">
      <w:pPr>
        <w:numPr>
          <w:ilvl w:val="0"/>
          <w:numId w:val="17"/>
        </w:numPr>
        <w:spacing w:after="0" w:line="264" w:lineRule="auto"/>
        <w:jc w:val="both"/>
        <w:rPr>
          <w:lang w:val="ru-RU"/>
        </w:rPr>
      </w:pPr>
      <w:r w:rsidRPr="0004725A">
        <w:rPr>
          <w:rFonts w:ascii="Times New Roman" w:hAnsi="Times New Roman"/>
          <w:color w:val="000000"/>
          <w:sz w:val="28"/>
          <w:lang w:val="ru-RU"/>
        </w:rPr>
        <w:t xml:space="preserve">Конструирование и изучение работы электродвигателя. </w:t>
      </w:r>
    </w:p>
    <w:p w:rsidR="005D5C19" w:rsidRDefault="00136528">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5D5C19" w:rsidRPr="0004725A" w:rsidRDefault="00136528">
      <w:pPr>
        <w:numPr>
          <w:ilvl w:val="0"/>
          <w:numId w:val="17"/>
        </w:numPr>
        <w:spacing w:after="0" w:line="264" w:lineRule="auto"/>
        <w:jc w:val="both"/>
        <w:rPr>
          <w:lang w:val="ru-RU"/>
        </w:rPr>
      </w:pPr>
      <w:r w:rsidRPr="0004725A">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5D5C19" w:rsidRPr="0004725A" w:rsidRDefault="00136528">
      <w:pPr>
        <w:spacing w:after="0" w:line="264" w:lineRule="auto"/>
        <w:ind w:left="120"/>
        <w:jc w:val="both"/>
        <w:rPr>
          <w:lang w:val="ru-RU"/>
        </w:rPr>
      </w:pPr>
      <w:r w:rsidRPr="0004725A">
        <w:rPr>
          <w:rFonts w:ascii="Times New Roman" w:hAnsi="Times New Roman"/>
          <w:b/>
          <w:color w:val="000000"/>
          <w:sz w:val="28"/>
          <w:lang w:val="ru-RU"/>
        </w:rPr>
        <w:t>9 КЛАСС</w:t>
      </w:r>
    </w:p>
    <w:p w:rsidR="005D5C19" w:rsidRPr="0004725A" w:rsidRDefault="005D5C19">
      <w:pPr>
        <w:spacing w:after="0" w:line="264" w:lineRule="auto"/>
        <w:ind w:left="120"/>
        <w:jc w:val="both"/>
        <w:rPr>
          <w:lang w:val="ru-RU"/>
        </w:rPr>
      </w:pPr>
    </w:p>
    <w:p w:rsidR="005D5C19" w:rsidRPr="0004725A" w:rsidRDefault="00136528">
      <w:pPr>
        <w:spacing w:after="0" w:line="264" w:lineRule="auto"/>
        <w:ind w:firstLine="600"/>
        <w:jc w:val="both"/>
        <w:rPr>
          <w:lang w:val="ru-RU"/>
        </w:rPr>
      </w:pPr>
      <w:r w:rsidRPr="0004725A">
        <w:rPr>
          <w:rFonts w:ascii="Times New Roman" w:hAnsi="Times New Roman"/>
          <w:b/>
          <w:color w:val="000000"/>
          <w:sz w:val="28"/>
          <w:lang w:val="ru-RU"/>
        </w:rPr>
        <w:t>Раздел 8. Механические явления.</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5D5C19" w:rsidRDefault="00136528">
      <w:pPr>
        <w:spacing w:after="0" w:line="264" w:lineRule="auto"/>
        <w:ind w:firstLine="600"/>
        <w:jc w:val="both"/>
      </w:pPr>
      <w:r w:rsidRPr="0004725A">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proofErr w:type="gramStart"/>
      <w:r>
        <w:rPr>
          <w:rFonts w:ascii="Times New Roman" w:hAnsi="Times New Roman"/>
          <w:color w:val="000000"/>
          <w:sz w:val="28"/>
        </w:rPr>
        <w:t>Закон сохранения механической энергии.</w:t>
      </w:r>
      <w:proofErr w:type="gramEnd"/>
      <w:r>
        <w:rPr>
          <w:rFonts w:ascii="Times New Roman" w:hAnsi="Times New Roman"/>
          <w:color w:val="000000"/>
          <w:sz w:val="28"/>
        </w:rPr>
        <w:t xml:space="preserve"> </w:t>
      </w:r>
    </w:p>
    <w:p w:rsidR="005D5C19" w:rsidRDefault="00136528">
      <w:pPr>
        <w:spacing w:after="0" w:line="264" w:lineRule="auto"/>
        <w:ind w:firstLine="600"/>
        <w:jc w:val="both"/>
      </w:pPr>
      <w:proofErr w:type="gramStart"/>
      <w:r>
        <w:rPr>
          <w:rFonts w:ascii="Times New Roman" w:hAnsi="Times New Roman"/>
          <w:b/>
          <w:i/>
          <w:color w:val="000000"/>
          <w:sz w:val="28"/>
        </w:rPr>
        <w:t>Демонстрации.</w:t>
      </w:r>
      <w:proofErr w:type="gramEnd"/>
    </w:p>
    <w:p w:rsidR="005D5C19" w:rsidRPr="0004725A" w:rsidRDefault="00136528">
      <w:pPr>
        <w:numPr>
          <w:ilvl w:val="0"/>
          <w:numId w:val="18"/>
        </w:numPr>
        <w:spacing w:after="0" w:line="264" w:lineRule="auto"/>
        <w:jc w:val="both"/>
        <w:rPr>
          <w:lang w:val="ru-RU"/>
        </w:rPr>
      </w:pPr>
      <w:r w:rsidRPr="0004725A">
        <w:rPr>
          <w:rFonts w:ascii="Times New Roman" w:hAnsi="Times New Roman"/>
          <w:color w:val="000000"/>
          <w:sz w:val="28"/>
          <w:lang w:val="ru-RU"/>
        </w:rPr>
        <w:t>Наблюдение механического движения тела относительно разных тел отсчёта.</w:t>
      </w:r>
    </w:p>
    <w:p w:rsidR="005D5C19" w:rsidRPr="0004725A" w:rsidRDefault="00136528">
      <w:pPr>
        <w:numPr>
          <w:ilvl w:val="0"/>
          <w:numId w:val="18"/>
        </w:numPr>
        <w:spacing w:after="0" w:line="264" w:lineRule="auto"/>
        <w:jc w:val="both"/>
        <w:rPr>
          <w:lang w:val="ru-RU"/>
        </w:rPr>
      </w:pPr>
      <w:r w:rsidRPr="0004725A">
        <w:rPr>
          <w:rFonts w:ascii="Times New Roman" w:hAnsi="Times New Roman"/>
          <w:color w:val="000000"/>
          <w:sz w:val="28"/>
          <w:lang w:val="ru-RU"/>
        </w:rPr>
        <w:lastRenderedPageBreak/>
        <w:t>Сравнение путей и траекторий движения одного и того же тела относительно разных тел отсчёта.</w:t>
      </w:r>
    </w:p>
    <w:p w:rsidR="005D5C19" w:rsidRPr="0004725A" w:rsidRDefault="00136528">
      <w:pPr>
        <w:numPr>
          <w:ilvl w:val="0"/>
          <w:numId w:val="18"/>
        </w:numPr>
        <w:spacing w:after="0" w:line="264" w:lineRule="auto"/>
        <w:jc w:val="both"/>
        <w:rPr>
          <w:lang w:val="ru-RU"/>
        </w:rPr>
      </w:pPr>
      <w:r w:rsidRPr="0004725A">
        <w:rPr>
          <w:rFonts w:ascii="Times New Roman" w:hAnsi="Times New Roman"/>
          <w:color w:val="000000"/>
          <w:sz w:val="28"/>
          <w:lang w:val="ru-RU"/>
        </w:rPr>
        <w:t xml:space="preserve">Измерение скорости и ускорения прямолинейного движения. </w:t>
      </w:r>
    </w:p>
    <w:p w:rsidR="005D5C19" w:rsidRDefault="00136528">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5D5C19" w:rsidRPr="0004725A" w:rsidRDefault="00136528">
      <w:pPr>
        <w:numPr>
          <w:ilvl w:val="0"/>
          <w:numId w:val="18"/>
        </w:numPr>
        <w:spacing w:after="0" w:line="264" w:lineRule="auto"/>
        <w:jc w:val="both"/>
        <w:rPr>
          <w:lang w:val="ru-RU"/>
        </w:rPr>
      </w:pPr>
      <w:r w:rsidRPr="0004725A">
        <w:rPr>
          <w:rFonts w:ascii="Times New Roman" w:hAnsi="Times New Roman"/>
          <w:color w:val="000000"/>
          <w:sz w:val="28"/>
          <w:lang w:val="ru-RU"/>
        </w:rPr>
        <w:t xml:space="preserve">Наблюдение движения тела по окружности. </w:t>
      </w:r>
    </w:p>
    <w:p w:rsidR="005D5C19" w:rsidRPr="0004725A" w:rsidRDefault="00136528">
      <w:pPr>
        <w:numPr>
          <w:ilvl w:val="0"/>
          <w:numId w:val="18"/>
        </w:numPr>
        <w:spacing w:after="0" w:line="264" w:lineRule="auto"/>
        <w:jc w:val="both"/>
        <w:rPr>
          <w:lang w:val="ru-RU"/>
        </w:rPr>
      </w:pPr>
      <w:r w:rsidRPr="0004725A">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5D5C19" w:rsidRPr="0004725A" w:rsidRDefault="00136528">
      <w:pPr>
        <w:numPr>
          <w:ilvl w:val="0"/>
          <w:numId w:val="18"/>
        </w:numPr>
        <w:spacing w:after="0" w:line="264" w:lineRule="auto"/>
        <w:jc w:val="both"/>
        <w:rPr>
          <w:lang w:val="ru-RU"/>
        </w:rPr>
      </w:pPr>
      <w:r w:rsidRPr="0004725A">
        <w:rPr>
          <w:rFonts w:ascii="Times New Roman" w:hAnsi="Times New Roman"/>
          <w:color w:val="000000"/>
          <w:sz w:val="28"/>
          <w:lang w:val="ru-RU"/>
        </w:rPr>
        <w:t xml:space="preserve">Зависимость ускорения тела от массы тела и действующей на него силы. </w:t>
      </w:r>
    </w:p>
    <w:p w:rsidR="005D5C19" w:rsidRPr="0004725A" w:rsidRDefault="00136528">
      <w:pPr>
        <w:numPr>
          <w:ilvl w:val="0"/>
          <w:numId w:val="18"/>
        </w:numPr>
        <w:spacing w:after="0" w:line="264" w:lineRule="auto"/>
        <w:jc w:val="both"/>
        <w:rPr>
          <w:lang w:val="ru-RU"/>
        </w:rPr>
      </w:pPr>
      <w:r w:rsidRPr="0004725A">
        <w:rPr>
          <w:rFonts w:ascii="Times New Roman" w:hAnsi="Times New Roman"/>
          <w:color w:val="000000"/>
          <w:sz w:val="28"/>
          <w:lang w:val="ru-RU"/>
        </w:rPr>
        <w:t>Наблюдение равенства сил при взаимодействии тел.</w:t>
      </w:r>
    </w:p>
    <w:p w:rsidR="005D5C19" w:rsidRPr="0004725A" w:rsidRDefault="00136528">
      <w:pPr>
        <w:numPr>
          <w:ilvl w:val="0"/>
          <w:numId w:val="18"/>
        </w:numPr>
        <w:spacing w:after="0" w:line="264" w:lineRule="auto"/>
        <w:jc w:val="both"/>
        <w:rPr>
          <w:lang w:val="ru-RU"/>
        </w:rPr>
      </w:pPr>
      <w:r w:rsidRPr="0004725A">
        <w:rPr>
          <w:rFonts w:ascii="Times New Roman" w:hAnsi="Times New Roman"/>
          <w:color w:val="000000"/>
          <w:sz w:val="28"/>
          <w:lang w:val="ru-RU"/>
        </w:rPr>
        <w:t xml:space="preserve">Изменение веса тела при ускоренном движении. </w:t>
      </w:r>
    </w:p>
    <w:p w:rsidR="005D5C19" w:rsidRPr="0004725A" w:rsidRDefault="00136528">
      <w:pPr>
        <w:numPr>
          <w:ilvl w:val="0"/>
          <w:numId w:val="18"/>
        </w:numPr>
        <w:spacing w:after="0" w:line="264" w:lineRule="auto"/>
        <w:jc w:val="both"/>
        <w:rPr>
          <w:lang w:val="ru-RU"/>
        </w:rPr>
      </w:pPr>
      <w:r w:rsidRPr="0004725A">
        <w:rPr>
          <w:rFonts w:ascii="Times New Roman" w:hAnsi="Times New Roman"/>
          <w:color w:val="000000"/>
          <w:sz w:val="28"/>
          <w:lang w:val="ru-RU"/>
        </w:rPr>
        <w:t xml:space="preserve">Передача импульса при взаимодействии тел. </w:t>
      </w:r>
    </w:p>
    <w:p w:rsidR="005D5C19" w:rsidRPr="0004725A" w:rsidRDefault="00136528">
      <w:pPr>
        <w:numPr>
          <w:ilvl w:val="0"/>
          <w:numId w:val="18"/>
        </w:numPr>
        <w:spacing w:after="0" w:line="264" w:lineRule="auto"/>
        <w:jc w:val="both"/>
        <w:rPr>
          <w:lang w:val="ru-RU"/>
        </w:rPr>
      </w:pPr>
      <w:r w:rsidRPr="0004725A">
        <w:rPr>
          <w:rFonts w:ascii="Times New Roman" w:hAnsi="Times New Roman"/>
          <w:color w:val="000000"/>
          <w:sz w:val="28"/>
          <w:lang w:val="ru-RU"/>
        </w:rPr>
        <w:t xml:space="preserve">Преобразования энергии при взаимодействии тел. </w:t>
      </w:r>
    </w:p>
    <w:p w:rsidR="005D5C19" w:rsidRPr="0004725A" w:rsidRDefault="00136528">
      <w:pPr>
        <w:numPr>
          <w:ilvl w:val="0"/>
          <w:numId w:val="18"/>
        </w:numPr>
        <w:spacing w:after="0" w:line="264" w:lineRule="auto"/>
        <w:jc w:val="both"/>
        <w:rPr>
          <w:lang w:val="ru-RU"/>
        </w:rPr>
      </w:pPr>
      <w:r w:rsidRPr="0004725A">
        <w:rPr>
          <w:rFonts w:ascii="Times New Roman" w:hAnsi="Times New Roman"/>
          <w:color w:val="000000"/>
          <w:sz w:val="28"/>
          <w:lang w:val="ru-RU"/>
        </w:rPr>
        <w:t xml:space="preserve">Сохранение импульса при неупругом взаимодействии. </w:t>
      </w:r>
    </w:p>
    <w:p w:rsidR="005D5C19" w:rsidRPr="0004725A" w:rsidRDefault="00136528">
      <w:pPr>
        <w:numPr>
          <w:ilvl w:val="0"/>
          <w:numId w:val="18"/>
        </w:numPr>
        <w:spacing w:after="0" w:line="264" w:lineRule="auto"/>
        <w:jc w:val="both"/>
        <w:rPr>
          <w:lang w:val="ru-RU"/>
        </w:rPr>
      </w:pPr>
      <w:r w:rsidRPr="0004725A">
        <w:rPr>
          <w:rFonts w:ascii="Times New Roman" w:hAnsi="Times New Roman"/>
          <w:color w:val="000000"/>
          <w:sz w:val="28"/>
          <w:lang w:val="ru-RU"/>
        </w:rPr>
        <w:t xml:space="preserve">Сохранение импульса при </w:t>
      </w:r>
      <w:proofErr w:type="gramStart"/>
      <w:r w:rsidRPr="0004725A">
        <w:rPr>
          <w:rFonts w:ascii="Times New Roman" w:hAnsi="Times New Roman"/>
          <w:color w:val="000000"/>
          <w:sz w:val="28"/>
          <w:lang w:val="ru-RU"/>
        </w:rPr>
        <w:t>абсолютно упругом</w:t>
      </w:r>
      <w:proofErr w:type="gramEnd"/>
      <w:r w:rsidRPr="0004725A">
        <w:rPr>
          <w:rFonts w:ascii="Times New Roman" w:hAnsi="Times New Roman"/>
          <w:color w:val="000000"/>
          <w:sz w:val="28"/>
          <w:lang w:val="ru-RU"/>
        </w:rPr>
        <w:t xml:space="preserve"> взаимодействии. </w:t>
      </w:r>
    </w:p>
    <w:p w:rsidR="005D5C19" w:rsidRDefault="00136528">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5D5C19" w:rsidRPr="0004725A" w:rsidRDefault="00136528">
      <w:pPr>
        <w:numPr>
          <w:ilvl w:val="0"/>
          <w:numId w:val="18"/>
        </w:numPr>
        <w:spacing w:after="0" w:line="264" w:lineRule="auto"/>
        <w:jc w:val="both"/>
        <w:rPr>
          <w:lang w:val="ru-RU"/>
        </w:rPr>
      </w:pPr>
      <w:r w:rsidRPr="0004725A">
        <w:rPr>
          <w:rFonts w:ascii="Times New Roman" w:hAnsi="Times New Roman"/>
          <w:color w:val="000000"/>
          <w:sz w:val="28"/>
          <w:lang w:val="ru-RU"/>
        </w:rPr>
        <w:t xml:space="preserve">Сохранение механической энергии при свободном падении. </w:t>
      </w:r>
    </w:p>
    <w:p w:rsidR="005D5C19" w:rsidRPr="0004725A" w:rsidRDefault="00136528">
      <w:pPr>
        <w:numPr>
          <w:ilvl w:val="0"/>
          <w:numId w:val="18"/>
        </w:numPr>
        <w:spacing w:after="0" w:line="264" w:lineRule="auto"/>
        <w:jc w:val="both"/>
        <w:rPr>
          <w:lang w:val="ru-RU"/>
        </w:rPr>
      </w:pPr>
      <w:r w:rsidRPr="0004725A">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5D5C19" w:rsidRDefault="00136528">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5D5C19" w:rsidRPr="0004725A" w:rsidRDefault="00136528">
      <w:pPr>
        <w:numPr>
          <w:ilvl w:val="0"/>
          <w:numId w:val="19"/>
        </w:numPr>
        <w:spacing w:after="0" w:line="264" w:lineRule="auto"/>
        <w:jc w:val="both"/>
        <w:rPr>
          <w:lang w:val="ru-RU"/>
        </w:rPr>
      </w:pPr>
      <w:r w:rsidRPr="0004725A">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5D5C19" w:rsidRPr="0004725A" w:rsidRDefault="00136528">
      <w:pPr>
        <w:numPr>
          <w:ilvl w:val="0"/>
          <w:numId w:val="19"/>
        </w:numPr>
        <w:spacing w:after="0" w:line="264" w:lineRule="auto"/>
        <w:jc w:val="both"/>
        <w:rPr>
          <w:lang w:val="ru-RU"/>
        </w:rPr>
      </w:pPr>
      <w:r w:rsidRPr="0004725A">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5D5C19" w:rsidRPr="0004725A" w:rsidRDefault="00136528">
      <w:pPr>
        <w:numPr>
          <w:ilvl w:val="0"/>
          <w:numId w:val="19"/>
        </w:numPr>
        <w:spacing w:after="0" w:line="264" w:lineRule="auto"/>
        <w:jc w:val="both"/>
        <w:rPr>
          <w:lang w:val="ru-RU"/>
        </w:rPr>
      </w:pPr>
      <w:r w:rsidRPr="0004725A">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5D5C19" w:rsidRPr="0004725A" w:rsidRDefault="00136528">
      <w:pPr>
        <w:numPr>
          <w:ilvl w:val="0"/>
          <w:numId w:val="19"/>
        </w:numPr>
        <w:spacing w:after="0" w:line="264" w:lineRule="auto"/>
        <w:jc w:val="both"/>
        <w:rPr>
          <w:lang w:val="ru-RU"/>
        </w:rPr>
      </w:pPr>
      <w:r w:rsidRPr="0004725A">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5D5C19" w:rsidRPr="0004725A" w:rsidRDefault="00136528">
      <w:pPr>
        <w:numPr>
          <w:ilvl w:val="0"/>
          <w:numId w:val="19"/>
        </w:numPr>
        <w:spacing w:after="0" w:line="264" w:lineRule="auto"/>
        <w:jc w:val="both"/>
        <w:rPr>
          <w:lang w:val="ru-RU"/>
        </w:rPr>
      </w:pPr>
      <w:r w:rsidRPr="0004725A">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5D5C19" w:rsidRPr="0004725A" w:rsidRDefault="00136528">
      <w:pPr>
        <w:numPr>
          <w:ilvl w:val="0"/>
          <w:numId w:val="19"/>
        </w:numPr>
        <w:spacing w:after="0" w:line="264" w:lineRule="auto"/>
        <w:jc w:val="both"/>
        <w:rPr>
          <w:lang w:val="ru-RU"/>
        </w:rPr>
      </w:pPr>
      <w:r w:rsidRPr="0004725A">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5D5C19" w:rsidRDefault="00136528">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5D5C19" w:rsidRDefault="00136528">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5D5C19" w:rsidRPr="0004725A" w:rsidRDefault="00136528">
      <w:pPr>
        <w:numPr>
          <w:ilvl w:val="0"/>
          <w:numId w:val="19"/>
        </w:numPr>
        <w:spacing w:after="0" w:line="264" w:lineRule="auto"/>
        <w:jc w:val="both"/>
        <w:rPr>
          <w:lang w:val="ru-RU"/>
        </w:rPr>
      </w:pPr>
      <w:r w:rsidRPr="0004725A">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5D5C19" w:rsidRPr="0004725A" w:rsidRDefault="00136528">
      <w:pPr>
        <w:numPr>
          <w:ilvl w:val="0"/>
          <w:numId w:val="19"/>
        </w:numPr>
        <w:spacing w:after="0" w:line="264" w:lineRule="auto"/>
        <w:jc w:val="both"/>
        <w:rPr>
          <w:lang w:val="ru-RU"/>
        </w:rPr>
      </w:pPr>
      <w:r w:rsidRPr="0004725A">
        <w:rPr>
          <w:rFonts w:ascii="Times New Roman" w:hAnsi="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rsidR="005D5C19" w:rsidRDefault="00136528">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5D5C19" w:rsidRPr="0004725A" w:rsidRDefault="00136528">
      <w:pPr>
        <w:spacing w:after="0" w:line="264" w:lineRule="auto"/>
        <w:ind w:firstLine="600"/>
        <w:jc w:val="both"/>
        <w:rPr>
          <w:lang w:val="ru-RU"/>
        </w:rPr>
      </w:pPr>
      <w:r w:rsidRPr="0004725A">
        <w:rPr>
          <w:rFonts w:ascii="Times New Roman" w:hAnsi="Times New Roman"/>
          <w:b/>
          <w:color w:val="000000"/>
          <w:sz w:val="28"/>
          <w:lang w:val="ru-RU"/>
        </w:rPr>
        <w:t>Раздел 9. Механические колебания и волны.</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Звук. Громкость звука и высота тона. Отражение звука. Инфразвук и ультразвук. </w:t>
      </w:r>
    </w:p>
    <w:p w:rsidR="005D5C19" w:rsidRDefault="00136528">
      <w:pPr>
        <w:spacing w:after="0" w:line="264" w:lineRule="auto"/>
        <w:ind w:firstLine="600"/>
        <w:jc w:val="both"/>
      </w:pPr>
      <w:proofErr w:type="gramStart"/>
      <w:r>
        <w:rPr>
          <w:rFonts w:ascii="Times New Roman" w:hAnsi="Times New Roman"/>
          <w:b/>
          <w:i/>
          <w:color w:val="000000"/>
          <w:sz w:val="28"/>
        </w:rPr>
        <w:t>Демонстрации.</w:t>
      </w:r>
      <w:proofErr w:type="gramEnd"/>
    </w:p>
    <w:p w:rsidR="005D5C19" w:rsidRPr="0004725A" w:rsidRDefault="00136528">
      <w:pPr>
        <w:numPr>
          <w:ilvl w:val="0"/>
          <w:numId w:val="20"/>
        </w:numPr>
        <w:spacing w:after="0" w:line="264" w:lineRule="auto"/>
        <w:jc w:val="both"/>
        <w:rPr>
          <w:lang w:val="ru-RU"/>
        </w:rPr>
      </w:pPr>
      <w:r w:rsidRPr="0004725A">
        <w:rPr>
          <w:rFonts w:ascii="Times New Roman" w:hAnsi="Times New Roman"/>
          <w:color w:val="000000"/>
          <w:sz w:val="28"/>
          <w:lang w:val="ru-RU"/>
        </w:rPr>
        <w:t xml:space="preserve">Наблюдение колебаний тел под действием силы тяжести и силы упругости. </w:t>
      </w:r>
    </w:p>
    <w:p w:rsidR="005D5C19" w:rsidRPr="0004725A" w:rsidRDefault="00136528">
      <w:pPr>
        <w:numPr>
          <w:ilvl w:val="0"/>
          <w:numId w:val="20"/>
        </w:numPr>
        <w:spacing w:after="0" w:line="264" w:lineRule="auto"/>
        <w:jc w:val="both"/>
        <w:rPr>
          <w:lang w:val="ru-RU"/>
        </w:rPr>
      </w:pPr>
      <w:r w:rsidRPr="0004725A">
        <w:rPr>
          <w:rFonts w:ascii="Times New Roman" w:hAnsi="Times New Roman"/>
          <w:color w:val="000000"/>
          <w:sz w:val="28"/>
          <w:lang w:val="ru-RU"/>
        </w:rPr>
        <w:t>Наблюдение колебаний груза на нити и на пружине.</w:t>
      </w:r>
    </w:p>
    <w:p w:rsidR="005D5C19" w:rsidRPr="0004725A" w:rsidRDefault="00136528">
      <w:pPr>
        <w:numPr>
          <w:ilvl w:val="0"/>
          <w:numId w:val="20"/>
        </w:numPr>
        <w:spacing w:after="0" w:line="264" w:lineRule="auto"/>
        <w:jc w:val="both"/>
        <w:rPr>
          <w:lang w:val="ru-RU"/>
        </w:rPr>
      </w:pPr>
      <w:r w:rsidRPr="0004725A">
        <w:rPr>
          <w:rFonts w:ascii="Times New Roman" w:hAnsi="Times New Roman"/>
          <w:color w:val="000000"/>
          <w:sz w:val="28"/>
          <w:lang w:val="ru-RU"/>
        </w:rPr>
        <w:t xml:space="preserve">Наблюдение вынужденных колебаний и резонанса. </w:t>
      </w:r>
    </w:p>
    <w:p w:rsidR="005D5C19" w:rsidRPr="0004725A" w:rsidRDefault="00136528">
      <w:pPr>
        <w:numPr>
          <w:ilvl w:val="0"/>
          <w:numId w:val="20"/>
        </w:numPr>
        <w:spacing w:after="0" w:line="264" w:lineRule="auto"/>
        <w:jc w:val="both"/>
        <w:rPr>
          <w:lang w:val="ru-RU"/>
        </w:rPr>
      </w:pPr>
      <w:r w:rsidRPr="0004725A">
        <w:rPr>
          <w:rFonts w:ascii="Times New Roman" w:hAnsi="Times New Roman"/>
          <w:color w:val="000000"/>
          <w:sz w:val="28"/>
          <w:lang w:val="ru-RU"/>
        </w:rPr>
        <w:t xml:space="preserve">Распространение продольных и поперечных волн (на модели). </w:t>
      </w:r>
    </w:p>
    <w:p w:rsidR="005D5C19" w:rsidRPr="0004725A" w:rsidRDefault="00136528">
      <w:pPr>
        <w:numPr>
          <w:ilvl w:val="0"/>
          <w:numId w:val="20"/>
        </w:numPr>
        <w:spacing w:after="0" w:line="264" w:lineRule="auto"/>
        <w:jc w:val="both"/>
        <w:rPr>
          <w:lang w:val="ru-RU"/>
        </w:rPr>
      </w:pPr>
      <w:r w:rsidRPr="0004725A">
        <w:rPr>
          <w:rFonts w:ascii="Times New Roman" w:hAnsi="Times New Roman"/>
          <w:color w:val="000000"/>
          <w:sz w:val="28"/>
          <w:lang w:val="ru-RU"/>
        </w:rPr>
        <w:t xml:space="preserve">Наблюдение зависимости высоты звука от частоты. </w:t>
      </w:r>
    </w:p>
    <w:p w:rsidR="005D5C19" w:rsidRDefault="00136528">
      <w:pPr>
        <w:numPr>
          <w:ilvl w:val="0"/>
          <w:numId w:val="20"/>
        </w:numPr>
        <w:spacing w:after="0" w:line="264" w:lineRule="auto"/>
        <w:jc w:val="both"/>
      </w:pPr>
      <w:r>
        <w:rPr>
          <w:rFonts w:ascii="Times New Roman" w:hAnsi="Times New Roman"/>
          <w:color w:val="000000"/>
          <w:sz w:val="28"/>
        </w:rPr>
        <w:t xml:space="preserve">Акустический резонанс. </w:t>
      </w:r>
    </w:p>
    <w:p w:rsidR="005D5C19" w:rsidRDefault="00136528">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5D5C19" w:rsidRPr="0004725A" w:rsidRDefault="00136528">
      <w:pPr>
        <w:numPr>
          <w:ilvl w:val="0"/>
          <w:numId w:val="21"/>
        </w:numPr>
        <w:spacing w:after="0" w:line="264" w:lineRule="auto"/>
        <w:jc w:val="both"/>
        <w:rPr>
          <w:lang w:val="ru-RU"/>
        </w:rPr>
      </w:pPr>
      <w:r w:rsidRPr="0004725A">
        <w:rPr>
          <w:rFonts w:ascii="Times New Roman" w:hAnsi="Times New Roman"/>
          <w:color w:val="000000"/>
          <w:sz w:val="28"/>
          <w:lang w:val="ru-RU"/>
        </w:rPr>
        <w:t xml:space="preserve">Определение частоты и периода колебаний математического маятника. </w:t>
      </w:r>
    </w:p>
    <w:p w:rsidR="005D5C19" w:rsidRPr="0004725A" w:rsidRDefault="00136528">
      <w:pPr>
        <w:numPr>
          <w:ilvl w:val="0"/>
          <w:numId w:val="21"/>
        </w:numPr>
        <w:spacing w:after="0" w:line="264" w:lineRule="auto"/>
        <w:jc w:val="both"/>
        <w:rPr>
          <w:lang w:val="ru-RU"/>
        </w:rPr>
      </w:pPr>
      <w:r w:rsidRPr="0004725A">
        <w:rPr>
          <w:rFonts w:ascii="Times New Roman" w:hAnsi="Times New Roman"/>
          <w:color w:val="000000"/>
          <w:sz w:val="28"/>
          <w:lang w:val="ru-RU"/>
        </w:rPr>
        <w:t>Определение частоты и периода колебаний пружинного маятника.</w:t>
      </w:r>
      <w:r w:rsidRPr="0004725A">
        <w:rPr>
          <w:rFonts w:ascii="Times New Roman" w:hAnsi="Times New Roman"/>
          <w:color w:val="FF0000"/>
          <w:sz w:val="28"/>
          <w:lang w:val="ru-RU"/>
        </w:rPr>
        <w:t xml:space="preserve"> </w:t>
      </w:r>
    </w:p>
    <w:p w:rsidR="005D5C19" w:rsidRPr="0004725A" w:rsidRDefault="00136528">
      <w:pPr>
        <w:numPr>
          <w:ilvl w:val="0"/>
          <w:numId w:val="21"/>
        </w:numPr>
        <w:spacing w:after="0" w:line="264" w:lineRule="auto"/>
        <w:jc w:val="both"/>
        <w:rPr>
          <w:lang w:val="ru-RU"/>
        </w:rPr>
      </w:pPr>
      <w:r w:rsidRPr="0004725A">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5D5C19" w:rsidRPr="0004725A" w:rsidRDefault="00136528">
      <w:pPr>
        <w:numPr>
          <w:ilvl w:val="0"/>
          <w:numId w:val="21"/>
        </w:numPr>
        <w:spacing w:after="0" w:line="264" w:lineRule="auto"/>
        <w:jc w:val="both"/>
        <w:rPr>
          <w:lang w:val="ru-RU"/>
        </w:rPr>
      </w:pPr>
      <w:r w:rsidRPr="0004725A">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5D5C19" w:rsidRPr="0004725A" w:rsidRDefault="00136528">
      <w:pPr>
        <w:numPr>
          <w:ilvl w:val="0"/>
          <w:numId w:val="21"/>
        </w:numPr>
        <w:spacing w:after="0" w:line="264" w:lineRule="auto"/>
        <w:jc w:val="both"/>
        <w:rPr>
          <w:lang w:val="ru-RU"/>
        </w:rPr>
      </w:pPr>
      <w:r w:rsidRPr="0004725A">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5D5C19" w:rsidRPr="0004725A" w:rsidRDefault="00136528">
      <w:pPr>
        <w:numPr>
          <w:ilvl w:val="0"/>
          <w:numId w:val="21"/>
        </w:numPr>
        <w:spacing w:after="0" w:line="264" w:lineRule="auto"/>
        <w:jc w:val="both"/>
        <w:rPr>
          <w:lang w:val="ru-RU"/>
        </w:rPr>
      </w:pPr>
      <w:r w:rsidRPr="0004725A">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5D5C19" w:rsidRDefault="00136528">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5D5C19" w:rsidRPr="0004725A" w:rsidRDefault="00136528">
      <w:pPr>
        <w:spacing w:after="0" w:line="264" w:lineRule="auto"/>
        <w:ind w:firstLine="600"/>
        <w:jc w:val="both"/>
        <w:rPr>
          <w:lang w:val="ru-RU"/>
        </w:rPr>
      </w:pPr>
      <w:r w:rsidRPr="0004725A">
        <w:rPr>
          <w:rFonts w:ascii="Times New Roman" w:hAnsi="Times New Roman"/>
          <w:b/>
          <w:color w:val="000000"/>
          <w:sz w:val="28"/>
          <w:lang w:val="ru-RU"/>
        </w:rPr>
        <w:t>Раздел 10. Электромагнитное поле и электромагнитные волны.</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lastRenderedPageBreak/>
        <w:t xml:space="preserve">Электромагнитная природа света. Скорость света. Волновые свойства света. </w:t>
      </w:r>
    </w:p>
    <w:p w:rsidR="005D5C19" w:rsidRDefault="00136528">
      <w:pPr>
        <w:spacing w:after="0" w:line="264" w:lineRule="auto"/>
        <w:ind w:firstLine="600"/>
        <w:jc w:val="both"/>
      </w:pPr>
      <w:proofErr w:type="gramStart"/>
      <w:r>
        <w:rPr>
          <w:rFonts w:ascii="Times New Roman" w:hAnsi="Times New Roman"/>
          <w:b/>
          <w:i/>
          <w:color w:val="000000"/>
          <w:sz w:val="28"/>
        </w:rPr>
        <w:t>Демонстрации.</w:t>
      </w:r>
      <w:proofErr w:type="gramEnd"/>
    </w:p>
    <w:p w:rsidR="005D5C19" w:rsidRDefault="00136528">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5D5C19" w:rsidRDefault="00136528">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5D5C19" w:rsidRDefault="00136528">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5D5C19" w:rsidRPr="0004725A" w:rsidRDefault="00136528">
      <w:pPr>
        <w:numPr>
          <w:ilvl w:val="0"/>
          <w:numId w:val="23"/>
        </w:numPr>
        <w:spacing w:after="0" w:line="264" w:lineRule="auto"/>
        <w:jc w:val="both"/>
        <w:rPr>
          <w:lang w:val="ru-RU"/>
        </w:rPr>
      </w:pPr>
      <w:r w:rsidRPr="0004725A">
        <w:rPr>
          <w:rFonts w:ascii="Times New Roman" w:hAnsi="Times New Roman"/>
          <w:color w:val="000000"/>
          <w:sz w:val="28"/>
          <w:lang w:val="ru-RU"/>
        </w:rPr>
        <w:t xml:space="preserve">Изучение свойств электромагнитных волн с помощью мобильного телефона. </w:t>
      </w:r>
    </w:p>
    <w:p w:rsidR="005D5C19" w:rsidRPr="0004725A" w:rsidRDefault="00136528">
      <w:pPr>
        <w:spacing w:after="0" w:line="264" w:lineRule="auto"/>
        <w:ind w:firstLine="600"/>
        <w:jc w:val="both"/>
        <w:rPr>
          <w:lang w:val="ru-RU"/>
        </w:rPr>
      </w:pPr>
      <w:r w:rsidRPr="0004725A">
        <w:rPr>
          <w:rFonts w:ascii="Times New Roman" w:hAnsi="Times New Roman"/>
          <w:b/>
          <w:color w:val="000000"/>
          <w:sz w:val="28"/>
          <w:lang w:val="ru-RU"/>
        </w:rPr>
        <w:t>Раздел 11. Световые явления.</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Преломление света. Закон преломления света. Полное внутреннее отражение света. Использование полного внутреннего отражения в </w:t>
      </w:r>
      <w:proofErr w:type="gramStart"/>
      <w:r w:rsidRPr="0004725A">
        <w:rPr>
          <w:rFonts w:ascii="Times New Roman" w:hAnsi="Times New Roman"/>
          <w:color w:val="000000"/>
          <w:sz w:val="28"/>
          <w:lang w:val="ru-RU"/>
        </w:rPr>
        <w:t>оптических</w:t>
      </w:r>
      <w:proofErr w:type="gramEnd"/>
      <w:r w:rsidRPr="0004725A">
        <w:rPr>
          <w:rFonts w:ascii="Times New Roman" w:hAnsi="Times New Roman"/>
          <w:color w:val="000000"/>
          <w:sz w:val="28"/>
          <w:lang w:val="ru-RU"/>
        </w:rPr>
        <w:t xml:space="preserve"> световодах.</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5D5C19" w:rsidRDefault="00136528">
      <w:pPr>
        <w:spacing w:after="0" w:line="264" w:lineRule="auto"/>
        <w:ind w:firstLine="600"/>
        <w:jc w:val="both"/>
      </w:pPr>
      <w:r w:rsidRPr="0004725A">
        <w:rPr>
          <w:rFonts w:ascii="Times New Roman" w:hAnsi="Times New Roman"/>
          <w:color w:val="000000"/>
          <w:sz w:val="28"/>
          <w:lang w:val="ru-RU"/>
        </w:rPr>
        <w:t xml:space="preserve">Разложение белого света в спектр. Опыты Ньютона. Сложение спектральных цветов. </w:t>
      </w:r>
      <w:proofErr w:type="gramStart"/>
      <w:r>
        <w:rPr>
          <w:rFonts w:ascii="Times New Roman" w:hAnsi="Times New Roman"/>
          <w:color w:val="000000"/>
          <w:sz w:val="28"/>
        </w:rPr>
        <w:t>Дисперсия света.</w:t>
      </w:r>
      <w:proofErr w:type="gramEnd"/>
    </w:p>
    <w:p w:rsidR="005D5C19" w:rsidRDefault="00136528">
      <w:pPr>
        <w:spacing w:after="0" w:line="264" w:lineRule="auto"/>
        <w:ind w:firstLine="600"/>
        <w:jc w:val="both"/>
      </w:pPr>
      <w:proofErr w:type="gramStart"/>
      <w:r>
        <w:rPr>
          <w:rFonts w:ascii="Times New Roman" w:hAnsi="Times New Roman"/>
          <w:b/>
          <w:i/>
          <w:color w:val="000000"/>
          <w:sz w:val="28"/>
        </w:rPr>
        <w:t>Демонстрации.</w:t>
      </w:r>
      <w:proofErr w:type="gramEnd"/>
    </w:p>
    <w:p w:rsidR="005D5C19" w:rsidRDefault="00136528">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5D5C19" w:rsidRDefault="00136528">
      <w:pPr>
        <w:numPr>
          <w:ilvl w:val="0"/>
          <w:numId w:val="24"/>
        </w:numPr>
        <w:spacing w:after="0" w:line="264" w:lineRule="auto"/>
        <w:jc w:val="both"/>
      </w:pPr>
      <w:r>
        <w:rPr>
          <w:rFonts w:ascii="Times New Roman" w:hAnsi="Times New Roman"/>
          <w:color w:val="000000"/>
          <w:sz w:val="28"/>
        </w:rPr>
        <w:t>Отражение света.</w:t>
      </w:r>
    </w:p>
    <w:p w:rsidR="005D5C19" w:rsidRPr="0004725A" w:rsidRDefault="00136528">
      <w:pPr>
        <w:numPr>
          <w:ilvl w:val="0"/>
          <w:numId w:val="24"/>
        </w:numPr>
        <w:spacing w:after="0" w:line="264" w:lineRule="auto"/>
        <w:jc w:val="both"/>
        <w:rPr>
          <w:lang w:val="ru-RU"/>
        </w:rPr>
      </w:pPr>
      <w:r w:rsidRPr="0004725A">
        <w:rPr>
          <w:rFonts w:ascii="Times New Roman" w:hAnsi="Times New Roman"/>
          <w:color w:val="000000"/>
          <w:sz w:val="28"/>
          <w:lang w:val="ru-RU"/>
        </w:rPr>
        <w:t>Получение изображений в плоском, вогнутом и выпуклом зеркалах.</w:t>
      </w:r>
    </w:p>
    <w:p w:rsidR="005D5C19" w:rsidRDefault="00136528">
      <w:pPr>
        <w:numPr>
          <w:ilvl w:val="0"/>
          <w:numId w:val="24"/>
        </w:numPr>
        <w:spacing w:after="0" w:line="264" w:lineRule="auto"/>
        <w:jc w:val="both"/>
      </w:pPr>
      <w:r>
        <w:rPr>
          <w:rFonts w:ascii="Times New Roman" w:hAnsi="Times New Roman"/>
          <w:color w:val="000000"/>
          <w:sz w:val="28"/>
        </w:rPr>
        <w:t>Преломление света.</w:t>
      </w:r>
    </w:p>
    <w:p w:rsidR="005D5C19" w:rsidRDefault="00136528">
      <w:pPr>
        <w:numPr>
          <w:ilvl w:val="0"/>
          <w:numId w:val="24"/>
        </w:numPr>
        <w:spacing w:after="0" w:line="264" w:lineRule="auto"/>
        <w:jc w:val="both"/>
      </w:pPr>
      <w:r>
        <w:rPr>
          <w:rFonts w:ascii="Times New Roman" w:hAnsi="Times New Roman"/>
          <w:color w:val="000000"/>
          <w:sz w:val="28"/>
        </w:rPr>
        <w:t>Оптический световод.</w:t>
      </w:r>
    </w:p>
    <w:p w:rsidR="005D5C19" w:rsidRPr="0004725A" w:rsidRDefault="00136528">
      <w:pPr>
        <w:numPr>
          <w:ilvl w:val="0"/>
          <w:numId w:val="24"/>
        </w:numPr>
        <w:spacing w:after="0" w:line="264" w:lineRule="auto"/>
        <w:jc w:val="both"/>
        <w:rPr>
          <w:lang w:val="ru-RU"/>
        </w:rPr>
      </w:pPr>
      <w:r w:rsidRPr="0004725A">
        <w:rPr>
          <w:rFonts w:ascii="Times New Roman" w:hAnsi="Times New Roman"/>
          <w:color w:val="000000"/>
          <w:sz w:val="28"/>
          <w:lang w:val="ru-RU"/>
        </w:rPr>
        <w:t>Ход лучей в собирающей линзе.</w:t>
      </w:r>
    </w:p>
    <w:p w:rsidR="005D5C19" w:rsidRPr="0004725A" w:rsidRDefault="00136528">
      <w:pPr>
        <w:numPr>
          <w:ilvl w:val="0"/>
          <w:numId w:val="24"/>
        </w:numPr>
        <w:spacing w:after="0" w:line="264" w:lineRule="auto"/>
        <w:jc w:val="both"/>
        <w:rPr>
          <w:lang w:val="ru-RU"/>
        </w:rPr>
      </w:pPr>
      <w:r w:rsidRPr="0004725A">
        <w:rPr>
          <w:rFonts w:ascii="Times New Roman" w:hAnsi="Times New Roman"/>
          <w:color w:val="000000"/>
          <w:sz w:val="28"/>
          <w:lang w:val="ru-RU"/>
        </w:rPr>
        <w:t>Ход лучей в рассеивающей линзе.</w:t>
      </w:r>
    </w:p>
    <w:p w:rsidR="005D5C19" w:rsidRPr="0004725A" w:rsidRDefault="00136528">
      <w:pPr>
        <w:numPr>
          <w:ilvl w:val="0"/>
          <w:numId w:val="24"/>
        </w:numPr>
        <w:spacing w:after="0" w:line="264" w:lineRule="auto"/>
        <w:jc w:val="both"/>
        <w:rPr>
          <w:lang w:val="ru-RU"/>
        </w:rPr>
      </w:pPr>
      <w:r w:rsidRPr="0004725A">
        <w:rPr>
          <w:rFonts w:ascii="Times New Roman" w:hAnsi="Times New Roman"/>
          <w:color w:val="000000"/>
          <w:sz w:val="28"/>
          <w:lang w:val="ru-RU"/>
        </w:rPr>
        <w:t>Получение изображений с помощью линз.</w:t>
      </w:r>
    </w:p>
    <w:p w:rsidR="005D5C19" w:rsidRPr="0004725A" w:rsidRDefault="00136528">
      <w:pPr>
        <w:numPr>
          <w:ilvl w:val="0"/>
          <w:numId w:val="24"/>
        </w:numPr>
        <w:spacing w:after="0" w:line="264" w:lineRule="auto"/>
        <w:jc w:val="both"/>
        <w:rPr>
          <w:lang w:val="ru-RU"/>
        </w:rPr>
      </w:pPr>
      <w:r w:rsidRPr="0004725A">
        <w:rPr>
          <w:rFonts w:ascii="Times New Roman" w:hAnsi="Times New Roman"/>
          <w:color w:val="000000"/>
          <w:sz w:val="28"/>
          <w:lang w:val="ru-RU"/>
        </w:rPr>
        <w:t>Принцип действия фотоаппарата, микроскопа и телескопа.</w:t>
      </w:r>
    </w:p>
    <w:p w:rsidR="005D5C19" w:rsidRDefault="00136528">
      <w:pPr>
        <w:numPr>
          <w:ilvl w:val="0"/>
          <w:numId w:val="24"/>
        </w:numPr>
        <w:spacing w:after="0" w:line="264" w:lineRule="auto"/>
        <w:jc w:val="both"/>
      </w:pPr>
      <w:r>
        <w:rPr>
          <w:rFonts w:ascii="Times New Roman" w:hAnsi="Times New Roman"/>
          <w:color w:val="000000"/>
          <w:sz w:val="28"/>
        </w:rPr>
        <w:t>Модель глаза.</w:t>
      </w:r>
    </w:p>
    <w:p w:rsidR="005D5C19" w:rsidRPr="0004725A" w:rsidRDefault="00136528">
      <w:pPr>
        <w:numPr>
          <w:ilvl w:val="0"/>
          <w:numId w:val="24"/>
        </w:numPr>
        <w:spacing w:after="0" w:line="264" w:lineRule="auto"/>
        <w:jc w:val="both"/>
        <w:rPr>
          <w:lang w:val="ru-RU"/>
        </w:rPr>
      </w:pPr>
      <w:r w:rsidRPr="0004725A">
        <w:rPr>
          <w:rFonts w:ascii="Times New Roman" w:hAnsi="Times New Roman"/>
          <w:color w:val="000000"/>
          <w:sz w:val="28"/>
          <w:lang w:val="ru-RU"/>
        </w:rPr>
        <w:t>Разложение белого света в спектр.</w:t>
      </w:r>
    </w:p>
    <w:p w:rsidR="005D5C19" w:rsidRPr="0004725A" w:rsidRDefault="00136528">
      <w:pPr>
        <w:numPr>
          <w:ilvl w:val="0"/>
          <w:numId w:val="24"/>
        </w:numPr>
        <w:spacing w:after="0" w:line="264" w:lineRule="auto"/>
        <w:jc w:val="both"/>
        <w:rPr>
          <w:lang w:val="ru-RU"/>
        </w:rPr>
      </w:pPr>
      <w:r w:rsidRPr="0004725A">
        <w:rPr>
          <w:rFonts w:ascii="Times New Roman" w:hAnsi="Times New Roman"/>
          <w:color w:val="000000"/>
          <w:sz w:val="28"/>
          <w:lang w:val="ru-RU"/>
        </w:rPr>
        <w:t>Получение белого света при сложении света разных цветов.</w:t>
      </w:r>
    </w:p>
    <w:p w:rsidR="005D5C19" w:rsidRDefault="00136528">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5D5C19" w:rsidRPr="0004725A" w:rsidRDefault="00136528">
      <w:pPr>
        <w:numPr>
          <w:ilvl w:val="0"/>
          <w:numId w:val="25"/>
        </w:numPr>
        <w:spacing w:after="0" w:line="264" w:lineRule="auto"/>
        <w:jc w:val="both"/>
        <w:rPr>
          <w:lang w:val="ru-RU"/>
        </w:rPr>
      </w:pPr>
      <w:r w:rsidRPr="0004725A">
        <w:rPr>
          <w:rFonts w:ascii="Times New Roman" w:hAnsi="Times New Roman"/>
          <w:color w:val="000000"/>
          <w:sz w:val="28"/>
          <w:lang w:val="ru-RU"/>
        </w:rPr>
        <w:t>Исследование зависимости угла отражения светового луча от угла падения.</w:t>
      </w:r>
    </w:p>
    <w:p w:rsidR="005D5C19" w:rsidRPr="0004725A" w:rsidRDefault="00136528">
      <w:pPr>
        <w:numPr>
          <w:ilvl w:val="0"/>
          <w:numId w:val="25"/>
        </w:numPr>
        <w:spacing w:after="0" w:line="264" w:lineRule="auto"/>
        <w:jc w:val="both"/>
        <w:rPr>
          <w:lang w:val="ru-RU"/>
        </w:rPr>
      </w:pPr>
      <w:r w:rsidRPr="0004725A">
        <w:rPr>
          <w:rFonts w:ascii="Times New Roman" w:hAnsi="Times New Roman"/>
          <w:color w:val="000000"/>
          <w:sz w:val="28"/>
          <w:lang w:val="ru-RU"/>
        </w:rPr>
        <w:t>Изучение характеристик изображения предмета в плоском зеркале.</w:t>
      </w:r>
    </w:p>
    <w:p w:rsidR="005D5C19" w:rsidRPr="0004725A" w:rsidRDefault="00136528">
      <w:pPr>
        <w:numPr>
          <w:ilvl w:val="0"/>
          <w:numId w:val="25"/>
        </w:numPr>
        <w:spacing w:after="0" w:line="264" w:lineRule="auto"/>
        <w:jc w:val="both"/>
        <w:rPr>
          <w:lang w:val="ru-RU"/>
        </w:rPr>
      </w:pPr>
      <w:r w:rsidRPr="0004725A">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5D5C19" w:rsidRPr="0004725A" w:rsidRDefault="00136528">
      <w:pPr>
        <w:numPr>
          <w:ilvl w:val="0"/>
          <w:numId w:val="25"/>
        </w:numPr>
        <w:spacing w:after="0" w:line="264" w:lineRule="auto"/>
        <w:jc w:val="both"/>
        <w:rPr>
          <w:lang w:val="ru-RU"/>
        </w:rPr>
      </w:pPr>
      <w:r w:rsidRPr="0004725A">
        <w:rPr>
          <w:rFonts w:ascii="Times New Roman" w:hAnsi="Times New Roman"/>
          <w:color w:val="000000"/>
          <w:sz w:val="28"/>
          <w:lang w:val="ru-RU"/>
        </w:rPr>
        <w:lastRenderedPageBreak/>
        <w:t>Получение изображений с помощью собирающей линзы.</w:t>
      </w:r>
    </w:p>
    <w:p w:rsidR="005D5C19" w:rsidRPr="0004725A" w:rsidRDefault="00136528">
      <w:pPr>
        <w:numPr>
          <w:ilvl w:val="0"/>
          <w:numId w:val="25"/>
        </w:numPr>
        <w:spacing w:after="0" w:line="264" w:lineRule="auto"/>
        <w:jc w:val="both"/>
        <w:rPr>
          <w:lang w:val="ru-RU"/>
        </w:rPr>
      </w:pPr>
      <w:r w:rsidRPr="0004725A">
        <w:rPr>
          <w:rFonts w:ascii="Times New Roman" w:hAnsi="Times New Roman"/>
          <w:color w:val="000000"/>
          <w:sz w:val="28"/>
          <w:lang w:val="ru-RU"/>
        </w:rPr>
        <w:t>Определение фокусного расстояния и оптической силы собирающей линзы.</w:t>
      </w:r>
    </w:p>
    <w:p w:rsidR="005D5C19" w:rsidRPr="0004725A" w:rsidRDefault="00136528">
      <w:pPr>
        <w:numPr>
          <w:ilvl w:val="0"/>
          <w:numId w:val="25"/>
        </w:numPr>
        <w:spacing w:after="0" w:line="264" w:lineRule="auto"/>
        <w:jc w:val="both"/>
        <w:rPr>
          <w:lang w:val="ru-RU"/>
        </w:rPr>
      </w:pPr>
      <w:r w:rsidRPr="0004725A">
        <w:rPr>
          <w:rFonts w:ascii="Times New Roman" w:hAnsi="Times New Roman"/>
          <w:color w:val="000000"/>
          <w:sz w:val="28"/>
          <w:lang w:val="ru-RU"/>
        </w:rPr>
        <w:t>Опыты по разложению белого света в спектр.</w:t>
      </w:r>
    </w:p>
    <w:p w:rsidR="005D5C19" w:rsidRPr="0004725A" w:rsidRDefault="00136528">
      <w:pPr>
        <w:numPr>
          <w:ilvl w:val="0"/>
          <w:numId w:val="25"/>
        </w:numPr>
        <w:spacing w:after="0" w:line="264" w:lineRule="auto"/>
        <w:jc w:val="both"/>
        <w:rPr>
          <w:lang w:val="ru-RU"/>
        </w:rPr>
      </w:pPr>
      <w:r w:rsidRPr="0004725A">
        <w:rPr>
          <w:rFonts w:ascii="Times New Roman" w:hAnsi="Times New Roman"/>
          <w:color w:val="000000"/>
          <w:sz w:val="28"/>
          <w:lang w:val="ru-RU"/>
        </w:rPr>
        <w:t>Опыты по восприятию цвета предметов при их наблюдении через цветовые фильтры.</w:t>
      </w:r>
    </w:p>
    <w:p w:rsidR="005D5C19" w:rsidRPr="0004725A" w:rsidRDefault="00136528">
      <w:pPr>
        <w:spacing w:after="0" w:line="264" w:lineRule="auto"/>
        <w:ind w:firstLine="600"/>
        <w:jc w:val="both"/>
        <w:rPr>
          <w:lang w:val="ru-RU"/>
        </w:rPr>
      </w:pPr>
      <w:r w:rsidRPr="0004725A">
        <w:rPr>
          <w:rFonts w:ascii="Times New Roman" w:hAnsi="Times New Roman"/>
          <w:b/>
          <w:color w:val="000000"/>
          <w:sz w:val="28"/>
          <w:lang w:val="ru-RU"/>
        </w:rPr>
        <w:t>Раздел 12. Квантовые явления.</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Радиоактивность. Альфа, бет</w:t>
      </w:r>
      <w:proofErr w:type="gramStart"/>
      <w:r w:rsidRPr="0004725A">
        <w:rPr>
          <w:rFonts w:ascii="Times New Roman" w:hAnsi="Times New Roman"/>
          <w:color w:val="000000"/>
          <w:sz w:val="28"/>
          <w:lang w:val="ru-RU"/>
        </w:rPr>
        <w:t>а-</w:t>
      </w:r>
      <w:proofErr w:type="gramEnd"/>
      <w:r w:rsidRPr="0004725A">
        <w:rPr>
          <w:rFonts w:ascii="Times New Roman" w:hAnsi="Times New Roman"/>
          <w:color w:val="000000"/>
          <w:sz w:val="28"/>
          <w:lang w:val="ru-RU"/>
        </w:rPr>
        <w:t xml:space="preserve"> и гамма-излучения. Строение атомного ядра. Нуклонная модель атомного ядра. Изотопы. Радиоактивные превращения. Период полураспада атомных ядер.</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Ядерная энергетика. Действия радиоактивных излучений на живые организмы.</w:t>
      </w:r>
    </w:p>
    <w:p w:rsidR="005D5C19" w:rsidRDefault="00136528">
      <w:pPr>
        <w:spacing w:after="0" w:line="264" w:lineRule="auto"/>
        <w:ind w:firstLine="600"/>
        <w:jc w:val="both"/>
      </w:pPr>
      <w:proofErr w:type="gramStart"/>
      <w:r>
        <w:rPr>
          <w:rFonts w:ascii="Times New Roman" w:hAnsi="Times New Roman"/>
          <w:b/>
          <w:i/>
          <w:color w:val="000000"/>
          <w:sz w:val="28"/>
        </w:rPr>
        <w:t>Демонстрации.</w:t>
      </w:r>
      <w:proofErr w:type="gramEnd"/>
    </w:p>
    <w:p w:rsidR="005D5C19" w:rsidRDefault="00136528">
      <w:pPr>
        <w:numPr>
          <w:ilvl w:val="0"/>
          <w:numId w:val="26"/>
        </w:numPr>
        <w:spacing w:after="0" w:line="264" w:lineRule="auto"/>
        <w:jc w:val="both"/>
      </w:pPr>
      <w:r>
        <w:rPr>
          <w:rFonts w:ascii="Times New Roman" w:hAnsi="Times New Roman"/>
          <w:color w:val="000000"/>
          <w:sz w:val="28"/>
        </w:rPr>
        <w:t>Спектры излучения и поглощения.</w:t>
      </w:r>
    </w:p>
    <w:p w:rsidR="005D5C19" w:rsidRDefault="00136528">
      <w:pPr>
        <w:numPr>
          <w:ilvl w:val="0"/>
          <w:numId w:val="26"/>
        </w:numPr>
        <w:spacing w:after="0" w:line="264" w:lineRule="auto"/>
        <w:jc w:val="both"/>
      </w:pPr>
      <w:r>
        <w:rPr>
          <w:rFonts w:ascii="Times New Roman" w:hAnsi="Times New Roman"/>
          <w:color w:val="000000"/>
          <w:sz w:val="28"/>
        </w:rPr>
        <w:t>Спектры различных газов.</w:t>
      </w:r>
    </w:p>
    <w:p w:rsidR="005D5C19" w:rsidRDefault="00136528">
      <w:pPr>
        <w:numPr>
          <w:ilvl w:val="0"/>
          <w:numId w:val="26"/>
        </w:numPr>
        <w:spacing w:after="0" w:line="264" w:lineRule="auto"/>
        <w:jc w:val="both"/>
      </w:pPr>
      <w:r>
        <w:rPr>
          <w:rFonts w:ascii="Times New Roman" w:hAnsi="Times New Roman"/>
          <w:color w:val="000000"/>
          <w:sz w:val="28"/>
        </w:rPr>
        <w:t>Спектр водорода.</w:t>
      </w:r>
    </w:p>
    <w:p w:rsidR="005D5C19" w:rsidRPr="0004725A" w:rsidRDefault="00136528">
      <w:pPr>
        <w:numPr>
          <w:ilvl w:val="0"/>
          <w:numId w:val="26"/>
        </w:numPr>
        <w:spacing w:after="0" w:line="264" w:lineRule="auto"/>
        <w:jc w:val="both"/>
        <w:rPr>
          <w:lang w:val="ru-RU"/>
        </w:rPr>
      </w:pPr>
      <w:r w:rsidRPr="0004725A">
        <w:rPr>
          <w:rFonts w:ascii="Times New Roman" w:hAnsi="Times New Roman"/>
          <w:color w:val="000000"/>
          <w:sz w:val="28"/>
          <w:lang w:val="ru-RU"/>
        </w:rPr>
        <w:t>Наблюдение треков в камере Вильсона.</w:t>
      </w:r>
    </w:p>
    <w:p w:rsidR="005D5C19" w:rsidRDefault="00136528">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5D5C19" w:rsidRPr="0004725A" w:rsidRDefault="00136528">
      <w:pPr>
        <w:numPr>
          <w:ilvl w:val="0"/>
          <w:numId w:val="26"/>
        </w:numPr>
        <w:spacing w:after="0" w:line="264" w:lineRule="auto"/>
        <w:jc w:val="both"/>
        <w:rPr>
          <w:lang w:val="ru-RU"/>
        </w:rPr>
      </w:pPr>
      <w:r w:rsidRPr="0004725A">
        <w:rPr>
          <w:rFonts w:ascii="Times New Roman" w:hAnsi="Times New Roman"/>
          <w:color w:val="000000"/>
          <w:sz w:val="28"/>
          <w:lang w:val="ru-RU"/>
        </w:rPr>
        <w:t>Регистрация излучения природных минералов и продуктов.</w:t>
      </w:r>
    </w:p>
    <w:p w:rsidR="005D5C19" w:rsidRDefault="00136528">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5D5C19" w:rsidRPr="0004725A" w:rsidRDefault="00136528">
      <w:pPr>
        <w:numPr>
          <w:ilvl w:val="0"/>
          <w:numId w:val="27"/>
        </w:numPr>
        <w:spacing w:after="0" w:line="264" w:lineRule="auto"/>
        <w:jc w:val="both"/>
        <w:rPr>
          <w:lang w:val="ru-RU"/>
        </w:rPr>
      </w:pPr>
      <w:r w:rsidRPr="0004725A">
        <w:rPr>
          <w:rFonts w:ascii="Times New Roman" w:hAnsi="Times New Roman"/>
          <w:color w:val="000000"/>
          <w:sz w:val="28"/>
          <w:lang w:val="ru-RU"/>
        </w:rPr>
        <w:t>Наблюдение сплошных и линейчатых спектров излучения.</w:t>
      </w:r>
    </w:p>
    <w:p w:rsidR="005D5C19" w:rsidRPr="0004725A" w:rsidRDefault="00136528">
      <w:pPr>
        <w:numPr>
          <w:ilvl w:val="0"/>
          <w:numId w:val="27"/>
        </w:numPr>
        <w:spacing w:after="0" w:line="264" w:lineRule="auto"/>
        <w:jc w:val="both"/>
        <w:rPr>
          <w:lang w:val="ru-RU"/>
        </w:rPr>
      </w:pPr>
      <w:r w:rsidRPr="0004725A">
        <w:rPr>
          <w:rFonts w:ascii="Times New Roman" w:hAnsi="Times New Roman"/>
          <w:color w:val="000000"/>
          <w:sz w:val="28"/>
          <w:lang w:val="ru-RU"/>
        </w:rPr>
        <w:t>Исследование треков: измерение энергии частицы по тормозному пути (по фотографиям).</w:t>
      </w:r>
    </w:p>
    <w:p w:rsidR="005D5C19" w:rsidRDefault="00136528">
      <w:pPr>
        <w:numPr>
          <w:ilvl w:val="0"/>
          <w:numId w:val="27"/>
        </w:numPr>
        <w:spacing w:after="0" w:line="264" w:lineRule="auto"/>
        <w:jc w:val="both"/>
      </w:pPr>
      <w:r>
        <w:rPr>
          <w:rFonts w:ascii="Times New Roman" w:hAnsi="Times New Roman"/>
          <w:color w:val="000000"/>
          <w:sz w:val="28"/>
        </w:rPr>
        <w:t>Измерение радиоактивного фона.</w:t>
      </w:r>
    </w:p>
    <w:p w:rsidR="005D5C19" w:rsidRDefault="00136528">
      <w:pPr>
        <w:spacing w:after="0" w:line="264" w:lineRule="auto"/>
        <w:ind w:firstLine="600"/>
        <w:jc w:val="both"/>
      </w:pPr>
      <w:proofErr w:type="gramStart"/>
      <w:r>
        <w:rPr>
          <w:rFonts w:ascii="Times New Roman" w:hAnsi="Times New Roman"/>
          <w:b/>
          <w:color w:val="000000"/>
          <w:sz w:val="28"/>
        </w:rPr>
        <w:t>Повторительно-обобщающий модуль.</w:t>
      </w:r>
      <w:proofErr w:type="gramEnd"/>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w:t>
      </w:r>
      <w:proofErr w:type="gramStart"/>
      <w:r w:rsidRPr="0004725A">
        <w:rPr>
          <w:rFonts w:ascii="Times New Roman" w:hAnsi="Times New Roman"/>
          <w:color w:val="000000"/>
          <w:sz w:val="28"/>
          <w:lang w:val="ru-RU"/>
        </w:rPr>
        <w:t>обучающихся</w:t>
      </w:r>
      <w:proofErr w:type="gramEnd"/>
      <w:r w:rsidRPr="0004725A">
        <w:rPr>
          <w:rFonts w:ascii="Times New Roman" w:hAnsi="Times New Roman"/>
          <w:color w:val="000000"/>
          <w:sz w:val="28"/>
          <w:lang w:val="ru-RU"/>
        </w:rPr>
        <w:t>, выбравших этот учебный предмет.</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04725A">
        <w:rPr>
          <w:rFonts w:ascii="Times New Roman" w:hAnsi="Times New Roman"/>
          <w:color w:val="FF0000"/>
          <w:sz w:val="28"/>
          <w:lang w:val="ru-RU"/>
        </w:rPr>
        <w:t xml:space="preserve"> </w:t>
      </w:r>
      <w:r w:rsidRPr="0004725A">
        <w:rPr>
          <w:rFonts w:ascii="Times New Roman" w:hAnsi="Times New Roman"/>
          <w:color w:val="000000"/>
          <w:sz w:val="28"/>
          <w:lang w:val="ru-RU"/>
        </w:rPr>
        <w:t xml:space="preserve">грамотность: освоение научных методов исследования </w:t>
      </w:r>
      <w:r w:rsidRPr="0004725A">
        <w:rPr>
          <w:rFonts w:ascii="Times New Roman" w:hAnsi="Times New Roman"/>
          <w:color w:val="000000"/>
          <w:sz w:val="28"/>
          <w:lang w:val="ru-RU"/>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5D5C19" w:rsidRPr="0004725A" w:rsidRDefault="00136528">
      <w:pPr>
        <w:spacing w:after="0" w:line="264" w:lineRule="auto"/>
        <w:ind w:left="120"/>
        <w:jc w:val="both"/>
        <w:rPr>
          <w:lang w:val="ru-RU"/>
        </w:rPr>
      </w:pPr>
      <w:r w:rsidRPr="0004725A">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5D5C19" w:rsidRPr="0004725A" w:rsidRDefault="005D5C19">
      <w:pPr>
        <w:rPr>
          <w:lang w:val="ru-RU"/>
        </w:rPr>
        <w:sectPr w:rsidR="005D5C19" w:rsidRPr="0004725A">
          <w:pgSz w:w="11906" w:h="16383"/>
          <w:pgMar w:top="1134" w:right="850" w:bottom="1134" w:left="1701" w:header="720" w:footer="720" w:gutter="0"/>
          <w:cols w:space="720"/>
        </w:sectPr>
      </w:pPr>
      <w:bookmarkStart w:id="8" w:name="block-64349621"/>
    </w:p>
    <w:p w:rsidR="005D5C19" w:rsidRPr="0004725A" w:rsidRDefault="00136528">
      <w:pPr>
        <w:spacing w:after="0" w:line="264" w:lineRule="auto"/>
        <w:ind w:left="120"/>
        <w:jc w:val="both"/>
        <w:rPr>
          <w:lang w:val="ru-RU"/>
        </w:rPr>
      </w:pPr>
      <w:bookmarkStart w:id="9" w:name="_Toc124426206"/>
      <w:bookmarkEnd w:id="8"/>
      <w:bookmarkEnd w:id="9"/>
      <w:r w:rsidRPr="0004725A">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5D5C19" w:rsidRPr="0004725A" w:rsidRDefault="005D5C19">
      <w:pPr>
        <w:spacing w:after="0" w:line="264" w:lineRule="auto"/>
        <w:ind w:left="120"/>
        <w:jc w:val="both"/>
        <w:rPr>
          <w:lang w:val="ru-RU"/>
        </w:rPr>
      </w:pP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5D5C19" w:rsidRPr="0004725A" w:rsidRDefault="00136528">
      <w:pPr>
        <w:spacing w:after="0" w:line="264" w:lineRule="auto"/>
        <w:ind w:firstLine="600"/>
        <w:jc w:val="both"/>
        <w:rPr>
          <w:lang w:val="ru-RU"/>
        </w:rPr>
      </w:pPr>
      <w:bookmarkStart w:id="10" w:name="_Toc124412006"/>
      <w:bookmarkEnd w:id="10"/>
      <w:r w:rsidRPr="0004725A">
        <w:rPr>
          <w:rFonts w:ascii="Times New Roman" w:hAnsi="Times New Roman"/>
          <w:color w:val="000000"/>
          <w:sz w:val="28"/>
          <w:lang w:val="ru-RU"/>
        </w:rPr>
        <w:t xml:space="preserve">В результате изучения физики на уровне основного общего образования </w:t>
      </w:r>
      <w:proofErr w:type="gramStart"/>
      <w:r w:rsidRPr="0004725A">
        <w:rPr>
          <w:rFonts w:ascii="Times New Roman" w:hAnsi="Times New Roman"/>
          <w:color w:val="000000"/>
          <w:sz w:val="28"/>
          <w:lang w:val="ru-RU"/>
        </w:rPr>
        <w:t>у</w:t>
      </w:r>
      <w:proofErr w:type="gramEnd"/>
      <w:r w:rsidRPr="0004725A">
        <w:rPr>
          <w:rFonts w:ascii="Times New Roman" w:hAnsi="Times New Roman"/>
          <w:color w:val="000000"/>
          <w:sz w:val="28"/>
          <w:lang w:val="ru-RU"/>
        </w:rPr>
        <w:t xml:space="preserve"> обучающегося будут сформированы следующие личностные результаты в части:</w:t>
      </w:r>
    </w:p>
    <w:p w:rsidR="005D5C19" w:rsidRDefault="00136528">
      <w:pPr>
        <w:numPr>
          <w:ilvl w:val="0"/>
          <w:numId w:val="28"/>
        </w:numPr>
        <w:spacing w:after="0" w:line="264" w:lineRule="auto"/>
        <w:jc w:val="both"/>
      </w:pPr>
      <w:r>
        <w:rPr>
          <w:rFonts w:ascii="Times New Roman" w:hAnsi="Times New Roman"/>
          <w:b/>
          <w:color w:val="000000"/>
          <w:sz w:val="28"/>
        </w:rPr>
        <w:t>1) патриотического воспитания:</w:t>
      </w:r>
    </w:p>
    <w:p w:rsidR="005D5C19" w:rsidRPr="0004725A" w:rsidRDefault="00136528">
      <w:pPr>
        <w:numPr>
          <w:ilvl w:val="0"/>
          <w:numId w:val="28"/>
        </w:numPr>
        <w:spacing w:after="0" w:line="264" w:lineRule="auto"/>
        <w:jc w:val="both"/>
        <w:rPr>
          <w:lang w:val="ru-RU"/>
        </w:rPr>
      </w:pPr>
      <w:r w:rsidRPr="0004725A">
        <w:rPr>
          <w:rFonts w:ascii="Times New Roman" w:hAnsi="Times New Roman"/>
          <w:color w:val="000000"/>
          <w:sz w:val="28"/>
          <w:lang w:val="ru-RU"/>
        </w:rPr>
        <w:t>- проявление интереса к истории и современному состоянию российской физической науки;</w:t>
      </w:r>
    </w:p>
    <w:p w:rsidR="005D5C19" w:rsidRPr="0004725A" w:rsidRDefault="00136528">
      <w:pPr>
        <w:numPr>
          <w:ilvl w:val="0"/>
          <w:numId w:val="28"/>
        </w:numPr>
        <w:spacing w:after="0" w:line="264" w:lineRule="auto"/>
        <w:jc w:val="both"/>
        <w:rPr>
          <w:lang w:val="ru-RU"/>
        </w:rPr>
      </w:pPr>
      <w:r w:rsidRPr="0004725A">
        <w:rPr>
          <w:rFonts w:ascii="Times New Roman" w:hAnsi="Times New Roman"/>
          <w:color w:val="000000"/>
          <w:sz w:val="28"/>
          <w:lang w:val="ru-RU"/>
        </w:rPr>
        <w:t>- ценностное отношение к достижениям российских учёных-физиков;</w:t>
      </w:r>
    </w:p>
    <w:p w:rsidR="005D5C19" w:rsidRPr="0004725A" w:rsidRDefault="00136528">
      <w:pPr>
        <w:numPr>
          <w:ilvl w:val="0"/>
          <w:numId w:val="28"/>
        </w:numPr>
        <w:spacing w:after="0" w:line="264" w:lineRule="auto"/>
        <w:jc w:val="both"/>
        <w:rPr>
          <w:lang w:val="ru-RU"/>
        </w:rPr>
      </w:pPr>
      <w:r w:rsidRPr="0004725A">
        <w:rPr>
          <w:rFonts w:ascii="Times New Roman" w:hAnsi="Times New Roman"/>
          <w:b/>
          <w:color w:val="000000"/>
          <w:sz w:val="28"/>
          <w:lang w:val="ru-RU"/>
        </w:rPr>
        <w:t>2) гражданского и духовно-нравственного воспитания:</w:t>
      </w:r>
    </w:p>
    <w:p w:rsidR="005D5C19" w:rsidRPr="0004725A" w:rsidRDefault="00136528">
      <w:pPr>
        <w:numPr>
          <w:ilvl w:val="0"/>
          <w:numId w:val="28"/>
        </w:numPr>
        <w:spacing w:after="0" w:line="264" w:lineRule="auto"/>
        <w:jc w:val="both"/>
        <w:rPr>
          <w:lang w:val="ru-RU"/>
        </w:rPr>
      </w:pPr>
      <w:r w:rsidRPr="0004725A">
        <w:rPr>
          <w:rFonts w:ascii="Times New Roman" w:hAnsi="Times New Roman"/>
          <w:color w:val="000000"/>
          <w:sz w:val="28"/>
          <w:lang w:val="ru-RU"/>
        </w:rPr>
        <w:t>- готовность к активному участию в обсуждении общественно</w:t>
      </w:r>
      <w:r w:rsidRPr="0004725A">
        <w:rPr>
          <w:rFonts w:ascii="Times New Roman" w:hAnsi="Times New Roman"/>
          <w:color w:val="FF0000"/>
          <w:sz w:val="28"/>
          <w:lang w:val="ru-RU"/>
        </w:rPr>
        <w:t xml:space="preserve"> </w:t>
      </w:r>
      <w:r w:rsidRPr="0004725A">
        <w:rPr>
          <w:rFonts w:ascii="Times New Roman" w:hAnsi="Times New Roman"/>
          <w:color w:val="000000"/>
          <w:sz w:val="28"/>
          <w:lang w:val="ru-RU"/>
        </w:rPr>
        <w:t>значимых</w:t>
      </w:r>
      <w:r w:rsidRPr="0004725A">
        <w:rPr>
          <w:rFonts w:ascii="Times New Roman" w:hAnsi="Times New Roman"/>
          <w:color w:val="FF0000"/>
          <w:sz w:val="28"/>
          <w:lang w:val="ru-RU"/>
        </w:rPr>
        <w:t xml:space="preserve"> </w:t>
      </w:r>
      <w:r w:rsidRPr="0004725A">
        <w:rPr>
          <w:rFonts w:ascii="Times New Roman" w:hAnsi="Times New Roman"/>
          <w:color w:val="000000"/>
          <w:sz w:val="28"/>
          <w:lang w:val="ru-RU"/>
        </w:rPr>
        <w:t>и этических проблем, связанных с практическим применением достижений физики;</w:t>
      </w:r>
    </w:p>
    <w:p w:rsidR="005D5C19" w:rsidRPr="0004725A" w:rsidRDefault="00136528">
      <w:pPr>
        <w:numPr>
          <w:ilvl w:val="0"/>
          <w:numId w:val="28"/>
        </w:numPr>
        <w:spacing w:after="0" w:line="264" w:lineRule="auto"/>
        <w:jc w:val="both"/>
        <w:rPr>
          <w:lang w:val="ru-RU"/>
        </w:rPr>
      </w:pPr>
      <w:r w:rsidRPr="0004725A">
        <w:rPr>
          <w:rFonts w:ascii="Times New Roman" w:hAnsi="Times New Roman"/>
          <w:color w:val="000000"/>
          <w:sz w:val="28"/>
          <w:lang w:val="ru-RU"/>
        </w:rPr>
        <w:t>- осознание важности морально-этических принципов в деятельности учёного;</w:t>
      </w:r>
    </w:p>
    <w:p w:rsidR="005D5C19" w:rsidRDefault="00136528">
      <w:pPr>
        <w:numPr>
          <w:ilvl w:val="0"/>
          <w:numId w:val="28"/>
        </w:numPr>
        <w:spacing w:after="0" w:line="264" w:lineRule="auto"/>
        <w:jc w:val="both"/>
      </w:pPr>
      <w:r>
        <w:rPr>
          <w:rFonts w:ascii="Times New Roman" w:hAnsi="Times New Roman"/>
          <w:b/>
          <w:color w:val="000000"/>
          <w:sz w:val="28"/>
        </w:rPr>
        <w:t>3) эстетического воспитания:</w:t>
      </w:r>
    </w:p>
    <w:p w:rsidR="005D5C19" w:rsidRPr="0004725A" w:rsidRDefault="00136528">
      <w:pPr>
        <w:numPr>
          <w:ilvl w:val="0"/>
          <w:numId w:val="28"/>
        </w:numPr>
        <w:spacing w:after="0" w:line="264" w:lineRule="auto"/>
        <w:jc w:val="both"/>
        <w:rPr>
          <w:lang w:val="ru-RU"/>
        </w:rPr>
      </w:pPr>
      <w:r w:rsidRPr="0004725A">
        <w:rPr>
          <w:rFonts w:ascii="Times New Roman" w:hAnsi="Times New Roman"/>
          <w:color w:val="000000"/>
          <w:sz w:val="28"/>
          <w:lang w:val="ru-RU"/>
        </w:rPr>
        <w:t xml:space="preserve">- восприятие эстетических качеств физической науки: её </w:t>
      </w:r>
      <w:proofErr w:type="gramStart"/>
      <w:r w:rsidRPr="0004725A">
        <w:rPr>
          <w:rFonts w:ascii="Times New Roman" w:hAnsi="Times New Roman"/>
          <w:color w:val="000000"/>
          <w:sz w:val="28"/>
          <w:lang w:val="ru-RU"/>
        </w:rPr>
        <w:t>гармоничного построения</w:t>
      </w:r>
      <w:proofErr w:type="gramEnd"/>
      <w:r w:rsidRPr="0004725A">
        <w:rPr>
          <w:rFonts w:ascii="Times New Roman" w:hAnsi="Times New Roman"/>
          <w:color w:val="000000"/>
          <w:sz w:val="28"/>
          <w:lang w:val="ru-RU"/>
        </w:rPr>
        <w:t>, строгости, точности, лаконичности;</w:t>
      </w:r>
    </w:p>
    <w:p w:rsidR="005D5C19" w:rsidRDefault="00136528">
      <w:pPr>
        <w:numPr>
          <w:ilvl w:val="0"/>
          <w:numId w:val="28"/>
        </w:numPr>
        <w:spacing w:after="0" w:line="264" w:lineRule="auto"/>
        <w:jc w:val="both"/>
      </w:pPr>
      <w:r>
        <w:rPr>
          <w:rFonts w:ascii="Times New Roman" w:hAnsi="Times New Roman"/>
          <w:b/>
          <w:color w:val="000000"/>
          <w:sz w:val="28"/>
        </w:rPr>
        <w:t>4) ценности научного познания:</w:t>
      </w:r>
    </w:p>
    <w:p w:rsidR="005D5C19" w:rsidRPr="0004725A" w:rsidRDefault="00136528">
      <w:pPr>
        <w:numPr>
          <w:ilvl w:val="0"/>
          <w:numId w:val="28"/>
        </w:numPr>
        <w:spacing w:after="0" w:line="264" w:lineRule="auto"/>
        <w:jc w:val="both"/>
        <w:rPr>
          <w:lang w:val="ru-RU"/>
        </w:rPr>
      </w:pPr>
      <w:r w:rsidRPr="0004725A">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5D5C19" w:rsidRPr="0004725A" w:rsidRDefault="00136528">
      <w:pPr>
        <w:numPr>
          <w:ilvl w:val="0"/>
          <w:numId w:val="28"/>
        </w:numPr>
        <w:spacing w:after="0" w:line="264" w:lineRule="auto"/>
        <w:jc w:val="both"/>
        <w:rPr>
          <w:lang w:val="ru-RU"/>
        </w:rPr>
      </w:pPr>
      <w:r w:rsidRPr="0004725A">
        <w:rPr>
          <w:rFonts w:ascii="Times New Roman" w:hAnsi="Times New Roman"/>
          <w:color w:val="000000"/>
          <w:sz w:val="28"/>
          <w:lang w:val="ru-RU"/>
        </w:rPr>
        <w:t>- развитие научной любознательности, интереса к исследовательской деятельности;</w:t>
      </w:r>
    </w:p>
    <w:p w:rsidR="005D5C19" w:rsidRPr="0004725A" w:rsidRDefault="00136528">
      <w:pPr>
        <w:numPr>
          <w:ilvl w:val="0"/>
          <w:numId w:val="28"/>
        </w:numPr>
        <w:spacing w:after="0" w:line="264" w:lineRule="auto"/>
        <w:jc w:val="both"/>
        <w:rPr>
          <w:lang w:val="ru-RU"/>
        </w:rPr>
      </w:pPr>
      <w:r w:rsidRPr="0004725A">
        <w:rPr>
          <w:rFonts w:ascii="Times New Roman" w:hAnsi="Times New Roman"/>
          <w:b/>
          <w:color w:val="000000"/>
          <w:sz w:val="28"/>
          <w:lang w:val="ru-RU"/>
        </w:rPr>
        <w:t>5) формирования культуры здоровья и эмоционального благополучия:</w:t>
      </w:r>
    </w:p>
    <w:p w:rsidR="005D5C19" w:rsidRPr="0004725A" w:rsidRDefault="00136528">
      <w:pPr>
        <w:numPr>
          <w:ilvl w:val="0"/>
          <w:numId w:val="28"/>
        </w:numPr>
        <w:spacing w:after="0" w:line="264" w:lineRule="auto"/>
        <w:jc w:val="both"/>
        <w:rPr>
          <w:lang w:val="ru-RU"/>
        </w:rPr>
      </w:pPr>
      <w:r w:rsidRPr="0004725A">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5D5C19" w:rsidRPr="0004725A" w:rsidRDefault="00136528">
      <w:pPr>
        <w:numPr>
          <w:ilvl w:val="0"/>
          <w:numId w:val="28"/>
        </w:numPr>
        <w:spacing w:after="0" w:line="264" w:lineRule="auto"/>
        <w:jc w:val="both"/>
        <w:rPr>
          <w:lang w:val="ru-RU"/>
        </w:rPr>
      </w:pPr>
      <w:r w:rsidRPr="0004725A">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rsidR="005D5C19" w:rsidRDefault="00136528">
      <w:pPr>
        <w:numPr>
          <w:ilvl w:val="0"/>
          <w:numId w:val="28"/>
        </w:numPr>
        <w:spacing w:after="0" w:line="264" w:lineRule="auto"/>
        <w:jc w:val="both"/>
      </w:pPr>
      <w:r>
        <w:rPr>
          <w:rFonts w:ascii="Times New Roman" w:hAnsi="Times New Roman"/>
          <w:b/>
          <w:color w:val="000000"/>
          <w:sz w:val="28"/>
        </w:rPr>
        <w:t>6) трудового воспитания:</w:t>
      </w:r>
    </w:p>
    <w:p w:rsidR="005D5C19" w:rsidRPr="0004725A" w:rsidRDefault="00136528">
      <w:pPr>
        <w:numPr>
          <w:ilvl w:val="0"/>
          <w:numId w:val="28"/>
        </w:numPr>
        <w:spacing w:after="0" w:line="264" w:lineRule="auto"/>
        <w:jc w:val="both"/>
        <w:rPr>
          <w:lang w:val="ru-RU"/>
        </w:rPr>
      </w:pPr>
      <w:r w:rsidRPr="0004725A">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04725A">
        <w:rPr>
          <w:rFonts w:ascii="Times New Roman" w:hAnsi="Times New Roman"/>
          <w:color w:val="000000"/>
          <w:sz w:val="28"/>
          <w:lang w:val="ru-RU"/>
        </w:rPr>
        <w:lastRenderedPageBreak/>
        <w:t xml:space="preserve">социальной направленности, </w:t>
      </w:r>
      <w:proofErr w:type="gramStart"/>
      <w:r w:rsidRPr="0004725A">
        <w:rPr>
          <w:rFonts w:ascii="Times New Roman" w:hAnsi="Times New Roman"/>
          <w:color w:val="000000"/>
          <w:sz w:val="28"/>
          <w:lang w:val="ru-RU"/>
        </w:rPr>
        <w:t>требующих</w:t>
      </w:r>
      <w:proofErr w:type="gramEnd"/>
      <w:r w:rsidRPr="0004725A">
        <w:rPr>
          <w:rFonts w:ascii="Times New Roman" w:hAnsi="Times New Roman"/>
          <w:color w:val="000000"/>
          <w:sz w:val="28"/>
          <w:lang w:val="ru-RU"/>
        </w:rPr>
        <w:t xml:space="preserve"> в том числе и физических знаний;</w:t>
      </w:r>
    </w:p>
    <w:p w:rsidR="005D5C19" w:rsidRPr="0004725A" w:rsidRDefault="00136528">
      <w:pPr>
        <w:numPr>
          <w:ilvl w:val="0"/>
          <w:numId w:val="28"/>
        </w:numPr>
        <w:spacing w:after="0" w:line="264" w:lineRule="auto"/>
        <w:jc w:val="both"/>
        <w:rPr>
          <w:lang w:val="ru-RU"/>
        </w:rPr>
      </w:pPr>
      <w:r w:rsidRPr="0004725A">
        <w:rPr>
          <w:rFonts w:ascii="Times New Roman" w:hAnsi="Times New Roman"/>
          <w:color w:val="000000"/>
          <w:sz w:val="28"/>
          <w:lang w:val="ru-RU"/>
        </w:rPr>
        <w:t>- интерес к практическому изучению профессий, связанных с физикой;</w:t>
      </w:r>
    </w:p>
    <w:p w:rsidR="005D5C19" w:rsidRDefault="00136528">
      <w:pPr>
        <w:numPr>
          <w:ilvl w:val="0"/>
          <w:numId w:val="28"/>
        </w:numPr>
        <w:spacing w:after="0" w:line="264" w:lineRule="auto"/>
        <w:jc w:val="both"/>
      </w:pPr>
      <w:r>
        <w:rPr>
          <w:rFonts w:ascii="Times New Roman" w:hAnsi="Times New Roman"/>
          <w:b/>
          <w:color w:val="000000"/>
          <w:sz w:val="28"/>
        </w:rPr>
        <w:t>7) экологического воспитания:</w:t>
      </w:r>
    </w:p>
    <w:p w:rsidR="005D5C19" w:rsidRPr="0004725A" w:rsidRDefault="00136528">
      <w:pPr>
        <w:numPr>
          <w:ilvl w:val="0"/>
          <w:numId w:val="28"/>
        </w:numPr>
        <w:spacing w:after="0" w:line="264" w:lineRule="auto"/>
        <w:jc w:val="both"/>
        <w:rPr>
          <w:lang w:val="ru-RU"/>
        </w:rPr>
      </w:pPr>
      <w:r w:rsidRPr="0004725A">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5D5C19" w:rsidRPr="0004725A" w:rsidRDefault="00136528">
      <w:pPr>
        <w:numPr>
          <w:ilvl w:val="0"/>
          <w:numId w:val="28"/>
        </w:numPr>
        <w:spacing w:after="0" w:line="264" w:lineRule="auto"/>
        <w:jc w:val="both"/>
        <w:rPr>
          <w:lang w:val="ru-RU"/>
        </w:rPr>
      </w:pPr>
      <w:r w:rsidRPr="0004725A">
        <w:rPr>
          <w:rFonts w:ascii="Times New Roman" w:hAnsi="Times New Roman"/>
          <w:color w:val="000000"/>
          <w:sz w:val="28"/>
          <w:lang w:val="ru-RU"/>
        </w:rPr>
        <w:t>- осознание глобального характера экологических проблем и путей их решения;</w:t>
      </w:r>
    </w:p>
    <w:p w:rsidR="005D5C19" w:rsidRPr="0004725A" w:rsidRDefault="00136528">
      <w:pPr>
        <w:numPr>
          <w:ilvl w:val="0"/>
          <w:numId w:val="28"/>
        </w:numPr>
        <w:spacing w:after="0" w:line="264" w:lineRule="auto"/>
        <w:jc w:val="both"/>
        <w:rPr>
          <w:lang w:val="ru-RU"/>
        </w:rPr>
      </w:pPr>
      <w:r w:rsidRPr="0004725A">
        <w:rPr>
          <w:rFonts w:ascii="Times New Roman" w:hAnsi="Times New Roman"/>
          <w:b/>
          <w:color w:val="000000"/>
          <w:sz w:val="28"/>
          <w:lang w:val="ru-RU"/>
        </w:rPr>
        <w:t>8) адаптации к изменяющимся условиям социальной и природной среды:</w:t>
      </w:r>
    </w:p>
    <w:p w:rsidR="005D5C19" w:rsidRPr="0004725A" w:rsidRDefault="00136528">
      <w:pPr>
        <w:numPr>
          <w:ilvl w:val="0"/>
          <w:numId w:val="28"/>
        </w:numPr>
        <w:spacing w:after="0" w:line="264" w:lineRule="auto"/>
        <w:jc w:val="both"/>
        <w:rPr>
          <w:lang w:val="ru-RU"/>
        </w:rPr>
      </w:pPr>
      <w:r w:rsidRPr="0004725A">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5D5C19" w:rsidRPr="0004725A" w:rsidRDefault="00136528">
      <w:pPr>
        <w:numPr>
          <w:ilvl w:val="0"/>
          <w:numId w:val="28"/>
        </w:numPr>
        <w:spacing w:after="0" w:line="264" w:lineRule="auto"/>
        <w:jc w:val="both"/>
        <w:rPr>
          <w:lang w:val="ru-RU"/>
        </w:rPr>
      </w:pPr>
      <w:r w:rsidRPr="0004725A">
        <w:rPr>
          <w:rFonts w:ascii="Times New Roman" w:hAnsi="Times New Roman"/>
          <w:color w:val="000000"/>
          <w:sz w:val="28"/>
          <w:lang w:val="ru-RU"/>
        </w:rPr>
        <w:t>- повышение уровня своей компетентности через практическую деятельность;</w:t>
      </w:r>
    </w:p>
    <w:p w:rsidR="005D5C19" w:rsidRPr="0004725A" w:rsidRDefault="00136528">
      <w:pPr>
        <w:numPr>
          <w:ilvl w:val="0"/>
          <w:numId w:val="28"/>
        </w:numPr>
        <w:spacing w:after="0" w:line="264" w:lineRule="auto"/>
        <w:jc w:val="both"/>
        <w:rPr>
          <w:lang w:val="ru-RU"/>
        </w:rPr>
      </w:pPr>
      <w:r w:rsidRPr="0004725A">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rsidR="005D5C19" w:rsidRPr="0004725A" w:rsidRDefault="00136528">
      <w:pPr>
        <w:numPr>
          <w:ilvl w:val="0"/>
          <w:numId w:val="28"/>
        </w:numPr>
        <w:spacing w:after="0" w:line="264" w:lineRule="auto"/>
        <w:jc w:val="both"/>
        <w:rPr>
          <w:lang w:val="ru-RU"/>
        </w:rPr>
      </w:pPr>
      <w:r w:rsidRPr="0004725A">
        <w:rPr>
          <w:rFonts w:ascii="Times New Roman" w:hAnsi="Times New Roman"/>
          <w:color w:val="000000"/>
          <w:sz w:val="28"/>
          <w:lang w:val="ru-RU"/>
        </w:rPr>
        <w:t>- осознание дефицитов собственных знаний и компетентностей в области физики;</w:t>
      </w:r>
    </w:p>
    <w:p w:rsidR="005D5C19" w:rsidRPr="0004725A" w:rsidRDefault="00136528">
      <w:pPr>
        <w:numPr>
          <w:ilvl w:val="0"/>
          <w:numId w:val="28"/>
        </w:numPr>
        <w:spacing w:after="0" w:line="264" w:lineRule="auto"/>
        <w:jc w:val="both"/>
        <w:rPr>
          <w:lang w:val="ru-RU"/>
        </w:rPr>
      </w:pPr>
      <w:r w:rsidRPr="0004725A">
        <w:rPr>
          <w:rFonts w:ascii="Times New Roman" w:hAnsi="Times New Roman"/>
          <w:color w:val="000000"/>
          <w:sz w:val="28"/>
          <w:lang w:val="ru-RU"/>
        </w:rPr>
        <w:t>- планирование своего развития в приобретении новых физических знаний;</w:t>
      </w:r>
    </w:p>
    <w:p w:rsidR="005D5C19" w:rsidRPr="0004725A" w:rsidRDefault="00136528">
      <w:pPr>
        <w:numPr>
          <w:ilvl w:val="0"/>
          <w:numId w:val="28"/>
        </w:numPr>
        <w:spacing w:after="0" w:line="264" w:lineRule="auto"/>
        <w:jc w:val="both"/>
        <w:rPr>
          <w:lang w:val="ru-RU"/>
        </w:rPr>
      </w:pPr>
      <w:r w:rsidRPr="0004725A">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rsidR="005D5C19" w:rsidRPr="0004725A" w:rsidRDefault="00136528">
      <w:pPr>
        <w:numPr>
          <w:ilvl w:val="0"/>
          <w:numId w:val="28"/>
        </w:numPr>
        <w:spacing w:after="0" w:line="264" w:lineRule="auto"/>
        <w:jc w:val="both"/>
        <w:rPr>
          <w:lang w:val="ru-RU"/>
        </w:rPr>
      </w:pPr>
      <w:r w:rsidRPr="0004725A">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rsidR="005D5C19" w:rsidRPr="0004725A" w:rsidRDefault="005D5C19">
      <w:pPr>
        <w:spacing w:after="0" w:line="264" w:lineRule="auto"/>
        <w:ind w:left="120"/>
        <w:jc w:val="both"/>
        <w:rPr>
          <w:lang w:val="ru-RU"/>
        </w:rPr>
      </w:pPr>
    </w:p>
    <w:p w:rsidR="005D5C19" w:rsidRPr="0004725A" w:rsidRDefault="00136528">
      <w:pPr>
        <w:spacing w:after="0" w:line="264" w:lineRule="auto"/>
        <w:ind w:left="120"/>
        <w:jc w:val="both"/>
        <w:rPr>
          <w:lang w:val="ru-RU"/>
        </w:rPr>
      </w:pPr>
      <w:r w:rsidRPr="0004725A">
        <w:rPr>
          <w:rFonts w:ascii="Times New Roman" w:hAnsi="Times New Roman"/>
          <w:b/>
          <w:color w:val="000000"/>
          <w:sz w:val="28"/>
          <w:lang w:val="ru-RU"/>
        </w:rPr>
        <w:t>МЕТАПРЕДМЕТНЫЕ РЕЗУЛЬТАТЫ</w:t>
      </w:r>
    </w:p>
    <w:p w:rsidR="005D5C19" w:rsidRPr="0004725A" w:rsidRDefault="005D5C19">
      <w:pPr>
        <w:spacing w:after="0" w:line="264" w:lineRule="auto"/>
        <w:ind w:left="120"/>
        <w:jc w:val="both"/>
        <w:rPr>
          <w:lang w:val="ru-RU"/>
        </w:rPr>
      </w:pP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04725A">
        <w:rPr>
          <w:rFonts w:ascii="Times New Roman" w:hAnsi="Times New Roman"/>
          <w:b/>
          <w:color w:val="000000"/>
          <w:sz w:val="28"/>
          <w:lang w:val="ru-RU"/>
        </w:rPr>
        <w:t>метапредметные результаты</w:t>
      </w:r>
      <w:r w:rsidRPr="0004725A">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5D5C19" w:rsidRPr="0004725A" w:rsidRDefault="005D5C19">
      <w:pPr>
        <w:spacing w:after="0" w:line="264" w:lineRule="auto"/>
        <w:ind w:left="120"/>
        <w:jc w:val="both"/>
        <w:rPr>
          <w:lang w:val="ru-RU"/>
        </w:rPr>
      </w:pPr>
    </w:p>
    <w:p w:rsidR="005D5C19" w:rsidRPr="0004725A" w:rsidRDefault="00136528">
      <w:pPr>
        <w:spacing w:after="0" w:line="264" w:lineRule="auto"/>
        <w:ind w:left="120"/>
        <w:jc w:val="both"/>
        <w:rPr>
          <w:lang w:val="ru-RU"/>
        </w:rPr>
      </w:pPr>
      <w:r w:rsidRPr="0004725A">
        <w:rPr>
          <w:rFonts w:ascii="Times New Roman" w:hAnsi="Times New Roman"/>
          <w:b/>
          <w:color w:val="000000"/>
          <w:sz w:val="28"/>
          <w:lang w:val="ru-RU"/>
        </w:rPr>
        <w:t>Познавательные универсальные учебные действия</w:t>
      </w:r>
    </w:p>
    <w:p w:rsidR="005D5C19" w:rsidRPr="0004725A" w:rsidRDefault="005D5C19">
      <w:pPr>
        <w:spacing w:after="0" w:line="264" w:lineRule="auto"/>
        <w:ind w:left="120"/>
        <w:jc w:val="both"/>
        <w:rPr>
          <w:lang w:val="ru-RU"/>
        </w:rPr>
      </w:pPr>
    </w:p>
    <w:p w:rsidR="005D5C19" w:rsidRPr="0004725A" w:rsidRDefault="00136528">
      <w:pPr>
        <w:spacing w:after="0" w:line="264" w:lineRule="auto"/>
        <w:ind w:left="120"/>
        <w:jc w:val="both"/>
        <w:rPr>
          <w:lang w:val="ru-RU"/>
        </w:rPr>
      </w:pPr>
      <w:r w:rsidRPr="0004725A">
        <w:rPr>
          <w:rFonts w:ascii="Times New Roman" w:hAnsi="Times New Roman"/>
          <w:b/>
          <w:color w:val="000000"/>
          <w:sz w:val="28"/>
          <w:lang w:val="ru-RU"/>
        </w:rPr>
        <w:t>Базовые логические действия:</w:t>
      </w:r>
    </w:p>
    <w:p w:rsidR="005D5C19" w:rsidRPr="0004725A" w:rsidRDefault="00136528">
      <w:pPr>
        <w:numPr>
          <w:ilvl w:val="0"/>
          <w:numId w:val="29"/>
        </w:numPr>
        <w:spacing w:after="0" w:line="264" w:lineRule="auto"/>
        <w:jc w:val="both"/>
        <w:rPr>
          <w:lang w:val="ru-RU"/>
        </w:rPr>
      </w:pPr>
      <w:r w:rsidRPr="0004725A">
        <w:rPr>
          <w:rFonts w:ascii="Times New Roman" w:hAnsi="Times New Roman"/>
          <w:color w:val="000000"/>
          <w:sz w:val="28"/>
          <w:lang w:val="ru-RU"/>
        </w:rPr>
        <w:t>выявлять и характеризовать существенные признаки объектов (явлений);</w:t>
      </w:r>
    </w:p>
    <w:p w:rsidR="005D5C19" w:rsidRPr="0004725A" w:rsidRDefault="00136528">
      <w:pPr>
        <w:numPr>
          <w:ilvl w:val="0"/>
          <w:numId w:val="29"/>
        </w:numPr>
        <w:spacing w:after="0" w:line="264" w:lineRule="auto"/>
        <w:jc w:val="both"/>
        <w:rPr>
          <w:lang w:val="ru-RU"/>
        </w:rPr>
      </w:pPr>
      <w:r w:rsidRPr="0004725A">
        <w:rPr>
          <w:rFonts w:ascii="Times New Roman" w:hAnsi="Times New Roman"/>
          <w:color w:val="000000"/>
          <w:sz w:val="28"/>
          <w:lang w:val="ru-RU"/>
        </w:rPr>
        <w:lastRenderedPageBreak/>
        <w:t>устанавливать существенный признак классификации, основания для обобщения и сравнения;</w:t>
      </w:r>
    </w:p>
    <w:p w:rsidR="005D5C19" w:rsidRPr="0004725A" w:rsidRDefault="00136528">
      <w:pPr>
        <w:numPr>
          <w:ilvl w:val="0"/>
          <w:numId w:val="29"/>
        </w:numPr>
        <w:spacing w:after="0" w:line="264" w:lineRule="auto"/>
        <w:jc w:val="both"/>
        <w:rPr>
          <w:lang w:val="ru-RU"/>
        </w:rPr>
      </w:pPr>
      <w:r w:rsidRPr="0004725A">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5D5C19" w:rsidRPr="0004725A" w:rsidRDefault="00136528">
      <w:pPr>
        <w:numPr>
          <w:ilvl w:val="0"/>
          <w:numId w:val="29"/>
        </w:numPr>
        <w:spacing w:after="0" w:line="264" w:lineRule="auto"/>
        <w:jc w:val="both"/>
        <w:rPr>
          <w:lang w:val="ru-RU"/>
        </w:rPr>
      </w:pPr>
      <w:r w:rsidRPr="0004725A">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5D5C19" w:rsidRPr="0004725A" w:rsidRDefault="00136528">
      <w:pPr>
        <w:numPr>
          <w:ilvl w:val="0"/>
          <w:numId w:val="29"/>
        </w:numPr>
        <w:spacing w:after="0" w:line="264" w:lineRule="auto"/>
        <w:jc w:val="both"/>
        <w:rPr>
          <w:lang w:val="ru-RU"/>
        </w:rPr>
      </w:pPr>
      <w:r w:rsidRPr="0004725A">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5D5C19" w:rsidRDefault="00136528">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5D5C19" w:rsidRPr="0004725A" w:rsidRDefault="00136528">
      <w:pPr>
        <w:numPr>
          <w:ilvl w:val="0"/>
          <w:numId w:val="30"/>
        </w:numPr>
        <w:spacing w:after="0" w:line="264" w:lineRule="auto"/>
        <w:jc w:val="both"/>
        <w:rPr>
          <w:lang w:val="ru-RU"/>
        </w:rPr>
      </w:pPr>
      <w:r w:rsidRPr="0004725A">
        <w:rPr>
          <w:rFonts w:ascii="Times New Roman" w:hAnsi="Times New Roman"/>
          <w:color w:val="000000"/>
          <w:sz w:val="28"/>
          <w:lang w:val="ru-RU"/>
        </w:rPr>
        <w:t>использовать вопросы как исследовательский инструмент познания;</w:t>
      </w:r>
    </w:p>
    <w:p w:rsidR="005D5C19" w:rsidRPr="0004725A" w:rsidRDefault="00136528">
      <w:pPr>
        <w:numPr>
          <w:ilvl w:val="0"/>
          <w:numId w:val="30"/>
        </w:numPr>
        <w:spacing w:after="0" w:line="264" w:lineRule="auto"/>
        <w:jc w:val="both"/>
        <w:rPr>
          <w:lang w:val="ru-RU"/>
        </w:rPr>
      </w:pPr>
      <w:r w:rsidRPr="0004725A">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5D5C19" w:rsidRPr="0004725A" w:rsidRDefault="00136528">
      <w:pPr>
        <w:numPr>
          <w:ilvl w:val="0"/>
          <w:numId w:val="30"/>
        </w:numPr>
        <w:spacing w:after="0" w:line="264" w:lineRule="auto"/>
        <w:jc w:val="both"/>
        <w:rPr>
          <w:lang w:val="ru-RU"/>
        </w:rPr>
      </w:pPr>
      <w:r w:rsidRPr="0004725A">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5D5C19" w:rsidRPr="0004725A" w:rsidRDefault="00136528">
      <w:pPr>
        <w:numPr>
          <w:ilvl w:val="0"/>
          <w:numId w:val="30"/>
        </w:numPr>
        <w:spacing w:after="0" w:line="264" w:lineRule="auto"/>
        <w:jc w:val="both"/>
        <w:rPr>
          <w:lang w:val="ru-RU"/>
        </w:rPr>
      </w:pPr>
      <w:r w:rsidRPr="0004725A">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5D5C19" w:rsidRPr="0004725A" w:rsidRDefault="00136528">
      <w:pPr>
        <w:numPr>
          <w:ilvl w:val="0"/>
          <w:numId w:val="30"/>
        </w:numPr>
        <w:spacing w:after="0" w:line="264" w:lineRule="auto"/>
        <w:jc w:val="both"/>
        <w:rPr>
          <w:lang w:val="ru-RU"/>
        </w:rPr>
      </w:pPr>
      <w:r w:rsidRPr="0004725A">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5D5C19" w:rsidRDefault="00136528">
      <w:pPr>
        <w:spacing w:after="0" w:line="264" w:lineRule="auto"/>
        <w:ind w:left="120"/>
        <w:jc w:val="both"/>
      </w:pPr>
      <w:r>
        <w:rPr>
          <w:rFonts w:ascii="Times New Roman" w:hAnsi="Times New Roman"/>
          <w:b/>
          <w:color w:val="000000"/>
          <w:sz w:val="28"/>
        </w:rPr>
        <w:t>Работа с информацией:</w:t>
      </w:r>
    </w:p>
    <w:p w:rsidR="005D5C19" w:rsidRPr="0004725A" w:rsidRDefault="00136528">
      <w:pPr>
        <w:numPr>
          <w:ilvl w:val="0"/>
          <w:numId w:val="31"/>
        </w:numPr>
        <w:spacing w:after="0" w:line="264" w:lineRule="auto"/>
        <w:jc w:val="both"/>
        <w:rPr>
          <w:lang w:val="ru-RU"/>
        </w:rPr>
      </w:pPr>
      <w:r w:rsidRPr="0004725A">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5D5C19" w:rsidRPr="0004725A" w:rsidRDefault="00136528">
      <w:pPr>
        <w:numPr>
          <w:ilvl w:val="0"/>
          <w:numId w:val="31"/>
        </w:numPr>
        <w:spacing w:after="0" w:line="264" w:lineRule="auto"/>
        <w:jc w:val="both"/>
        <w:rPr>
          <w:lang w:val="ru-RU"/>
        </w:rPr>
      </w:pPr>
      <w:r w:rsidRPr="0004725A">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5D5C19" w:rsidRPr="0004725A" w:rsidRDefault="00136528">
      <w:pPr>
        <w:numPr>
          <w:ilvl w:val="0"/>
          <w:numId w:val="31"/>
        </w:numPr>
        <w:spacing w:after="0" w:line="264" w:lineRule="auto"/>
        <w:jc w:val="both"/>
        <w:rPr>
          <w:lang w:val="ru-RU"/>
        </w:rPr>
      </w:pPr>
      <w:r w:rsidRPr="0004725A">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5D5C19" w:rsidRDefault="00136528">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5D5C19" w:rsidRPr="0004725A" w:rsidRDefault="00136528">
      <w:pPr>
        <w:numPr>
          <w:ilvl w:val="0"/>
          <w:numId w:val="32"/>
        </w:numPr>
        <w:spacing w:after="0" w:line="264" w:lineRule="auto"/>
        <w:jc w:val="both"/>
        <w:rPr>
          <w:lang w:val="ru-RU"/>
        </w:rPr>
      </w:pPr>
      <w:r w:rsidRPr="0004725A">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5D5C19" w:rsidRPr="0004725A" w:rsidRDefault="00136528">
      <w:pPr>
        <w:numPr>
          <w:ilvl w:val="0"/>
          <w:numId w:val="32"/>
        </w:numPr>
        <w:spacing w:after="0" w:line="264" w:lineRule="auto"/>
        <w:jc w:val="both"/>
        <w:rPr>
          <w:lang w:val="ru-RU"/>
        </w:rPr>
      </w:pPr>
      <w:r w:rsidRPr="0004725A">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5D5C19" w:rsidRPr="0004725A" w:rsidRDefault="00136528">
      <w:pPr>
        <w:numPr>
          <w:ilvl w:val="0"/>
          <w:numId w:val="32"/>
        </w:numPr>
        <w:spacing w:after="0" w:line="264" w:lineRule="auto"/>
        <w:jc w:val="both"/>
        <w:rPr>
          <w:lang w:val="ru-RU"/>
        </w:rPr>
      </w:pPr>
      <w:r w:rsidRPr="0004725A">
        <w:rPr>
          <w:rFonts w:ascii="Times New Roman" w:hAnsi="Times New Roman"/>
          <w:color w:val="000000"/>
          <w:sz w:val="28"/>
          <w:lang w:val="ru-RU"/>
        </w:rPr>
        <w:lastRenderedPageBreak/>
        <w:t>выражать свою точку зрения в устных и письменных текстах;</w:t>
      </w:r>
    </w:p>
    <w:p w:rsidR="005D5C19" w:rsidRPr="0004725A" w:rsidRDefault="00136528">
      <w:pPr>
        <w:numPr>
          <w:ilvl w:val="0"/>
          <w:numId w:val="32"/>
        </w:numPr>
        <w:spacing w:after="0" w:line="264" w:lineRule="auto"/>
        <w:jc w:val="both"/>
        <w:rPr>
          <w:lang w:val="ru-RU"/>
        </w:rPr>
      </w:pPr>
      <w:r w:rsidRPr="0004725A">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5D5C19" w:rsidRPr="0004725A" w:rsidRDefault="00136528">
      <w:pPr>
        <w:numPr>
          <w:ilvl w:val="0"/>
          <w:numId w:val="32"/>
        </w:numPr>
        <w:spacing w:after="0" w:line="264" w:lineRule="auto"/>
        <w:jc w:val="both"/>
        <w:rPr>
          <w:lang w:val="ru-RU"/>
        </w:rPr>
      </w:pPr>
      <w:r w:rsidRPr="0004725A">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5D5C19" w:rsidRPr="0004725A" w:rsidRDefault="00136528">
      <w:pPr>
        <w:numPr>
          <w:ilvl w:val="0"/>
          <w:numId w:val="32"/>
        </w:numPr>
        <w:spacing w:after="0" w:line="264" w:lineRule="auto"/>
        <w:jc w:val="both"/>
        <w:rPr>
          <w:lang w:val="ru-RU"/>
        </w:rPr>
      </w:pPr>
      <w:r w:rsidRPr="0004725A">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5D5C19" w:rsidRPr="0004725A" w:rsidRDefault="00136528">
      <w:pPr>
        <w:numPr>
          <w:ilvl w:val="0"/>
          <w:numId w:val="32"/>
        </w:numPr>
        <w:spacing w:after="0" w:line="264" w:lineRule="auto"/>
        <w:jc w:val="both"/>
        <w:rPr>
          <w:lang w:val="ru-RU"/>
        </w:rPr>
      </w:pPr>
      <w:r w:rsidRPr="0004725A">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5D5C19" w:rsidRPr="0004725A" w:rsidRDefault="00136528">
      <w:pPr>
        <w:numPr>
          <w:ilvl w:val="0"/>
          <w:numId w:val="32"/>
        </w:numPr>
        <w:spacing w:after="0" w:line="264" w:lineRule="auto"/>
        <w:jc w:val="both"/>
        <w:rPr>
          <w:lang w:val="ru-RU"/>
        </w:rPr>
      </w:pPr>
      <w:r w:rsidRPr="0004725A">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5D5C19" w:rsidRPr="0004725A" w:rsidRDefault="005D5C19">
      <w:pPr>
        <w:spacing w:after="0" w:line="264" w:lineRule="auto"/>
        <w:ind w:left="120"/>
        <w:jc w:val="both"/>
        <w:rPr>
          <w:lang w:val="ru-RU"/>
        </w:rPr>
      </w:pPr>
    </w:p>
    <w:p w:rsidR="005D5C19" w:rsidRPr="0004725A" w:rsidRDefault="00136528">
      <w:pPr>
        <w:spacing w:after="0" w:line="264" w:lineRule="auto"/>
        <w:ind w:left="120"/>
        <w:jc w:val="both"/>
        <w:rPr>
          <w:lang w:val="ru-RU"/>
        </w:rPr>
      </w:pPr>
      <w:r w:rsidRPr="0004725A">
        <w:rPr>
          <w:rFonts w:ascii="Times New Roman" w:hAnsi="Times New Roman"/>
          <w:b/>
          <w:color w:val="000000"/>
          <w:sz w:val="28"/>
          <w:lang w:val="ru-RU"/>
        </w:rPr>
        <w:t>Регулятивные универсальные учебные действия</w:t>
      </w:r>
    </w:p>
    <w:p w:rsidR="005D5C19" w:rsidRPr="0004725A" w:rsidRDefault="005D5C19">
      <w:pPr>
        <w:spacing w:after="0" w:line="264" w:lineRule="auto"/>
        <w:ind w:left="120"/>
        <w:jc w:val="both"/>
        <w:rPr>
          <w:lang w:val="ru-RU"/>
        </w:rPr>
      </w:pPr>
    </w:p>
    <w:p w:rsidR="005D5C19" w:rsidRPr="0004725A" w:rsidRDefault="00136528">
      <w:pPr>
        <w:spacing w:after="0" w:line="264" w:lineRule="auto"/>
        <w:ind w:left="120"/>
        <w:jc w:val="both"/>
        <w:rPr>
          <w:lang w:val="ru-RU"/>
        </w:rPr>
      </w:pPr>
      <w:r w:rsidRPr="0004725A">
        <w:rPr>
          <w:rFonts w:ascii="Times New Roman" w:hAnsi="Times New Roman"/>
          <w:b/>
          <w:color w:val="000000"/>
          <w:sz w:val="28"/>
          <w:lang w:val="ru-RU"/>
        </w:rPr>
        <w:t>Самоорганизация:</w:t>
      </w:r>
    </w:p>
    <w:p w:rsidR="005D5C19" w:rsidRPr="0004725A" w:rsidRDefault="00136528">
      <w:pPr>
        <w:numPr>
          <w:ilvl w:val="0"/>
          <w:numId w:val="33"/>
        </w:numPr>
        <w:spacing w:after="0" w:line="264" w:lineRule="auto"/>
        <w:jc w:val="both"/>
        <w:rPr>
          <w:lang w:val="ru-RU"/>
        </w:rPr>
      </w:pPr>
      <w:r w:rsidRPr="0004725A">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5D5C19" w:rsidRPr="0004725A" w:rsidRDefault="00136528">
      <w:pPr>
        <w:numPr>
          <w:ilvl w:val="0"/>
          <w:numId w:val="33"/>
        </w:numPr>
        <w:spacing w:after="0" w:line="264" w:lineRule="auto"/>
        <w:jc w:val="both"/>
        <w:rPr>
          <w:lang w:val="ru-RU"/>
        </w:rPr>
      </w:pPr>
      <w:r w:rsidRPr="0004725A">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5D5C19" w:rsidRPr="0004725A" w:rsidRDefault="00136528">
      <w:pPr>
        <w:numPr>
          <w:ilvl w:val="0"/>
          <w:numId w:val="33"/>
        </w:numPr>
        <w:spacing w:after="0" w:line="264" w:lineRule="auto"/>
        <w:jc w:val="both"/>
        <w:rPr>
          <w:lang w:val="ru-RU"/>
        </w:rPr>
      </w:pPr>
      <w:r w:rsidRPr="0004725A">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5D5C19" w:rsidRPr="0004725A" w:rsidRDefault="00136528">
      <w:pPr>
        <w:numPr>
          <w:ilvl w:val="0"/>
          <w:numId w:val="33"/>
        </w:numPr>
        <w:spacing w:after="0" w:line="264" w:lineRule="auto"/>
        <w:jc w:val="both"/>
        <w:rPr>
          <w:lang w:val="ru-RU"/>
        </w:rPr>
      </w:pPr>
      <w:r w:rsidRPr="0004725A">
        <w:rPr>
          <w:rFonts w:ascii="Times New Roman" w:hAnsi="Times New Roman"/>
          <w:color w:val="000000"/>
          <w:sz w:val="28"/>
          <w:lang w:val="ru-RU"/>
        </w:rPr>
        <w:t>делать выбор и брать ответственность за решение.</w:t>
      </w:r>
    </w:p>
    <w:p w:rsidR="005D5C19" w:rsidRDefault="00136528">
      <w:pPr>
        <w:spacing w:after="0" w:line="264" w:lineRule="auto"/>
        <w:ind w:left="120"/>
        <w:jc w:val="both"/>
      </w:pPr>
      <w:r>
        <w:rPr>
          <w:rFonts w:ascii="Times New Roman" w:hAnsi="Times New Roman"/>
          <w:b/>
          <w:color w:val="000000"/>
          <w:sz w:val="28"/>
        </w:rPr>
        <w:t>Самоконтроль, эмоциональный интеллект:</w:t>
      </w:r>
    </w:p>
    <w:p w:rsidR="005D5C19" w:rsidRPr="0004725A" w:rsidRDefault="00136528">
      <w:pPr>
        <w:numPr>
          <w:ilvl w:val="0"/>
          <w:numId w:val="34"/>
        </w:numPr>
        <w:spacing w:after="0" w:line="264" w:lineRule="auto"/>
        <w:jc w:val="both"/>
        <w:rPr>
          <w:lang w:val="ru-RU"/>
        </w:rPr>
      </w:pPr>
      <w:r w:rsidRPr="0004725A">
        <w:rPr>
          <w:rFonts w:ascii="Times New Roman" w:hAnsi="Times New Roman"/>
          <w:color w:val="000000"/>
          <w:sz w:val="28"/>
          <w:lang w:val="ru-RU"/>
        </w:rPr>
        <w:t>давать адекватную оценку ситуации и предлагать план её изменения;</w:t>
      </w:r>
    </w:p>
    <w:p w:rsidR="005D5C19" w:rsidRPr="0004725A" w:rsidRDefault="00136528">
      <w:pPr>
        <w:numPr>
          <w:ilvl w:val="0"/>
          <w:numId w:val="34"/>
        </w:numPr>
        <w:spacing w:after="0" w:line="264" w:lineRule="auto"/>
        <w:jc w:val="both"/>
        <w:rPr>
          <w:lang w:val="ru-RU"/>
        </w:rPr>
      </w:pPr>
      <w:r w:rsidRPr="0004725A">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5D5C19" w:rsidRPr="0004725A" w:rsidRDefault="00136528">
      <w:pPr>
        <w:numPr>
          <w:ilvl w:val="0"/>
          <w:numId w:val="34"/>
        </w:numPr>
        <w:spacing w:after="0" w:line="264" w:lineRule="auto"/>
        <w:jc w:val="both"/>
        <w:rPr>
          <w:lang w:val="ru-RU"/>
        </w:rPr>
      </w:pPr>
      <w:r w:rsidRPr="0004725A">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5D5C19" w:rsidRPr="0004725A" w:rsidRDefault="00136528">
      <w:pPr>
        <w:numPr>
          <w:ilvl w:val="0"/>
          <w:numId w:val="34"/>
        </w:numPr>
        <w:spacing w:after="0" w:line="264" w:lineRule="auto"/>
        <w:jc w:val="both"/>
        <w:rPr>
          <w:lang w:val="ru-RU"/>
        </w:rPr>
      </w:pPr>
      <w:r w:rsidRPr="0004725A">
        <w:rPr>
          <w:rFonts w:ascii="Times New Roman" w:hAnsi="Times New Roman"/>
          <w:color w:val="000000"/>
          <w:sz w:val="28"/>
          <w:lang w:val="ru-RU"/>
        </w:rPr>
        <w:t>оценивать соответствие результата цели и условиям;</w:t>
      </w:r>
    </w:p>
    <w:p w:rsidR="005D5C19" w:rsidRPr="0004725A" w:rsidRDefault="00136528">
      <w:pPr>
        <w:numPr>
          <w:ilvl w:val="0"/>
          <w:numId w:val="34"/>
        </w:numPr>
        <w:spacing w:after="0" w:line="264" w:lineRule="auto"/>
        <w:jc w:val="both"/>
        <w:rPr>
          <w:lang w:val="ru-RU"/>
        </w:rPr>
      </w:pPr>
      <w:r w:rsidRPr="0004725A">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5D5C19" w:rsidRPr="0004725A" w:rsidRDefault="00136528">
      <w:pPr>
        <w:numPr>
          <w:ilvl w:val="0"/>
          <w:numId w:val="34"/>
        </w:numPr>
        <w:spacing w:after="0" w:line="264" w:lineRule="auto"/>
        <w:jc w:val="both"/>
        <w:rPr>
          <w:lang w:val="ru-RU"/>
        </w:rPr>
      </w:pPr>
      <w:r w:rsidRPr="0004725A">
        <w:rPr>
          <w:rFonts w:ascii="Times New Roman" w:hAnsi="Times New Roman"/>
          <w:color w:val="000000"/>
          <w:sz w:val="28"/>
          <w:lang w:val="ru-RU"/>
        </w:rPr>
        <w:t xml:space="preserve">признавать своё право на ошибку при решении физических задач или в утверждениях на научные темы и такое же право </w:t>
      </w:r>
      <w:proofErr w:type="gramStart"/>
      <w:r w:rsidRPr="0004725A">
        <w:rPr>
          <w:rFonts w:ascii="Times New Roman" w:hAnsi="Times New Roman"/>
          <w:color w:val="000000"/>
          <w:sz w:val="28"/>
          <w:lang w:val="ru-RU"/>
        </w:rPr>
        <w:t>другого</w:t>
      </w:r>
      <w:proofErr w:type="gramEnd"/>
      <w:r w:rsidRPr="0004725A">
        <w:rPr>
          <w:rFonts w:ascii="Times New Roman" w:hAnsi="Times New Roman"/>
          <w:color w:val="000000"/>
          <w:sz w:val="28"/>
          <w:lang w:val="ru-RU"/>
        </w:rPr>
        <w:t>.</w:t>
      </w:r>
    </w:p>
    <w:p w:rsidR="005D5C19" w:rsidRPr="0004725A" w:rsidRDefault="005D5C19">
      <w:pPr>
        <w:spacing w:after="0" w:line="264" w:lineRule="auto"/>
        <w:ind w:left="120"/>
        <w:jc w:val="both"/>
        <w:rPr>
          <w:lang w:val="ru-RU"/>
        </w:rPr>
      </w:pPr>
    </w:p>
    <w:p w:rsidR="005D5C19" w:rsidRPr="0004725A" w:rsidRDefault="00136528">
      <w:pPr>
        <w:spacing w:after="0" w:line="264" w:lineRule="auto"/>
        <w:ind w:left="120"/>
        <w:jc w:val="both"/>
        <w:rPr>
          <w:lang w:val="ru-RU"/>
        </w:rPr>
      </w:pPr>
      <w:r w:rsidRPr="0004725A">
        <w:rPr>
          <w:rFonts w:ascii="Times New Roman" w:hAnsi="Times New Roman"/>
          <w:b/>
          <w:color w:val="000000"/>
          <w:sz w:val="28"/>
          <w:lang w:val="ru-RU"/>
        </w:rPr>
        <w:t xml:space="preserve">ПРЕДМЕТНЫЕ РЕЗУЛЬТАТЫ </w:t>
      </w:r>
    </w:p>
    <w:p w:rsidR="005D5C19" w:rsidRPr="0004725A" w:rsidRDefault="005D5C19">
      <w:pPr>
        <w:spacing w:after="0" w:line="264" w:lineRule="auto"/>
        <w:ind w:left="120"/>
        <w:jc w:val="both"/>
        <w:rPr>
          <w:lang w:val="ru-RU"/>
        </w:rPr>
      </w:pP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К концу обучения </w:t>
      </w:r>
      <w:r w:rsidRPr="0004725A">
        <w:rPr>
          <w:rFonts w:ascii="Times New Roman" w:hAnsi="Times New Roman"/>
          <w:b/>
          <w:color w:val="000000"/>
          <w:sz w:val="28"/>
          <w:lang w:val="ru-RU"/>
        </w:rPr>
        <w:t>в 7 классе</w:t>
      </w:r>
      <w:r w:rsidRPr="0004725A">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5D5C19" w:rsidRPr="0004725A" w:rsidRDefault="00136528">
      <w:pPr>
        <w:numPr>
          <w:ilvl w:val="0"/>
          <w:numId w:val="35"/>
        </w:numPr>
        <w:spacing w:after="0" w:line="264" w:lineRule="auto"/>
        <w:jc w:val="both"/>
        <w:rPr>
          <w:lang w:val="ru-RU"/>
        </w:rPr>
      </w:pPr>
      <w:proofErr w:type="gramStart"/>
      <w:r w:rsidRPr="0004725A">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roofErr w:type="gramEnd"/>
    </w:p>
    <w:p w:rsidR="005D5C19" w:rsidRPr="0004725A" w:rsidRDefault="00136528">
      <w:pPr>
        <w:numPr>
          <w:ilvl w:val="0"/>
          <w:numId w:val="35"/>
        </w:numPr>
        <w:spacing w:after="0" w:line="264" w:lineRule="auto"/>
        <w:jc w:val="both"/>
        <w:rPr>
          <w:lang w:val="ru-RU"/>
        </w:rPr>
      </w:pPr>
      <w:r w:rsidRPr="0004725A">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5D5C19" w:rsidRPr="0004725A" w:rsidRDefault="00136528">
      <w:pPr>
        <w:numPr>
          <w:ilvl w:val="0"/>
          <w:numId w:val="35"/>
        </w:numPr>
        <w:spacing w:after="0" w:line="264" w:lineRule="auto"/>
        <w:jc w:val="both"/>
        <w:rPr>
          <w:lang w:val="ru-RU"/>
        </w:rPr>
      </w:pPr>
      <w:proofErr w:type="gramStart"/>
      <w:r w:rsidRPr="0004725A">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roofErr w:type="gramEnd"/>
    </w:p>
    <w:p w:rsidR="005D5C19" w:rsidRPr="0004725A" w:rsidRDefault="00136528">
      <w:pPr>
        <w:numPr>
          <w:ilvl w:val="0"/>
          <w:numId w:val="35"/>
        </w:numPr>
        <w:spacing w:after="0" w:line="264" w:lineRule="auto"/>
        <w:jc w:val="both"/>
        <w:rPr>
          <w:lang w:val="ru-RU"/>
        </w:rPr>
      </w:pPr>
      <w:proofErr w:type="gramStart"/>
      <w:r w:rsidRPr="0004725A">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w:t>
      </w:r>
      <w:proofErr w:type="gramEnd"/>
      <w:r w:rsidRPr="0004725A">
        <w:rPr>
          <w:rFonts w:ascii="Times New Roman" w:hAnsi="Times New Roman"/>
          <w:color w:val="000000"/>
          <w:sz w:val="28"/>
          <w:lang w:val="ru-RU"/>
        </w:rPr>
        <w:t xml:space="preserve">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5D5C19" w:rsidRPr="0004725A" w:rsidRDefault="00136528">
      <w:pPr>
        <w:numPr>
          <w:ilvl w:val="0"/>
          <w:numId w:val="35"/>
        </w:numPr>
        <w:spacing w:after="0" w:line="264" w:lineRule="auto"/>
        <w:jc w:val="both"/>
        <w:rPr>
          <w:lang w:val="ru-RU"/>
        </w:rPr>
      </w:pPr>
      <w:r w:rsidRPr="0004725A">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w:t>
      </w:r>
      <w:r w:rsidRPr="0004725A">
        <w:rPr>
          <w:rFonts w:ascii="Times New Roman" w:hAnsi="Times New Roman"/>
          <w:color w:val="000000"/>
          <w:sz w:val="28"/>
          <w:lang w:val="ru-RU"/>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5D5C19" w:rsidRPr="0004725A" w:rsidRDefault="00136528">
      <w:pPr>
        <w:numPr>
          <w:ilvl w:val="0"/>
          <w:numId w:val="35"/>
        </w:numPr>
        <w:spacing w:after="0" w:line="264" w:lineRule="auto"/>
        <w:jc w:val="both"/>
        <w:rPr>
          <w:lang w:val="ru-RU"/>
        </w:rPr>
      </w:pPr>
      <w:r w:rsidRPr="0004725A">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5D5C19" w:rsidRPr="0004725A" w:rsidRDefault="00136528">
      <w:pPr>
        <w:numPr>
          <w:ilvl w:val="0"/>
          <w:numId w:val="35"/>
        </w:numPr>
        <w:spacing w:after="0" w:line="264" w:lineRule="auto"/>
        <w:jc w:val="both"/>
        <w:rPr>
          <w:lang w:val="ru-RU"/>
        </w:rPr>
      </w:pPr>
      <w:r w:rsidRPr="0004725A">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5D5C19" w:rsidRPr="0004725A" w:rsidRDefault="00136528">
      <w:pPr>
        <w:numPr>
          <w:ilvl w:val="0"/>
          <w:numId w:val="35"/>
        </w:numPr>
        <w:spacing w:after="0" w:line="264" w:lineRule="auto"/>
        <w:jc w:val="both"/>
        <w:rPr>
          <w:lang w:val="ru-RU"/>
        </w:rPr>
      </w:pPr>
      <w:r w:rsidRPr="0004725A">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5D5C19" w:rsidRPr="0004725A" w:rsidRDefault="00136528">
      <w:pPr>
        <w:numPr>
          <w:ilvl w:val="0"/>
          <w:numId w:val="35"/>
        </w:numPr>
        <w:spacing w:after="0" w:line="264" w:lineRule="auto"/>
        <w:jc w:val="both"/>
        <w:rPr>
          <w:lang w:val="ru-RU"/>
        </w:rPr>
      </w:pPr>
      <w:r w:rsidRPr="0004725A">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5D5C19" w:rsidRPr="0004725A" w:rsidRDefault="00136528">
      <w:pPr>
        <w:numPr>
          <w:ilvl w:val="0"/>
          <w:numId w:val="35"/>
        </w:numPr>
        <w:spacing w:after="0" w:line="264" w:lineRule="auto"/>
        <w:jc w:val="both"/>
        <w:rPr>
          <w:lang w:val="ru-RU"/>
        </w:rPr>
      </w:pPr>
      <w:r w:rsidRPr="0004725A">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5D5C19" w:rsidRPr="0004725A" w:rsidRDefault="00136528">
      <w:pPr>
        <w:numPr>
          <w:ilvl w:val="0"/>
          <w:numId w:val="35"/>
        </w:numPr>
        <w:spacing w:after="0" w:line="264" w:lineRule="auto"/>
        <w:jc w:val="both"/>
        <w:rPr>
          <w:lang w:val="ru-RU"/>
        </w:rPr>
      </w:pPr>
      <w:proofErr w:type="gramStart"/>
      <w:r w:rsidRPr="0004725A">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w:t>
      </w:r>
      <w:proofErr w:type="gramEnd"/>
      <w:r w:rsidRPr="0004725A">
        <w:rPr>
          <w:rFonts w:ascii="Times New Roman" w:hAnsi="Times New Roman"/>
          <w:color w:val="000000"/>
          <w:sz w:val="28"/>
          <w:lang w:val="ru-RU"/>
        </w:rPr>
        <w:t xml:space="preserve">,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04725A">
        <w:rPr>
          <w:rFonts w:ascii="Times New Roman" w:hAnsi="Times New Roman"/>
          <w:color w:val="000000"/>
          <w:sz w:val="28"/>
          <w:lang w:val="ru-RU"/>
        </w:rPr>
        <w:lastRenderedPageBreak/>
        <w:t>предложенных таблиц и графиков, делать выводы по результатам исследования;</w:t>
      </w:r>
    </w:p>
    <w:p w:rsidR="005D5C19" w:rsidRPr="0004725A" w:rsidRDefault="00136528">
      <w:pPr>
        <w:numPr>
          <w:ilvl w:val="0"/>
          <w:numId w:val="35"/>
        </w:numPr>
        <w:spacing w:after="0" w:line="264" w:lineRule="auto"/>
        <w:jc w:val="both"/>
        <w:rPr>
          <w:lang w:val="ru-RU"/>
        </w:rPr>
      </w:pPr>
      <w:r w:rsidRPr="0004725A">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5D5C19" w:rsidRPr="0004725A" w:rsidRDefault="00136528">
      <w:pPr>
        <w:numPr>
          <w:ilvl w:val="0"/>
          <w:numId w:val="35"/>
        </w:numPr>
        <w:spacing w:after="0" w:line="264" w:lineRule="auto"/>
        <w:jc w:val="both"/>
        <w:rPr>
          <w:lang w:val="ru-RU"/>
        </w:rPr>
      </w:pPr>
      <w:r w:rsidRPr="0004725A">
        <w:rPr>
          <w:rFonts w:ascii="Times New Roman" w:hAnsi="Times New Roman"/>
          <w:color w:val="000000"/>
          <w:sz w:val="28"/>
          <w:lang w:val="ru-RU"/>
        </w:rPr>
        <w:t>соблюдать правила техники безопасности при работе с лабораторным оборудованием;</w:t>
      </w:r>
    </w:p>
    <w:p w:rsidR="005D5C19" w:rsidRPr="0004725A" w:rsidRDefault="00136528">
      <w:pPr>
        <w:numPr>
          <w:ilvl w:val="0"/>
          <w:numId w:val="35"/>
        </w:numPr>
        <w:spacing w:after="0" w:line="264" w:lineRule="auto"/>
        <w:jc w:val="both"/>
        <w:rPr>
          <w:lang w:val="ru-RU"/>
        </w:rPr>
      </w:pPr>
      <w:r w:rsidRPr="0004725A">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5D5C19" w:rsidRPr="0004725A" w:rsidRDefault="00136528">
      <w:pPr>
        <w:numPr>
          <w:ilvl w:val="0"/>
          <w:numId w:val="35"/>
        </w:numPr>
        <w:spacing w:after="0" w:line="264" w:lineRule="auto"/>
        <w:jc w:val="both"/>
        <w:rPr>
          <w:lang w:val="ru-RU"/>
        </w:rPr>
      </w:pPr>
      <w:r w:rsidRPr="0004725A">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5D5C19" w:rsidRPr="0004725A" w:rsidRDefault="00136528">
      <w:pPr>
        <w:numPr>
          <w:ilvl w:val="0"/>
          <w:numId w:val="35"/>
        </w:numPr>
        <w:spacing w:after="0" w:line="264" w:lineRule="auto"/>
        <w:jc w:val="both"/>
        <w:rPr>
          <w:lang w:val="ru-RU"/>
        </w:rPr>
      </w:pPr>
      <w:r w:rsidRPr="0004725A">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5D5C19" w:rsidRPr="0004725A" w:rsidRDefault="00136528">
      <w:pPr>
        <w:numPr>
          <w:ilvl w:val="0"/>
          <w:numId w:val="35"/>
        </w:numPr>
        <w:spacing w:after="0" w:line="264" w:lineRule="auto"/>
        <w:jc w:val="both"/>
        <w:rPr>
          <w:lang w:val="ru-RU"/>
        </w:rPr>
      </w:pPr>
      <w:r w:rsidRPr="0004725A">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5D5C19" w:rsidRPr="0004725A" w:rsidRDefault="00136528">
      <w:pPr>
        <w:numPr>
          <w:ilvl w:val="0"/>
          <w:numId w:val="35"/>
        </w:numPr>
        <w:spacing w:after="0" w:line="264" w:lineRule="auto"/>
        <w:jc w:val="both"/>
        <w:rPr>
          <w:lang w:val="ru-RU"/>
        </w:rPr>
      </w:pPr>
      <w:r w:rsidRPr="0004725A">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5D5C19" w:rsidRPr="0004725A" w:rsidRDefault="00136528">
      <w:pPr>
        <w:numPr>
          <w:ilvl w:val="0"/>
          <w:numId w:val="35"/>
        </w:numPr>
        <w:spacing w:after="0" w:line="264" w:lineRule="auto"/>
        <w:jc w:val="both"/>
        <w:rPr>
          <w:lang w:val="ru-RU"/>
        </w:rPr>
      </w:pPr>
      <w:r w:rsidRPr="0004725A">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sidRPr="0004725A">
        <w:rPr>
          <w:rFonts w:ascii="Times New Roman" w:hAnsi="Times New Roman"/>
          <w:color w:val="000000"/>
          <w:sz w:val="28"/>
          <w:lang w:val="ru-RU"/>
        </w:rPr>
        <w:lastRenderedPageBreak/>
        <w:t>изученный понятийный аппарат курса физики, сопровождать выступление презентацией;</w:t>
      </w:r>
    </w:p>
    <w:p w:rsidR="005D5C19" w:rsidRPr="0004725A" w:rsidRDefault="00136528">
      <w:pPr>
        <w:numPr>
          <w:ilvl w:val="0"/>
          <w:numId w:val="35"/>
        </w:numPr>
        <w:spacing w:after="0" w:line="264" w:lineRule="auto"/>
        <w:jc w:val="both"/>
        <w:rPr>
          <w:lang w:val="ru-RU"/>
        </w:rPr>
      </w:pPr>
      <w:r w:rsidRPr="0004725A">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К концу обучения </w:t>
      </w:r>
      <w:r w:rsidRPr="0004725A">
        <w:rPr>
          <w:rFonts w:ascii="Times New Roman" w:hAnsi="Times New Roman"/>
          <w:b/>
          <w:color w:val="000000"/>
          <w:sz w:val="28"/>
          <w:lang w:val="ru-RU"/>
        </w:rPr>
        <w:t>в 8 классе</w:t>
      </w:r>
      <w:r w:rsidRPr="0004725A">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5D5C19" w:rsidRPr="0004725A" w:rsidRDefault="00136528">
      <w:pPr>
        <w:numPr>
          <w:ilvl w:val="0"/>
          <w:numId w:val="36"/>
        </w:numPr>
        <w:spacing w:after="0" w:line="264" w:lineRule="auto"/>
        <w:jc w:val="both"/>
        <w:rPr>
          <w:lang w:val="ru-RU"/>
        </w:rPr>
      </w:pPr>
      <w:proofErr w:type="gramStart"/>
      <w:r w:rsidRPr="0004725A">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roofErr w:type="gramEnd"/>
    </w:p>
    <w:p w:rsidR="005D5C19" w:rsidRPr="0004725A" w:rsidRDefault="00136528">
      <w:pPr>
        <w:numPr>
          <w:ilvl w:val="0"/>
          <w:numId w:val="36"/>
        </w:numPr>
        <w:spacing w:after="0" w:line="264" w:lineRule="auto"/>
        <w:jc w:val="both"/>
        <w:rPr>
          <w:lang w:val="ru-RU"/>
        </w:rPr>
      </w:pPr>
      <w:proofErr w:type="gramStart"/>
      <w:r w:rsidRPr="0004725A">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roofErr w:type="gramEnd"/>
    </w:p>
    <w:p w:rsidR="005D5C19" w:rsidRPr="0004725A" w:rsidRDefault="00136528">
      <w:pPr>
        <w:numPr>
          <w:ilvl w:val="0"/>
          <w:numId w:val="36"/>
        </w:numPr>
        <w:spacing w:after="0" w:line="264" w:lineRule="auto"/>
        <w:jc w:val="both"/>
        <w:rPr>
          <w:lang w:val="ru-RU"/>
        </w:rPr>
      </w:pPr>
      <w:proofErr w:type="gramStart"/>
      <w:r w:rsidRPr="0004725A">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w:t>
      </w:r>
      <w:proofErr w:type="gramEnd"/>
      <w:r w:rsidRPr="0004725A">
        <w:rPr>
          <w:rFonts w:ascii="Times New Roman" w:hAnsi="Times New Roman"/>
          <w:color w:val="000000"/>
          <w:sz w:val="28"/>
          <w:lang w:val="ru-RU"/>
        </w:rPr>
        <w:t xml:space="preserve"> </w:t>
      </w:r>
      <w:proofErr w:type="gramStart"/>
      <w:r w:rsidRPr="0004725A">
        <w:rPr>
          <w:rFonts w:ascii="Times New Roman" w:hAnsi="Times New Roman"/>
          <w:color w:val="000000"/>
          <w:sz w:val="28"/>
          <w:lang w:val="ru-RU"/>
        </w:rPr>
        <w:t>практическую задачу в учебную, выделять существенные свойства (признаки) физических явлений;</w:t>
      </w:r>
      <w:proofErr w:type="gramEnd"/>
    </w:p>
    <w:p w:rsidR="005D5C19" w:rsidRPr="0004725A" w:rsidRDefault="00136528">
      <w:pPr>
        <w:numPr>
          <w:ilvl w:val="0"/>
          <w:numId w:val="36"/>
        </w:numPr>
        <w:spacing w:after="0" w:line="264" w:lineRule="auto"/>
        <w:jc w:val="both"/>
        <w:rPr>
          <w:lang w:val="ru-RU"/>
        </w:rPr>
      </w:pPr>
      <w:proofErr w:type="gramStart"/>
      <w:r w:rsidRPr="0004725A">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04725A">
        <w:rPr>
          <w:rFonts w:ascii="Times New Roman" w:hAnsi="Times New Roman"/>
          <w:color w:val="000000"/>
          <w:sz w:val="28"/>
          <w:lang w:val="ru-RU"/>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w:t>
      </w:r>
      <w:proofErr w:type="gramEnd"/>
      <w:r w:rsidRPr="0004725A">
        <w:rPr>
          <w:rFonts w:ascii="Times New Roman" w:hAnsi="Times New Roman"/>
          <w:color w:val="000000"/>
          <w:sz w:val="28"/>
          <w:lang w:val="ru-RU"/>
        </w:rPr>
        <w:t>,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5D5C19" w:rsidRPr="0004725A" w:rsidRDefault="00136528">
      <w:pPr>
        <w:numPr>
          <w:ilvl w:val="0"/>
          <w:numId w:val="36"/>
        </w:numPr>
        <w:spacing w:after="0" w:line="264" w:lineRule="auto"/>
        <w:jc w:val="both"/>
        <w:rPr>
          <w:lang w:val="ru-RU"/>
        </w:rPr>
      </w:pPr>
      <w:r w:rsidRPr="0004725A">
        <w:rPr>
          <w:rFonts w:ascii="Times New Roman" w:hAnsi="Times New Roman"/>
          <w:color w:val="000000"/>
          <w:sz w:val="28"/>
          <w:lang w:val="ru-RU"/>
        </w:rPr>
        <w:t xml:space="preserve">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w:t>
      </w:r>
      <w:proofErr w:type="gramStart"/>
      <w:r w:rsidRPr="0004725A">
        <w:rPr>
          <w:rFonts w:ascii="Times New Roman" w:hAnsi="Times New Roman"/>
          <w:color w:val="000000"/>
          <w:sz w:val="28"/>
          <w:lang w:val="ru-RU"/>
        </w:rPr>
        <w:t>Джоуля–Ленца</w:t>
      </w:r>
      <w:proofErr w:type="gramEnd"/>
      <w:r w:rsidRPr="0004725A">
        <w:rPr>
          <w:rFonts w:ascii="Times New Roman" w:hAnsi="Times New Roman"/>
          <w:color w:val="000000"/>
          <w:sz w:val="28"/>
          <w:lang w:val="ru-RU"/>
        </w:rPr>
        <w:t>, закон сохранения энергии, при этом давать словесную формулировку закона и записывать его математическое выражение;</w:t>
      </w:r>
    </w:p>
    <w:p w:rsidR="005D5C19" w:rsidRPr="0004725A" w:rsidRDefault="00136528">
      <w:pPr>
        <w:numPr>
          <w:ilvl w:val="0"/>
          <w:numId w:val="36"/>
        </w:numPr>
        <w:spacing w:after="0" w:line="264" w:lineRule="auto"/>
        <w:jc w:val="both"/>
        <w:rPr>
          <w:lang w:val="ru-RU"/>
        </w:rPr>
      </w:pPr>
      <w:r w:rsidRPr="0004725A">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5D5C19" w:rsidRPr="0004725A" w:rsidRDefault="00136528">
      <w:pPr>
        <w:numPr>
          <w:ilvl w:val="0"/>
          <w:numId w:val="36"/>
        </w:numPr>
        <w:spacing w:after="0" w:line="264" w:lineRule="auto"/>
        <w:jc w:val="both"/>
        <w:rPr>
          <w:lang w:val="ru-RU"/>
        </w:rPr>
      </w:pPr>
      <w:r w:rsidRPr="0004725A">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5D5C19" w:rsidRPr="0004725A" w:rsidRDefault="00136528">
      <w:pPr>
        <w:numPr>
          <w:ilvl w:val="0"/>
          <w:numId w:val="36"/>
        </w:numPr>
        <w:spacing w:after="0" w:line="264" w:lineRule="auto"/>
        <w:jc w:val="both"/>
        <w:rPr>
          <w:lang w:val="ru-RU"/>
        </w:rPr>
      </w:pPr>
      <w:r w:rsidRPr="0004725A">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5D5C19" w:rsidRPr="0004725A" w:rsidRDefault="00136528">
      <w:pPr>
        <w:numPr>
          <w:ilvl w:val="0"/>
          <w:numId w:val="36"/>
        </w:numPr>
        <w:spacing w:after="0" w:line="264" w:lineRule="auto"/>
        <w:jc w:val="both"/>
        <w:rPr>
          <w:lang w:val="ru-RU"/>
        </w:rPr>
      </w:pPr>
      <w:proofErr w:type="gramStart"/>
      <w:r w:rsidRPr="0004725A">
        <w:rPr>
          <w:rFonts w:ascii="Times New Roman" w:hAnsi="Times New Roman"/>
          <w:color w:val="000000"/>
          <w:sz w:val="28"/>
          <w:lang w:val="ru-RU"/>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w:t>
      </w:r>
      <w:proofErr w:type="gramEnd"/>
      <w:r w:rsidRPr="0004725A">
        <w:rPr>
          <w:rFonts w:ascii="Times New Roman" w:hAnsi="Times New Roman"/>
          <w:color w:val="000000"/>
          <w:sz w:val="28"/>
          <w:lang w:val="ru-RU"/>
        </w:rPr>
        <w:t xml:space="preserve"> с током, свойства электромагнита, </w:t>
      </w:r>
      <w:r w:rsidRPr="0004725A">
        <w:rPr>
          <w:rFonts w:ascii="Times New Roman" w:hAnsi="Times New Roman"/>
          <w:color w:val="000000"/>
          <w:sz w:val="28"/>
          <w:lang w:val="ru-RU"/>
        </w:rPr>
        <w:lastRenderedPageBreak/>
        <w:t>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5D5C19" w:rsidRPr="0004725A" w:rsidRDefault="00136528">
      <w:pPr>
        <w:numPr>
          <w:ilvl w:val="0"/>
          <w:numId w:val="36"/>
        </w:numPr>
        <w:spacing w:after="0" w:line="264" w:lineRule="auto"/>
        <w:jc w:val="both"/>
        <w:rPr>
          <w:lang w:val="ru-RU"/>
        </w:rPr>
      </w:pPr>
      <w:r w:rsidRPr="0004725A">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5D5C19" w:rsidRPr="0004725A" w:rsidRDefault="00136528">
      <w:pPr>
        <w:numPr>
          <w:ilvl w:val="0"/>
          <w:numId w:val="36"/>
        </w:numPr>
        <w:spacing w:after="0" w:line="264" w:lineRule="auto"/>
        <w:jc w:val="both"/>
        <w:rPr>
          <w:lang w:val="ru-RU"/>
        </w:rPr>
      </w:pPr>
      <w:proofErr w:type="gramStart"/>
      <w:r w:rsidRPr="0004725A">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w:t>
      </w:r>
      <w:proofErr w:type="gramEnd"/>
      <w:r w:rsidRPr="0004725A">
        <w:rPr>
          <w:rFonts w:ascii="Times New Roman" w:hAnsi="Times New Roman"/>
          <w:color w:val="000000"/>
          <w:sz w:val="28"/>
          <w:lang w:val="ru-RU"/>
        </w:rPr>
        <w:t>, делать выводы по результатам исследования;</w:t>
      </w:r>
    </w:p>
    <w:p w:rsidR="005D5C19" w:rsidRPr="0004725A" w:rsidRDefault="00136528">
      <w:pPr>
        <w:numPr>
          <w:ilvl w:val="0"/>
          <w:numId w:val="36"/>
        </w:numPr>
        <w:spacing w:after="0" w:line="264" w:lineRule="auto"/>
        <w:jc w:val="both"/>
        <w:rPr>
          <w:lang w:val="ru-RU"/>
        </w:rPr>
      </w:pPr>
      <w:r w:rsidRPr="0004725A">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5D5C19" w:rsidRPr="0004725A" w:rsidRDefault="00136528">
      <w:pPr>
        <w:numPr>
          <w:ilvl w:val="0"/>
          <w:numId w:val="36"/>
        </w:numPr>
        <w:spacing w:after="0" w:line="264" w:lineRule="auto"/>
        <w:jc w:val="both"/>
        <w:rPr>
          <w:lang w:val="ru-RU"/>
        </w:rPr>
      </w:pPr>
      <w:r w:rsidRPr="0004725A">
        <w:rPr>
          <w:rFonts w:ascii="Times New Roman" w:hAnsi="Times New Roman"/>
          <w:color w:val="000000"/>
          <w:sz w:val="28"/>
          <w:lang w:val="ru-RU"/>
        </w:rPr>
        <w:t>соблюдать правила техники безопасности при работе с лабораторным оборудованием;</w:t>
      </w:r>
    </w:p>
    <w:p w:rsidR="005D5C19" w:rsidRPr="0004725A" w:rsidRDefault="00136528">
      <w:pPr>
        <w:numPr>
          <w:ilvl w:val="0"/>
          <w:numId w:val="36"/>
        </w:numPr>
        <w:spacing w:after="0" w:line="264" w:lineRule="auto"/>
        <w:jc w:val="both"/>
        <w:rPr>
          <w:lang w:val="ru-RU"/>
        </w:rPr>
      </w:pPr>
      <w:r w:rsidRPr="0004725A">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5D5C19" w:rsidRPr="0004725A" w:rsidRDefault="00136528">
      <w:pPr>
        <w:numPr>
          <w:ilvl w:val="0"/>
          <w:numId w:val="36"/>
        </w:numPr>
        <w:spacing w:after="0" w:line="264" w:lineRule="auto"/>
        <w:jc w:val="both"/>
        <w:rPr>
          <w:lang w:val="ru-RU"/>
        </w:rPr>
      </w:pPr>
      <w:r w:rsidRPr="0004725A">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5D5C19" w:rsidRPr="0004725A" w:rsidRDefault="00136528">
      <w:pPr>
        <w:numPr>
          <w:ilvl w:val="0"/>
          <w:numId w:val="36"/>
        </w:numPr>
        <w:spacing w:after="0" w:line="264" w:lineRule="auto"/>
        <w:jc w:val="both"/>
        <w:rPr>
          <w:lang w:val="ru-RU"/>
        </w:rPr>
      </w:pPr>
      <w:r w:rsidRPr="0004725A">
        <w:rPr>
          <w:rFonts w:ascii="Times New Roman" w:hAnsi="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5D5C19" w:rsidRPr="0004725A" w:rsidRDefault="00136528">
      <w:pPr>
        <w:numPr>
          <w:ilvl w:val="0"/>
          <w:numId w:val="36"/>
        </w:numPr>
        <w:spacing w:after="0" w:line="264" w:lineRule="auto"/>
        <w:jc w:val="both"/>
        <w:rPr>
          <w:lang w:val="ru-RU"/>
        </w:rPr>
      </w:pPr>
      <w:r w:rsidRPr="0004725A">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5D5C19" w:rsidRPr="0004725A" w:rsidRDefault="00136528">
      <w:pPr>
        <w:numPr>
          <w:ilvl w:val="0"/>
          <w:numId w:val="36"/>
        </w:numPr>
        <w:spacing w:after="0" w:line="264" w:lineRule="auto"/>
        <w:jc w:val="both"/>
        <w:rPr>
          <w:lang w:val="ru-RU"/>
        </w:rPr>
      </w:pPr>
      <w:r w:rsidRPr="0004725A">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5D5C19" w:rsidRPr="0004725A" w:rsidRDefault="00136528">
      <w:pPr>
        <w:numPr>
          <w:ilvl w:val="0"/>
          <w:numId w:val="36"/>
        </w:numPr>
        <w:spacing w:after="0" w:line="264" w:lineRule="auto"/>
        <w:jc w:val="both"/>
        <w:rPr>
          <w:lang w:val="ru-RU"/>
        </w:rPr>
      </w:pPr>
      <w:r w:rsidRPr="0004725A">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5D5C19" w:rsidRPr="0004725A" w:rsidRDefault="00136528">
      <w:pPr>
        <w:numPr>
          <w:ilvl w:val="0"/>
          <w:numId w:val="36"/>
        </w:numPr>
        <w:spacing w:after="0" w:line="264" w:lineRule="auto"/>
        <w:jc w:val="both"/>
        <w:rPr>
          <w:lang w:val="ru-RU"/>
        </w:rPr>
      </w:pPr>
      <w:r w:rsidRPr="0004725A">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5D5C19" w:rsidRPr="0004725A" w:rsidRDefault="00136528">
      <w:pPr>
        <w:spacing w:after="0" w:line="264" w:lineRule="auto"/>
        <w:ind w:firstLine="600"/>
        <w:jc w:val="both"/>
        <w:rPr>
          <w:lang w:val="ru-RU"/>
        </w:rPr>
      </w:pPr>
      <w:r w:rsidRPr="0004725A">
        <w:rPr>
          <w:rFonts w:ascii="Times New Roman" w:hAnsi="Times New Roman"/>
          <w:color w:val="000000"/>
          <w:sz w:val="28"/>
          <w:lang w:val="ru-RU"/>
        </w:rPr>
        <w:t xml:space="preserve">К концу обучения </w:t>
      </w:r>
      <w:r w:rsidRPr="0004725A">
        <w:rPr>
          <w:rFonts w:ascii="Times New Roman" w:hAnsi="Times New Roman"/>
          <w:b/>
          <w:color w:val="000000"/>
          <w:sz w:val="28"/>
          <w:lang w:val="ru-RU"/>
        </w:rPr>
        <w:t>в 9 классе</w:t>
      </w:r>
      <w:r w:rsidRPr="0004725A">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5D5C19" w:rsidRPr="0004725A" w:rsidRDefault="00136528">
      <w:pPr>
        <w:numPr>
          <w:ilvl w:val="0"/>
          <w:numId w:val="37"/>
        </w:numPr>
        <w:spacing w:after="0" w:line="264" w:lineRule="auto"/>
        <w:jc w:val="both"/>
        <w:rPr>
          <w:lang w:val="ru-RU"/>
        </w:rPr>
      </w:pPr>
      <w:r w:rsidRPr="0004725A">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w:t>
      </w:r>
      <w:proofErr w:type="gramStart"/>
      <w:r w:rsidRPr="0004725A">
        <w:rPr>
          <w:rFonts w:ascii="Times New Roman" w:hAnsi="Times New Roman"/>
          <w:color w:val="000000"/>
          <w:sz w:val="28"/>
          <w:lang w:val="ru-RU"/>
        </w:rPr>
        <w:t>а-</w:t>
      </w:r>
      <w:proofErr w:type="gramEnd"/>
      <w:r w:rsidRPr="0004725A">
        <w:rPr>
          <w:rFonts w:ascii="Times New Roman" w:hAnsi="Times New Roman"/>
          <w:color w:val="000000"/>
          <w:sz w:val="28"/>
          <w:lang w:val="ru-RU"/>
        </w:rPr>
        <w:t xml:space="preserve"> и гамма-излучения, изотопы, ядерная энергетика;</w:t>
      </w:r>
    </w:p>
    <w:p w:rsidR="005D5C19" w:rsidRPr="0004725A" w:rsidRDefault="00136528">
      <w:pPr>
        <w:numPr>
          <w:ilvl w:val="0"/>
          <w:numId w:val="37"/>
        </w:numPr>
        <w:spacing w:after="0" w:line="264" w:lineRule="auto"/>
        <w:jc w:val="both"/>
        <w:rPr>
          <w:lang w:val="ru-RU"/>
        </w:rPr>
      </w:pPr>
      <w:proofErr w:type="gramStart"/>
      <w:r w:rsidRPr="0004725A">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w:t>
      </w:r>
      <w:r w:rsidRPr="0004725A">
        <w:rPr>
          <w:rFonts w:ascii="Times New Roman" w:hAnsi="Times New Roman"/>
          <w:color w:val="000000"/>
          <w:sz w:val="28"/>
          <w:lang w:val="ru-RU"/>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w:t>
      </w:r>
      <w:proofErr w:type="gramEnd"/>
      <w:r w:rsidRPr="0004725A">
        <w:rPr>
          <w:rFonts w:ascii="Times New Roman" w:hAnsi="Times New Roman"/>
          <w:color w:val="000000"/>
          <w:sz w:val="28"/>
          <w:lang w:val="ru-RU"/>
        </w:rPr>
        <w:t xml:space="preserve"> описанию их характерных свойств и на основе опытов, демонстрирующих данное физическое явление;</w:t>
      </w:r>
    </w:p>
    <w:p w:rsidR="005D5C19" w:rsidRPr="0004725A" w:rsidRDefault="00136528">
      <w:pPr>
        <w:numPr>
          <w:ilvl w:val="0"/>
          <w:numId w:val="37"/>
        </w:numPr>
        <w:spacing w:after="0" w:line="264" w:lineRule="auto"/>
        <w:jc w:val="both"/>
        <w:rPr>
          <w:lang w:val="ru-RU"/>
        </w:rPr>
      </w:pPr>
      <w:proofErr w:type="gramStart"/>
      <w:r w:rsidRPr="0004725A">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w:t>
      </w:r>
      <w:proofErr w:type="gramEnd"/>
      <w:r w:rsidRPr="0004725A">
        <w:rPr>
          <w:rFonts w:ascii="Times New Roman" w:hAnsi="Times New Roman"/>
          <w:color w:val="000000"/>
          <w:sz w:val="28"/>
          <w:lang w:val="ru-RU"/>
        </w:rPr>
        <w:t xml:space="preserve"> </w:t>
      </w:r>
      <w:proofErr w:type="gramStart"/>
      <w:r w:rsidRPr="0004725A">
        <w:rPr>
          <w:rFonts w:ascii="Times New Roman" w:hAnsi="Times New Roman"/>
          <w:color w:val="000000"/>
          <w:sz w:val="28"/>
          <w:lang w:val="ru-RU"/>
        </w:rPr>
        <w:t>организм человека), при этом переводить практическую задачу в учебную, выделять существенные свойства (признаки) физических явлений;</w:t>
      </w:r>
      <w:proofErr w:type="gramEnd"/>
    </w:p>
    <w:p w:rsidR="005D5C19" w:rsidRPr="0004725A" w:rsidRDefault="00136528">
      <w:pPr>
        <w:numPr>
          <w:ilvl w:val="0"/>
          <w:numId w:val="37"/>
        </w:numPr>
        <w:spacing w:after="0" w:line="264" w:lineRule="auto"/>
        <w:jc w:val="both"/>
        <w:rPr>
          <w:lang w:val="ru-RU"/>
        </w:rPr>
      </w:pPr>
      <w:proofErr w:type="gramStart"/>
      <w:r w:rsidRPr="0004725A">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w:t>
      </w:r>
      <w:proofErr w:type="gramEnd"/>
      <w:r w:rsidRPr="0004725A">
        <w:rPr>
          <w:rFonts w:ascii="Times New Roman" w:hAnsi="Times New Roman"/>
          <w:color w:val="000000"/>
          <w:sz w:val="28"/>
          <w:lang w:val="ru-RU"/>
        </w:rPr>
        <w:t xml:space="preserve">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5D5C19" w:rsidRPr="0004725A" w:rsidRDefault="00136528">
      <w:pPr>
        <w:numPr>
          <w:ilvl w:val="0"/>
          <w:numId w:val="37"/>
        </w:numPr>
        <w:spacing w:after="0" w:line="264" w:lineRule="auto"/>
        <w:jc w:val="both"/>
        <w:rPr>
          <w:lang w:val="ru-RU"/>
        </w:rPr>
      </w:pPr>
      <w:r w:rsidRPr="0004725A">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w:t>
      </w:r>
      <w:r w:rsidRPr="0004725A">
        <w:rPr>
          <w:rFonts w:ascii="Times New Roman" w:hAnsi="Times New Roman"/>
          <w:color w:val="000000"/>
          <w:sz w:val="28"/>
          <w:lang w:val="ru-RU"/>
        </w:rPr>
        <w:lastRenderedPageBreak/>
        <w:t>при ядерных реакциях, при этом давать словесную формулировку закона и записывать его математическое выражение;</w:t>
      </w:r>
    </w:p>
    <w:p w:rsidR="005D5C19" w:rsidRPr="0004725A" w:rsidRDefault="00136528">
      <w:pPr>
        <w:numPr>
          <w:ilvl w:val="0"/>
          <w:numId w:val="37"/>
        </w:numPr>
        <w:spacing w:after="0" w:line="264" w:lineRule="auto"/>
        <w:jc w:val="both"/>
        <w:rPr>
          <w:lang w:val="ru-RU"/>
        </w:rPr>
      </w:pPr>
      <w:r w:rsidRPr="0004725A">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5D5C19" w:rsidRPr="0004725A" w:rsidRDefault="00136528">
      <w:pPr>
        <w:numPr>
          <w:ilvl w:val="0"/>
          <w:numId w:val="37"/>
        </w:numPr>
        <w:spacing w:after="0" w:line="264" w:lineRule="auto"/>
        <w:jc w:val="both"/>
        <w:rPr>
          <w:lang w:val="ru-RU"/>
        </w:rPr>
      </w:pPr>
      <w:r w:rsidRPr="0004725A">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5D5C19" w:rsidRPr="0004725A" w:rsidRDefault="00136528">
      <w:pPr>
        <w:numPr>
          <w:ilvl w:val="0"/>
          <w:numId w:val="37"/>
        </w:numPr>
        <w:spacing w:after="0" w:line="264" w:lineRule="auto"/>
        <w:jc w:val="both"/>
        <w:rPr>
          <w:lang w:val="ru-RU"/>
        </w:rPr>
      </w:pPr>
      <w:r w:rsidRPr="0004725A">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5D5C19" w:rsidRPr="0004725A" w:rsidRDefault="00136528">
      <w:pPr>
        <w:numPr>
          <w:ilvl w:val="0"/>
          <w:numId w:val="37"/>
        </w:numPr>
        <w:spacing w:after="0" w:line="264" w:lineRule="auto"/>
        <w:jc w:val="both"/>
        <w:rPr>
          <w:lang w:val="ru-RU"/>
        </w:rPr>
      </w:pPr>
      <w:proofErr w:type="gramStart"/>
      <w:r w:rsidRPr="0004725A">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w:t>
      </w:r>
      <w:proofErr w:type="gramEnd"/>
      <w:r w:rsidRPr="0004725A">
        <w:rPr>
          <w:rFonts w:ascii="Times New Roman" w:hAnsi="Times New Roman"/>
          <w:color w:val="000000"/>
          <w:sz w:val="28"/>
          <w:lang w:val="ru-RU"/>
        </w:rPr>
        <w:t xml:space="preserve"> излучения): самостоятельно собирать установку из избыточного набора оборудования, описывать ход опыта и его результаты, формулировать выводы;</w:t>
      </w:r>
    </w:p>
    <w:p w:rsidR="005D5C19" w:rsidRPr="0004725A" w:rsidRDefault="00136528">
      <w:pPr>
        <w:numPr>
          <w:ilvl w:val="0"/>
          <w:numId w:val="37"/>
        </w:numPr>
        <w:spacing w:after="0" w:line="264" w:lineRule="auto"/>
        <w:jc w:val="both"/>
        <w:rPr>
          <w:lang w:val="ru-RU"/>
        </w:rPr>
      </w:pPr>
      <w:r w:rsidRPr="0004725A">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5D5C19" w:rsidRPr="0004725A" w:rsidRDefault="00136528">
      <w:pPr>
        <w:numPr>
          <w:ilvl w:val="0"/>
          <w:numId w:val="37"/>
        </w:numPr>
        <w:spacing w:after="0" w:line="264" w:lineRule="auto"/>
        <w:jc w:val="both"/>
        <w:rPr>
          <w:lang w:val="ru-RU"/>
        </w:rPr>
      </w:pPr>
      <w:proofErr w:type="gramStart"/>
      <w:r w:rsidRPr="0004725A">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sidRPr="0004725A">
        <w:rPr>
          <w:rFonts w:ascii="Times New Roman" w:hAnsi="Times New Roman"/>
          <w:color w:val="000000"/>
          <w:sz w:val="28"/>
          <w:lang w:val="ru-RU"/>
        </w:rPr>
        <w:lastRenderedPageBreak/>
        <w:t>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roofErr w:type="gramEnd"/>
    </w:p>
    <w:p w:rsidR="005D5C19" w:rsidRPr="0004725A" w:rsidRDefault="00136528">
      <w:pPr>
        <w:numPr>
          <w:ilvl w:val="0"/>
          <w:numId w:val="37"/>
        </w:numPr>
        <w:spacing w:after="0" w:line="264" w:lineRule="auto"/>
        <w:jc w:val="both"/>
        <w:rPr>
          <w:lang w:val="ru-RU"/>
        </w:rPr>
      </w:pPr>
      <w:proofErr w:type="gramStart"/>
      <w:r w:rsidRPr="0004725A">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w:t>
      </w:r>
      <w:proofErr w:type="gramEnd"/>
      <w:r w:rsidRPr="0004725A">
        <w:rPr>
          <w:rFonts w:ascii="Times New Roman" w:hAnsi="Times New Roman"/>
          <w:color w:val="000000"/>
          <w:sz w:val="28"/>
          <w:lang w:val="ru-RU"/>
        </w:rPr>
        <w:t xml:space="preserve"> погрешности измерений;</w:t>
      </w:r>
    </w:p>
    <w:p w:rsidR="005D5C19" w:rsidRPr="0004725A" w:rsidRDefault="00136528">
      <w:pPr>
        <w:numPr>
          <w:ilvl w:val="0"/>
          <w:numId w:val="37"/>
        </w:numPr>
        <w:spacing w:after="0" w:line="264" w:lineRule="auto"/>
        <w:jc w:val="both"/>
        <w:rPr>
          <w:lang w:val="ru-RU"/>
        </w:rPr>
      </w:pPr>
      <w:r w:rsidRPr="0004725A">
        <w:rPr>
          <w:rFonts w:ascii="Times New Roman" w:hAnsi="Times New Roman"/>
          <w:color w:val="000000"/>
          <w:sz w:val="28"/>
          <w:lang w:val="ru-RU"/>
        </w:rPr>
        <w:t>соблюдать правила техники безопасности при работе с лабораторным оборудованием;</w:t>
      </w:r>
    </w:p>
    <w:p w:rsidR="005D5C19" w:rsidRPr="0004725A" w:rsidRDefault="00136528">
      <w:pPr>
        <w:numPr>
          <w:ilvl w:val="0"/>
          <w:numId w:val="37"/>
        </w:numPr>
        <w:spacing w:after="0" w:line="264" w:lineRule="auto"/>
        <w:jc w:val="both"/>
        <w:rPr>
          <w:lang w:val="ru-RU"/>
        </w:rPr>
      </w:pPr>
      <w:r w:rsidRPr="0004725A">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5D5C19" w:rsidRPr="0004725A" w:rsidRDefault="00136528">
      <w:pPr>
        <w:numPr>
          <w:ilvl w:val="0"/>
          <w:numId w:val="37"/>
        </w:numPr>
        <w:spacing w:after="0" w:line="264" w:lineRule="auto"/>
        <w:jc w:val="both"/>
        <w:rPr>
          <w:lang w:val="ru-RU"/>
        </w:rPr>
      </w:pPr>
      <w:r w:rsidRPr="0004725A">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5D5C19" w:rsidRPr="0004725A" w:rsidRDefault="00136528">
      <w:pPr>
        <w:numPr>
          <w:ilvl w:val="0"/>
          <w:numId w:val="37"/>
        </w:numPr>
        <w:spacing w:after="0" w:line="264" w:lineRule="auto"/>
        <w:jc w:val="both"/>
        <w:rPr>
          <w:lang w:val="ru-RU"/>
        </w:rPr>
      </w:pPr>
      <w:r w:rsidRPr="0004725A">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5D5C19" w:rsidRPr="0004725A" w:rsidRDefault="00136528">
      <w:pPr>
        <w:numPr>
          <w:ilvl w:val="0"/>
          <w:numId w:val="37"/>
        </w:numPr>
        <w:spacing w:after="0" w:line="264" w:lineRule="auto"/>
        <w:jc w:val="both"/>
        <w:rPr>
          <w:lang w:val="ru-RU"/>
        </w:rPr>
      </w:pPr>
      <w:r w:rsidRPr="0004725A">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5D5C19" w:rsidRPr="0004725A" w:rsidRDefault="00136528">
      <w:pPr>
        <w:numPr>
          <w:ilvl w:val="0"/>
          <w:numId w:val="37"/>
        </w:numPr>
        <w:spacing w:after="0" w:line="264" w:lineRule="auto"/>
        <w:jc w:val="both"/>
        <w:rPr>
          <w:lang w:val="ru-RU"/>
        </w:rPr>
      </w:pPr>
      <w:r w:rsidRPr="0004725A">
        <w:rPr>
          <w:rFonts w:ascii="Times New Roman" w:hAnsi="Times New Roman"/>
          <w:color w:val="000000"/>
          <w:sz w:val="28"/>
          <w:lang w:val="ru-RU"/>
        </w:rPr>
        <w:t xml:space="preserve">осуществлять поиск информации физического содержания в Интернете, самостоятельно формулируя поисковый запрос, находить </w:t>
      </w:r>
      <w:r w:rsidRPr="0004725A">
        <w:rPr>
          <w:rFonts w:ascii="Times New Roman" w:hAnsi="Times New Roman"/>
          <w:color w:val="000000"/>
          <w:sz w:val="28"/>
          <w:lang w:val="ru-RU"/>
        </w:rPr>
        <w:lastRenderedPageBreak/>
        <w:t>пути определения достоверности полученной информации на основе имеющихся знаний и дополнительных источников;</w:t>
      </w:r>
    </w:p>
    <w:p w:rsidR="005D5C19" w:rsidRPr="0004725A" w:rsidRDefault="00136528">
      <w:pPr>
        <w:numPr>
          <w:ilvl w:val="0"/>
          <w:numId w:val="37"/>
        </w:numPr>
        <w:spacing w:after="0" w:line="264" w:lineRule="auto"/>
        <w:jc w:val="both"/>
        <w:rPr>
          <w:lang w:val="ru-RU"/>
        </w:rPr>
      </w:pPr>
      <w:r w:rsidRPr="0004725A">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5D5C19" w:rsidRPr="0004725A" w:rsidRDefault="00136528">
      <w:pPr>
        <w:numPr>
          <w:ilvl w:val="0"/>
          <w:numId w:val="37"/>
        </w:numPr>
        <w:spacing w:after="0" w:line="264" w:lineRule="auto"/>
        <w:jc w:val="both"/>
        <w:rPr>
          <w:lang w:val="ru-RU"/>
        </w:rPr>
      </w:pPr>
      <w:r w:rsidRPr="0004725A">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5D5C19" w:rsidRPr="0004725A" w:rsidRDefault="005D5C19">
      <w:pPr>
        <w:rPr>
          <w:lang w:val="ru-RU"/>
        </w:rPr>
        <w:sectPr w:rsidR="005D5C19" w:rsidRPr="0004725A">
          <w:pgSz w:w="11906" w:h="16383"/>
          <w:pgMar w:top="1134" w:right="850" w:bottom="1134" w:left="1701" w:header="720" w:footer="720" w:gutter="0"/>
          <w:cols w:space="720"/>
        </w:sectPr>
      </w:pPr>
      <w:bookmarkStart w:id="11" w:name="block-64349618"/>
    </w:p>
    <w:bookmarkEnd w:id="11"/>
    <w:p w:rsidR="005D5C19" w:rsidRDefault="00136528">
      <w:pPr>
        <w:spacing w:after="0"/>
        <w:ind w:left="120"/>
      </w:pPr>
      <w:r w:rsidRPr="0004725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D5C19" w:rsidRDefault="00136528">
      <w:pPr>
        <w:spacing w:after="0"/>
        <w:ind w:left="120"/>
      </w:pPr>
      <w:r>
        <w:rPr>
          <w:rFonts w:ascii="Times New Roman" w:hAnsi="Times New Roman"/>
          <w:b/>
          <w:color w:val="000000"/>
          <w:sz w:val="28"/>
        </w:rPr>
        <w:t xml:space="preserve"> 7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6"/>
        <w:gridCol w:w="4737"/>
        <w:gridCol w:w="1482"/>
        <w:gridCol w:w="1843"/>
        <w:gridCol w:w="1912"/>
        <w:gridCol w:w="2839"/>
      </w:tblGrid>
      <w:tr w:rsidR="005D5C19">
        <w:trPr>
          <w:trHeight w:val="144"/>
          <w:tblCellSpacing w:w="0" w:type="dxa"/>
        </w:trPr>
        <w:tc>
          <w:tcPr>
            <w:tcW w:w="483" w:type="dxa"/>
            <w:vMerge w:val="restart"/>
            <w:tcMar>
              <w:top w:w="50" w:type="dxa"/>
              <w:left w:w="100" w:type="dxa"/>
            </w:tcMar>
            <w:vAlign w:val="center"/>
          </w:tcPr>
          <w:p w:rsidR="005D5C19" w:rsidRDefault="00136528">
            <w:pPr>
              <w:spacing w:after="0"/>
              <w:ind w:left="135"/>
            </w:pPr>
            <w:r>
              <w:rPr>
                <w:rFonts w:ascii="Times New Roman" w:hAnsi="Times New Roman"/>
                <w:b/>
                <w:color w:val="000000"/>
                <w:sz w:val="24"/>
              </w:rPr>
              <w:t xml:space="preserve">№ п/п </w:t>
            </w:r>
          </w:p>
          <w:p w:rsidR="005D5C19" w:rsidRDefault="005D5C19">
            <w:pPr>
              <w:spacing w:after="0"/>
              <w:ind w:left="135"/>
            </w:pPr>
          </w:p>
        </w:tc>
        <w:tc>
          <w:tcPr>
            <w:tcW w:w="3344" w:type="dxa"/>
            <w:vMerge w:val="restart"/>
            <w:tcMar>
              <w:top w:w="50" w:type="dxa"/>
              <w:left w:w="100" w:type="dxa"/>
            </w:tcMar>
            <w:vAlign w:val="center"/>
          </w:tcPr>
          <w:p w:rsidR="005D5C19" w:rsidRDefault="00136528">
            <w:pPr>
              <w:spacing w:after="0"/>
              <w:ind w:left="135"/>
            </w:pPr>
            <w:r>
              <w:rPr>
                <w:rFonts w:ascii="Times New Roman" w:hAnsi="Times New Roman"/>
                <w:b/>
                <w:color w:val="000000"/>
                <w:sz w:val="24"/>
              </w:rPr>
              <w:t xml:space="preserve">Наименование разделов и тем программы </w:t>
            </w:r>
          </w:p>
          <w:p w:rsidR="005D5C19" w:rsidRDefault="005D5C19">
            <w:pPr>
              <w:spacing w:after="0"/>
              <w:ind w:left="135"/>
            </w:pPr>
          </w:p>
        </w:tc>
        <w:tc>
          <w:tcPr>
            <w:tcW w:w="0" w:type="auto"/>
            <w:gridSpan w:val="3"/>
            <w:tcMar>
              <w:top w:w="50" w:type="dxa"/>
              <w:left w:w="100" w:type="dxa"/>
            </w:tcMar>
            <w:vAlign w:val="center"/>
          </w:tcPr>
          <w:p w:rsidR="005D5C19" w:rsidRDefault="00136528">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5D5C19" w:rsidRDefault="00136528">
            <w:pPr>
              <w:spacing w:after="0"/>
              <w:ind w:left="135"/>
            </w:pPr>
            <w:r>
              <w:rPr>
                <w:rFonts w:ascii="Times New Roman" w:hAnsi="Times New Roman"/>
                <w:b/>
                <w:color w:val="000000"/>
                <w:sz w:val="24"/>
              </w:rPr>
              <w:t xml:space="preserve">Электронные (цифровые) образовательные ресурсы </w:t>
            </w:r>
          </w:p>
          <w:p w:rsidR="005D5C19" w:rsidRDefault="005D5C19">
            <w:pPr>
              <w:spacing w:after="0"/>
              <w:ind w:left="135"/>
            </w:pPr>
          </w:p>
        </w:tc>
      </w:tr>
      <w:tr w:rsidR="005D5C19">
        <w:trPr>
          <w:trHeight w:val="144"/>
          <w:tblCellSpacing w:w="0" w:type="dxa"/>
        </w:trPr>
        <w:tc>
          <w:tcPr>
            <w:tcW w:w="0" w:type="auto"/>
            <w:vMerge/>
            <w:tcBorders>
              <w:top w:val="nil"/>
            </w:tcBorders>
            <w:tcMar>
              <w:top w:w="50" w:type="dxa"/>
              <w:left w:w="100" w:type="dxa"/>
            </w:tcMar>
          </w:tcPr>
          <w:p w:rsidR="005D5C19" w:rsidRDefault="005D5C19"/>
        </w:tc>
        <w:tc>
          <w:tcPr>
            <w:tcW w:w="0" w:type="auto"/>
            <w:vMerge/>
            <w:tcBorders>
              <w:top w:val="nil"/>
            </w:tcBorders>
            <w:tcMar>
              <w:top w:w="50" w:type="dxa"/>
              <w:left w:w="100" w:type="dxa"/>
            </w:tcMar>
          </w:tcPr>
          <w:p w:rsidR="005D5C19" w:rsidRDefault="005D5C19"/>
        </w:tc>
        <w:tc>
          <w:tcPr>
            <w:tcW w:w="943" w:type="dxa"/>
            <w:tcMar>
              <w:top w:w="50" w:type="dxa"/>
              <w:left w:w="100" w:type="dxa"/>
            </w:tcMar>
            <w:vAlign w:val="center"/>
          </w:tcPr>
          <w:p w:rsidR="005D5C19" w:rsidRDefault="00136528">
            <w:pPr>
              <w:spacing w:after="0"/>
              <w:ind w:left="135"/>
            </w:pPr>
            <w:r>
              <w:rPr>
                <w:rFonts w:ascii="Times New Roman" w:hAnsi="Times New Roman"/>
                <w:b/>
                <w:color w:val="000000"/>
                <w:sz w:val="24"/>
              </w:rPr>
              <w:t xml:space="preserve">Всего </w:t>
            </w:r>
          </w:p>
          <w:p w:rsidR="005D5C19" w:rsidRDefault="005D5C19">
            <w:pPr>
              <w:spacing w:after="0"/>
              <w:ind w:left="135"/>
            </w:pPr>
          </w:p>
        </w:tc>
        <w:tc>
          <w:tcPr>
            <w:tcW w:w="1659" w:type="dxa"/>
            <w:tcMar>
              <w:top w:w="50" w:type="dxa"/>
              <w:left w:w="100" w:type="dxa"/>
            </w:tcMar>
            <w:vAlign w:val="center"/>
          </w:tcPr>
          <w:p w:rsidR="005D5C19" w:rsidRDefault="00136528">
            <w:pPr>
              <w:spacing w:after="0"/>
              <w:ind w:left="135"/>
            </w:pPr>
            <w:r>
              <w:rPr>
                <w:rFonts w:ascii="Times New Roman" w:hAnsi="Times New Roman"/>
                <w:b/>
                <w:color w:val="000000"/>
                <w:sz w:val="24"/>
              </w:rPr>
              <w:t xml:space="preserve">Контрольные работы </w:t>
            </w:r>
          </w:p>
          <w:p w:rsidR="005D5C19" w:rsidRDefault="005D5C19">
            <w:pPr>
              <w:spacing w:after="0"/>
              <w:ind w:left="135"/>
            </w:pPr>
          </w:p>
        </w:tc>
        <w:tc>
          <w:tcPr>
            <w:tcW w:w="1750" w:type="dxa"/>
            <w:tcMar>
              <w:top w:w="50" w:type="dxa"/>
              <w:left w:w="100" w:type="dxa"/>
            </w:tcMar>
            <w:vAlign w:val="center"/>
          </w:tcPr>
          <w:p w:rsidR="005D5C19" w:rsidRDefault="00136528">
            <w:pPr>
              <w:spacing w:after="0"/>
              <w:ind w:left="135"/>
            </w:pPr>
            <w:r>
              <w:rPr>
                <w:rFonts w:ascii="Times New Roman" w:hAnsi="Times New Roman"/>
                <w:b/>
                <w:color w:val="000000"/>
                <w:sz w:val="24"/>
              </w:rPr>
              <w:t xml:space="preserve">Практические работы </w:t>
            </w:r>
          </w:p>
          <w:p w:rsidR="005D5C19" w:rsidRDefault="005D5C19">
            <w:pPr>
              <w:spacing w:after="0"/>
              <w:ind w:left="135"/>
            </w:pPr>
          </w:p>
        </w:tc>
        <w:tc>
          <w:tcPr>
            <w:tcW w:w="0" w:type="auto"/>
            <w:vMerge/>
            <w:tcBorders>
              <w:top w:val="nil"/>
            </w:tcBorders>
            <w:tcMar>
              <w:top w:w="50" w:type="dxa"/>
              <w:left w:w="100" w:type="dxa"/>
            </w:tcMar>
          </w:tcPr>
          <w:p w:rsidR="005D5C19" w:rsidRDefault="005D5C19"/>
        </w:tc>
      </w:tr>
      <w:tr w:rsidR="005D5C19" w:rsidRPr="00E4171F">
        <w:trPr>
          <w:trHeight w:val="144"/>
          <w:tblCellSpacing w:w="0" w:type="dxa"/>
        </w:trPr>
        <w:tc>
          <w:tcPr>
            <w:tcW w:w="0" w:type="auto"/>
            <w:gridSpan w:val="6"/>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b/>
                <w:color w:val="000000"/>
                <w:sz w:val="24"/>
                <w:lang w:val="ru-RU"/>
              </w:rPr>
              <w:t>Раздел 1.</w:t>
            </w:r>
            <w:r w:rsidRPr="0004725A">
              <w:rPr>
                <w:rFonts w:ascii="Times New Roman" w:hAnsi="Times New Roman"/>
                <w:color w:val="000000"/>
                <w:sz w:val="24"/>
                <w:lang w:val="ru-RU"/>
              </w:rPr>
              <w:t xml:space="preserve"> </w:t>
            </w:r>
            <w:r w:rsidRPr="0004725A">
              <w:rPr>
                <w:rFonts w:ascii="Times New Roman" w:hAnsi="Times New Roman"/>
                <w:b/>
                <w:color w:val="000000"/>
                <w:sz w:val="24"/>
                <w:lang w:val="ru-RU"/>
              </w:rPr>
              <w:t>Физика и её роль в познании окружающего мира</w:t>
            </w:r>
          </w:p>
        </w:tc>
      </w:tr>
      <w:tr w:rsidR="005D5C19" w:rsidRPr="00E4171F">
        <w:trPr>
          <w:trHeight w:val="144"/>
          <w:tblCellSpacing w:w="0" w:type="dxa"/>
        </w:trPr>
        <w:tc>
          <w:tcPr>
            <w:tcW w:w="483" w:type="dxa"/>
            <w:tcMar>
              <w:top w:w="50" w:type="dxa"/>
              <w:left w:w="100" w:type="dxa"/>
            </w:tcMar>
            <w:vAlign w:val="center"/>
          </w:tcPr>
          <w:p w:rsidR="005D5C19" w:rsidRDefault="00136528">
            <w:pPr>
              <w:spacing w:after="0"/>
            </w:pPr>
            <w:r>
              <w:rPr>
                <w:rFonts w:ascii="Times New Roman" w:hAnsi="Times New Roman"/>
                <w:color w:val="000000"/>
                <w:sz w:val="24"/>
              </w:rPr>
              <w:t>1.1</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D5C19" w:rsidRDefault="005D5C19">
            <w:pPr>
              <w:spacing w:after="0"/>
              <w:ind w:left="135"/>
              <w:jc w:val="center"/>
            </w:pPr>
          </w:p>
        </w:tc>
        <w:tc>
          <w:tcPr>
            <w:tcW w:w="1750" w:type="dxa"/>
            <w:tcMar>
              <w:top w:w="50" w:type="dxa"/>
              <w:left w:w="100" w:type="dxa"/>
            </w:tcMar>
            <w:vAlign w:val="center"/>
          </w:tcPr>
          <w:p w:rsidR="005D5C19" w:rsidRDefault="005D5C19">
            <w:pPr>
              <w:spacing w:after="0"/>
              <w:ind w:left="135"/>
              <w:jc w:val="center"/>
            </w:pPr>
          </w:p>
        </w:tc>
        <w:tc>
          <w:tcPr>
            <w:tcW w:w="2551"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416194</w:t>
              </w:r>
            </w:hyperlink>
          </w:p>
        </w:tc>
      </w:tr>
      <w:tr w:rsidR="005D5C19" w:rsidRPr="00E4171F">
        <w:trPr>
          <w:trHeight w:val="144"/>
          <w:tblCellSpacing w:w="0" w:type="dxa"/>
        </w:trPr>
        <w:tc>
          <w:tcPr>
            <w:tcW w:w="483" w:type="dxa"/>
            <w:tcMar>
              <w:top w:w="50" w:type="dxa"/>
              <w:left w:w="100" w:type="dxa"/>
            </w:tcMar>
            <w:vAlign w:val="center"/>
          </w:tcPr>
          <w:p w:rsidR="005D5C19" w:rsidRDefault="00136528">
            <w:pPr>
              <w:spacing w:after="0"/>
            </w:pPr>
            <w:r>
              <w:rPr>
                <w:rFonts w:ascii="Times New Roman" w:hAnsi="Times New Roman"/>
                <w:color w:val="000000"/>
                <w:sz w:val="24"/>
              </w:rPr>
              <w:t>1.2</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D5C19" w:rsidRDefault="005D5C19">
            <w:pPr>
              <w:spacing w:after="0"/>
              <w:ind w:left="135"/>
              <w:jc w:val="center"/>
            </w:pPr>
          </w:p>
        </w:tc>
        <w:tc>
          <w:tcPr>
            <w:tcW w:w="1750"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416194</w:t>
              </w:r>
            </w:hyperlink>
          </w:p>
        </w:tc>
      </w:tr>
      <w:tr w:rsidR="005D5C19" w:rsidRPr="00E4171F">
        <w:trPr>
          <w:trHeight w:val="144"/>
          <w:tblCellSpacing w:w="0" w:type="dxa"/>
        </w:trPr>
        <w:tc>
          <w:tcPr>
            <w:tcW w:w="483" w:type="dxa"/>
            <w:tcMar>
              <w:top w:w="50" w:type="dxa"/>
              <w:left w:w="100" w:type="dxa"/>
            </w:tcMar>
            <w:vAlign w:val="center"/>
          </w:tcPr>
          <w:p w:rsidR="005D5C19" w:rsidRDefault="00136528">
            <w:pPr>
              <w:spacing w:after="0"/>
            </w:pPr>
            <w:r>
              <w:rPr>
                <w:rFonts w:ascii="Times New Roman" w:hAnsi="Times New Roman"/>
                <w:color w:val="000000"/>
                <w:sz w:val="24"/>
              </w:rPr>
              <w:t>1.3</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D5C19" w:rsidRDefault="005D5C19">
            <w:pPr>
              <w:spacing w:after="0"/>
              <w:ind w:left="135"/>
              <w:jc w:val="center"/>
            </w:pPr>
          </w:p>
        </w:tc>
        <w:tc>
          <w:tcPr>
            <w:tcW w:w="1750"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416194</w:t>
              </w:r>
            </w:hyperlink>
          </w:p>
        </w:tc>
      </w:tr>
      <w:tr w:rsidR="005D5C19">
        <w:trPr>
          <w:trHeight w:val="144"/>
          <w:tblCellSpacing w:w="0" w:type="dxa"/>
        </w:trPr>
        <w:tc>
          <w:tcPr>
            <w:tcW w:w="0" w:type="auto"/>
            <w:gridSpan w:val="2"/>
            <w:tcMar>
              <w:top w:w="50" w:type="dxa"/>
              <w:left w:w="100" w:type="dxa"/>
            </w:tcMar>
            <w:vAlign w:val="center"/>
          </w:tcPr>
          <w:p w:rsidR="005D5C19" w:rsidRDefault="0013652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5D5C19" w:rsidRDefault="005D5C19"/>
        </w:tc>
      </w:tr>
      <w:tr w:rsidR="005D5C19" w:rsidRPr="00E4171F">
        <w:trPr>
          <w:trHeight w:val="144"/>
          <w:tblCellSpacing w:w="0" w:type="dxa"/>
        </w:trPr>
        <w:tc>
          <w:tcPr>
            <w:tcW w:w="0" w:type="auto"/>
            <w:gridSpan w:val="6"/>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b/>
                <w:color w:val="000000"/>
                <w:sz w:val="24"/>
                <w:lang w:val="ru-RU"/>
              </w:rPr>
              <w:t>Раздел 2.</w:t>
            </w:r>
            <w:r w:rsidRPr="0004725A">
              <w:rPr>
                <w:rFonts w:ascii="Times New Roman" w:hAnsi="Times New Roman"/>
                <w:color w:val="000000"/>
                <w:sz w:val="24"/>
                <w:lang w:val="ru-RU"/>
              </w:rPr>
              <w:t xml:space="preserve"> </w:t>
            </w:r>
            <w:r w:rsidRPr="0004725A">
              <w:rPr>
                <w:rFonts w:ascii="Times New Roman" w:hAnsi="Times New Roman"/>
                <w:b/>
                <w:color w:val="000000"/>
                <w:sz w:val="24"/>
                <w:lang w:val="ru-RU"/>
              </w:rPr>
              <w:t>Первоначальные сведения о строении вещества</w:t>
            </w:r>
          </w:p>
        </w:tc>
      </w:tr>
      <w:tr w:rsidR="005D5C19" w:rsidRPr="00E4171F">
        <w:trPr>
          <w:trHeight w:val="144"/>
          <w:tblCellSpacing w:w="0" w:type="dxa"/>
        </w:trPr>
        <w:tc>
          <w:tcPr>
            <w:tcW w:w="483" w:type="dxa"/>
            <w:tcMar>
              <w:top w:w="50" w:type="dxa"/>
              <w:left w:w="100" w:type="dxa"/>
            </w:tcMar>
            <w:vAlign w:val="center"/>
          </w:tcPr>
          <w:p w:rsidR="005D5C19" w:rsidRDefault="00136528">
            <w:pPr>
              <w:spacing w:after="0"/>
            </w:pPr>
            <w:r>
              <w:rPr>
                <w:rFonts w:ascii="Times New Roman" w:hAnsi="Times New Roman"/>
                <w:color w:val="000000"/>
                <w:sz w:val="24"/>
              </w:rPr>
              <w:t>2.1</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5D5C19" w:rsidRDefault="005D5C19">
            <w:pPr>
              <w:spacing w:after="0"/>
              <w:ind w:left="135"/>
              <w:jc w:val="center"/>
            </w:pPr>
          </w:p>
        </w:tc>
        <w:tc>
          <w:tcPr>
            <w:tcW w:w="1750" w:type="dxa"/>
            <w:tcMar>
              <w:top w:w="50" w:type="dxa"/>
              <w:left w:w="100" w:type="dxa"/>
            </w:tcMar>
            <w:vAlign w:val="center"/>
          </w:tcPr>
          <w:p w:rsidR="005D5C19" w:rsidRDefault="005D5C19">
            <w:pPr>
              <w:spacing w:after="0"/>
              <w:ind w:left="135"/>
              <w:jc w:val="center"/>
            </w:pPr>
          </w:p>
        </w:tc>
        <w:tc>
          <w:tcPr>
            <w:tcW w:w="2551"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416194</w:t>
              </w:r>
            </w:hyperlink>
          </w:p>
        </w:tc>
      </w:tr>
      <w:tr w:rsidR="005D5C19" w:rsidRPr="00E4171F">
        <w:trPr>
          <w:trHeight w:val="144"/>
          <w:tblCellSpacing w:w="0" w:type="dxa"/>
        </w:trPr>
        <w:tc>
          <w:tcPr>
            <w:tcW w:w="483" w:type="dxa"/>
            <w:tcMar>
              <w:top w:w="50" w:type="dxa"/>
              <w:left w:w="100" w:type="dxa"/>
            </w:tcMar>
            <w:vAlign w:val="center"/>
          </w:tcPr>
          <w:p w:rsidR="005D5C19" w:rsidRDefault="00136528">
            <w:pPr>
              <w:spacing w:after="0"/>
            </w:pPr>
            <w:r>
              <w:rPr>
                <w:rFonts w:ascii="Times New Roman" w:hAnsi="Times New Roman"/>
                <w:color w:val="000000"/>
                <w:sz w:val="24"/>
              </w:rPr>
              <w:t>2.2</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5D5C19" w:rsidRDefault="005D5C19">
            <w:pPr>
              <w:spacing w:after="0"/>
              <w:ind w:left="135"/>
              <w:jc w:val="center"/>
            </w:pPr>
          </w:p>
        </w:tc>
        <w:tc>
          <w:tcPr>
            <w:tcW w:w="1750"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416194</w:t>
              </w:r>
            </w:hyperlink>
          </w:p>
        </w:tc>
      </w:tr>
      <w:tr w:rsidR="005D5C19" w:rsidRPr="00E4171F">
        <w:trPr>
          <w:trHeight w:val="144"/>
          <w:tblCellSpacing w:w="0" w:type="dxa"/>
        </w:trPr>
        <w:tc>
          <w:tcPr>
            <w:tcW w:w="483" w:type="dxa"/>
            <w:tcMar>
              <w:top w:w="50" w:type="dxa"/>
              <w:left w:w="100" w:type="dxa"/>
            </w:tcMar>
            <w:vAlign w:val="center"/>
          </w:tcPr>
          <w:p w:rsidR="005D5C19" w:rsidRDefault="00136528">
            <w:pPr>
              <w:spacing w:after="0"/>
            </w:pPr>
            <w:r>
              <w:rPr>
                <w:rFonts w:ascii="Times New Roman" w:hAnsi="Times New Roman"/>
                <w:color w:val="000000"/>
                <w:sz w:val="24"/>
              </w:rPr>
              <w:t>2.3</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D5C19" w:rsidRDefault="005D5C19">
            <w:pPr>
              <w:spacing w:after="0"/>
              <w:ind w:left="135"/>
              <w:jc w:val="center"/>
            </w:pPr>
          </w:p>
        </w:tc>
        <w:tc>
          <w:tcPr>
            <w:tcW w:w="1750" w:type="dxa"/>
            <w:tcMar>
              <w:top w:w="50" w:type="dxa"/>
              <w:left w:w="100" w:type="dxa"/>
            </w:tcMar>
            <w:vAlign w:val="center"/>
          </w:tcPr>
          <w:p w:rsidR="005D5C19" w:rsidRDefault="005D5C19">
            <w:pPr>
              <w:spacing w:after="0"/>
              <w:ind w:left="135"/>
              <w:jc w:val="center"/>
            </w:pPr>
          </w:p>
        </w:tc>
        <w:tc>
          <w:tcPr>
            <w:tcW w:w="2551"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416194</w:t>
              </w:r>
            </w:hyperlink>
          </w:p>
        </w:tc>
      </w:tr>
      <w:tr w:rsidR="005D5C19">
        <w:trPr>
          <w:trHeight w:val="144"/>
          <w:tblCellSpacing w:w="0" w:type="dxa"/>
        </w:trPr>
        <w:tc>
          <w:tcPr>
            <w:tcW w:w="0" w:type="auto"/>
            <w:gridSpan w:val="2"/>
            <w:tcMar>
              <w:top w:w="50" w:type="dxa"/>
              <w:left w:w="100" w:type="dxa"/>
            </w:tcMar>
            <w:vAlign w:val="center"/>
          </w:tcPr>
          <w:p w:rsidR="005D5C19" w:rsidRDefault="0013652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5D5C19" w:rsidRDefault="005D5C19"/>
        </w:tc>
      </w:tr>
      <w:tr w:rsidR="005D5C19" w:rsidRPr="00E4171F">
        <w:trPr>
          <w:trHeight w:val="144"/>
          <w:tblCellSpacing w:w="0" w:type="dxa"/>
        </w:trPr>
        <w:tc>
          <w:tcPr>
            <w:tcW w:w="0" w:type="auto"/>
            <w:gridSpan w:val="6"/>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b/>
                <w:color w:val="000000"/>
                <w:sz w:val="24"/>
                <w:lang w:val="ru-RU"/>
              </w:rPr>
              <w:t>Раздел 3.</w:t>
            </w:r>
            <w:r w:rsidRPr="0004725A">
              <w:rPr>
                <w:rFonts w:ascii="Times New Roman" w:hAnsi="Times New Roman"/>
                <w:color w:val="000000"/>
                <w:sz w:val="24"/>
                <w:lang w:val="ru-RU"/>
              </w:rPr>
              <w:t xml:space="preserve"> </w:t>
            </w:r>
            <w:r w:rsidRPr="0004725A">
              <w:rPr>
                <w:rFonts w:ascii="Times New Roman" w:hAnsi="Times New Roman"/>
                <w:b/>
                <w:color w:val="000000"/>
                <w:sz w:val="24"/>
                <w:lang w:val="ru-RU"/>
              </w:rPr>
              <w:t>Движение и взаимодействие тел</w:t>
            </w:r>
          </w:p>
        </w:tc>
      </w:tr>
      <w:tr w:rsidR="005D5C19" w:rsidRPr="00E4171F">
        <w:trPr>
          <w:trHeight w:val="144"/>
          <w:tblCellSpacing w:w="0" w:type="dxa"/>
        </w:trPr>
        <w:tc>
          <w:tcPr>
            <w:tcW w:w="483" w:type="dxa"/>
            <w:tcMar>
              <w:top w:w="50" w:type="dxa"/>
              <w:left w:w="100" w:type="dxa"/>
            </w:tcMar>
            <w:vAlign w:val="center"/>
          </w:tcPr>
          <w:p w:rsidR="005D5C19" w:rsidRDefault="00136528">
            <w:pPr>
              <w:spacing w:after="0"/>
            </w:pPr>
            <w:r>
              <w:rPr>
                <w:rFonts w:ascii="Times New Roman" w:hAnsi="Times New Roman"/>
                <w:color w:val="000000"/>
                <w:sz w:val="24"/>
              </w:rPr>
              <w:t>3.1</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5D5C19" w:rsidRDefault="005D5C19">
            <w:pPr>
              <w:spacing w:after="0"/>
              <w:ind w:left="135"/>
              <w:jc w:val="center"/>
            </w:pPr>
          </w:p>
        </w:tc>
        <w:tc>
          <w:tcPr>
            <w:tcW w:w="1750" w:type="dxa"/>
            <w:tcMar>
              <w:top w:w="50" w:type="dxa"/>
              <w:left w:w="100" w:type="dxa"/>
            </w:tcMar>
            <w:vAlign w:val="center"/>
          </w:tcPr>
          <w:p w:rsidR="005D5C19" w:rsidRDefault="005D5C19">
            <w:pPr>
              <w:spacing w:after="0"/>
              <w:ind w:left="135"/>
              <w:jc w:val="center"/>
            </w:pPr>
          </w:p>
        </w:tc>
        <w:tc>
          <w:tcPr>
            <w:tcW w:w="2551"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416194</w:t>
              </w:r>
            </w:hyperlink>
          </w:p>
        </w:tc>
      </w:tr>
      <w:tr w:rsidR="005D5C19" w:rsidRPr="00E4171F">
        <w:trPr>
          <w:trHeight w:val="144"/>
          <w:tblCellSpacing w:w="0" w:type="dxa"/>
        </w:trPr>
        <w:tc>
          <w:tcPr>
            <w:tcW w:w="483" w:type="dxa"/>
            <w:tcMar>
              <w:top w:w="50" w:type="dxa"/>
              <w:left w:w="100" w:type="dxa"/>
            </w:tcMar>
            <w:vAlign w:val="center"/>
          </w:tcPr>
          <w:p w:rsidR="005D5C19" w:rsidRDefault="00136528">
            <w:pPr>
              <w:spacing w:after="0"/>
            </w:pPr>
            <w:r>
              <w:rPr>
                <w:rFonts w:ascii="Times New Roman" w:hAnsi="Times New Roman"/>
                <w:color w:val="000000"/>
                <w:sz w:val="24"/>
              </w:rPr>
              <w:t>3.2</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5D5C19" w:rsidRDefault="005D5C19">
            <w:pPr>
              <w:spacing w:after="0"/>
              <w:ind w:left="135"/>
              <w:jc w:val="center"/>
            </w:pPr>
          </w:p>
        </w:tc>
        <w:tc>
          <w:tcPr>
            <w:tcW w:w="1750"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416194</w:t>
              </w:r>
            </w:hyperlink>
          </w:p>
        </w:tc>
      </w:tr>
      <w:tr w:rsidR="005D5C19" w:rsidRPr="00E4171F">
        <w:trPr>
          <w:trHeight w:val="144"/>
          <w:tblCellSpacing w:w="0" w:type="dxa"/>
        </w:trPr>
        <w:tc>
          <w:tcPr>
            <w:tcW w:w="483" w:type="dxa"/>
            <w:tcMar>
              <w:top w:w="50" w:type="dxa"/>
              <w:left w:w="100" w:type="dxa"/>
            </w:tcMar>
            <w:vAlign w:val="center"/>
          </w:tcPr>
          <w:p w:rsidR="005D5C19" w:rsidRDefault="00136528">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416194</w:t>
              </w:r>
            </w:hyperlink>
          </w:p>
        </w:tc>
      </w:tr>
      <w:tr w:rsidR="005D5C19">
        <w:trPr>
          <w:trHeight w:val="144"/>
          <w:tblCellSpacing w:w="0" w:type="dxa"/>
        </w:trPr>
        <w:tc>
          <w:tcPr>
            <w:tcW w:w="0" w:type="auto"/>
            <w:gridSpan w:val="2"/>
            <w:tcMar>
              <w:top w:w="50" w:type="dxa"/>
              <w:left w:w="100" w:type="dxa"/>
            </w:tcMar>
            <w:vAlign w:val="center"/>
          </w:tcPr>
          <w:p w:rsidR="005D5C19" w:rsidRDefault="0013652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5D5C19" w:rsidRDefault="005D5C19"/>
        </w:tc>
      </w:tr>
      <w:tr w:rsidR="005D5C19" w:rsidRPr="00E4171F">
        <w:trPr>
          <w:trHeight w:val="144"/>
          <w:tblCellSpacing w:w="0" w:type="dxa"/>
        </w:trPr>
        <w:tc>
          <w:tcPr>
            <w:tcW w:w="0" w:type="auto"/>
            <w:gridSpan w:val="6"/>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b/>
                <w:color w:val="000000"/>
                <w:sz w:val="24"/>
                <w:lang w:val="ru-RU"/>
              </w:rPr>
              <w:t>Раздел 4.</w:t>
            </w:r>
            <w:r w:rsidRPr="0004725A">
              <w:rPr>
                <w:rFonts w:ascii="Times New Roman" w:hAnsi="Times New Roman"/>
                <w:color w:val="000000"/>
                <w:sz w:val="24"/>
                <w:lang w:val="ru-RU"/>
              </w:rPr>
              <w:t xml:space="preserve"> </w:t>
            </w:r>
            <w:r w:rsidRPr="0004725A">
              <w:rPr>
                <w:rFonts w:ascii="Times New Roman" w:hAnsi="Times New Roman"/>
                <w:b/>
                <w:color w:val="000000"/>
                <w:sz w:val="24"/>
                <w:lang w:val="ru-RU"/>
              </w:rPr>
              <w:t>Давление твёрдых тел, жидкостей и газов</w:t>
            </w:r>
          </w:p>
        </w:tc>
      </w:tr>
      <w:tr w:rsidR="005D5C19" w:rsidRPr="00E4171F">
        <w:trPr>
          <w:trHeight w:val="144"/>
          <w:tblCellSpacing w:w="0" w:type="dxa"/>
        </w:trPr>
        <w:tc>
          <w:tcPr>
            <w:tcW w:w="483" w:type="dxa"/>
            <w:tcMar>
              <w:top w:w="50" w:type="dxa"/>
              <w:left w:w="100" w:type="dxa"/>
            </w:tcMar>
            <w:vAlign w:val="center"/>
          </w:tcPr>
          <w:p w:rsidR="005D5C19" w:rsidRDefault="00136528">
            <w:pPr>
              <w:spacing w:after="0"/>
            </w:pPr>
            <w:r>
              <w:rPr>
                <w:rFonts w:ascii="Times New Roman" w:hAnsi="Times New Roman"/>
                <w:color w:val="000000"/>
                <w:sz w:val="24"/>
              </w:rPr>
              <w:t>4.1</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5D5C19" w:rsidRDefault="005D5C19">
            <w:pPr>
              <w:spacing w:after="0"/>
              <w:ind w:left="135"/>
              <w:jc w:val="center"/>
            </w:pPr>
          </w:p>
        </w:tc>
        <w:tc>
          <w:tcPr>
            <w:tcW w:w="1750" w:type="dxa"/>
            <w:tcMar>
              <w:top w:w="50" w:type="dxa"/>
              <w:left w:w="100" w:type="dxa"/>
            </w:tcMar>
            <w:vAlign w:val="center"/>
          </w:tcPr>
          <w:p w:rsidR="005D5C19" w:rsidRDefault="005D5C19">
            <w:pPr>
              <w:spacing w:after="0"/>
              <w:ind w:left="135"/>
              <w:jc w:val="center"/>
            </w:pPr>
          </w:p>
        </w:tc>
        <w:tc>
          <w:tcPr>
            <w:tcW w:w="2551"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416194</w:t>
              </w:r>
            </w:hyperlink>
          </w:p>
        </w:tc>
      </w:tr>
      <w:tr w:rsidR="005D5C19" w:rsidRPr="00E4171F">
        <w:trPr>
          <w:trHeight w:val="144"/>
          <w:tblCellSpacing w:w="0" w:type="dxa"/>
        </w:trPr>
        <w:tc>
          <w:tcPr>
            <w:tcW w:w="483" w:type="dxa"/>
            <w:tcMar>
              <w:top w:w="50" w:type="dxa"/>
              <w:left w:w="100" w:type="dxa"/>
            </w:tcMar>
            <w:vAlign w:val="center"/>
          </w:tcPr>
          <w:p w:rsidR="005D5C19" w:rsidRDefault="00136528">
            <w:pPr>
              <w:spacing w:after="0"/>
            </w:pPr>
            <w:r>
              <w:rPr>
                <w:rFonts w:ascii="Times New Roman" w:hAnsi="Times New Roman"/>
                <w:color w:val="000000"/>
                <w:sz w:val="24"/>
              </w:rPr>
              <w:t>4.2</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5D5C19" w:rsidRDefault="005D5C19">
            <w:pPr>
              <w:spacing w:after="0"/>
              <w:ind w:left="135"/>
              <w:jc w:val="center"/>
            </w:pPr>
          </w:p>
        </w:tc>
        <w:tc>
          <w:tcPr>
            <w:tcW w:w="1750" w:type="dxa"/>
            <w:tcMar>
              <w:top w:w="50" w:type="dxa"/>
              <w:left w:w="100" w:type="dxa"/>
            </w:tcMar>
            <w:vAlign w:val="center"/>
          </w:tcPr>
          <w:p w:rsidR="005D5C19" w:rsidRDefault="005D5C19">
            <w:pPr>
              <w:spacing w:after="0"/>
              <w:ind w:left="135"/>
              <w:jc w:val="center"/>
            </w:pPr>
          </w:p>
        </w:tc>
        <w:tc>
          <w:tcPr>
            <w:tcW w:w="2551"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416194</w:t>
              </w:r>
            </w:hyperlink>
          </w:p>
        </w:tc>
      </w:tr>
      <w:tr w:rsidR="005D5C19" w:rsidRPr="00E4171F">
        <w:trPr>
          <w:trHeight w:val="144"/>
          <w:tblCellSpacing w:w="0" w:type="dxa"/>
        </w:trPr>
        <w:tc>
          <w:tcPr>
            <w:tcW w:w="483" w:type="dxa"/>
            <w:tcMar>
              <w:top w:w="50" w:type="dxa"/>
              <w:left w:w="100" w:type="dxa"/>
            </w:tcMar>
            <w:vAlign w:val="center"/>
          </w:tcPr>
          <w:p w:rsidR="005D5C19" w:rsidRDefault="00136528">
            <w:pPr>
              <w:spacing w:after="0"/>
            </w:pPr>
            <w:r>
              <w:rPr>
                <w:rFonts w:ascii="Times New Roman" w:hAnsi="Times New Roman"/>
                <w:color w:val="000000"/>
                <w:sz w:val="24"/>
              </w:rPr>
              <w:t>4.3</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5D5C19" w:rsidRDefault="005D5C19">
            <w:pPr>
              <w:spacing w:after="0"/>
              <w:ind w:left="135"/>
              <w:jc w:val="center"/>
            </w:pPr>
          </w:p>
        </w:tc>
        <w:tc>
          <w:tcPr>
            <w:tcW w:w="1750" w:type="dxa"/>
            <w:tcMar>
              <w:top w:w="50" w:type="dxa"/>
              <w:left w:w="100" w:type="dxa"/>
            </w:tcMar>
            <w:vAlign w:val="center"/>
          </w:tcPr>
          <w:p w:rsidR="005D5C19" w:rsidRDefault="005D5C19">
            <w:pPr>
              <w:spacing w:after="0"/>
              <w:ind w:left="135"/>
              <w:jc w:val="center"/>
            </w:pPr>
          </w:p>
        </w:tc>
        <w:tc>
          <w:tcPr>
            <w:tcW w:w="2551"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416194</w:t>
              </w:r>
            </w:hyperlink>
          </w:p>
        </w:tc>
      </w:tr>
      <w:tr w:rsidR="005D5C19" w:rsidRPr="00E4171F">
        <w:trPr>
          <w:trHeight w:val="144"/>
          <w:tblCellSpacing w:w="0" w:type="dxa"/>
        </w:trPr>
        <w:tc>
          <w:tcPr>
            <w:tcW w:w="483" w:type="dxa"/>
            <w:tcMar>
              <w:top w:w="50" w:type="dxa"/>
              <w:left w:w="100" w:type="dxa"/>
            </w:tcMar>
            <w:vAlign w:val="center"/>
          </w:tcPr>
          <w:p w:rsidR="005D5C19" w:rsidRDefault="00136528">
            <w:pPr>
              <w:spacing w:after="0"/>
            </w:pPr>
            <w:r>
              <w:rPr>
                <w:rFonts w:ascii="Times New Roman" w:hAnsi="Times New Roman"/>
                <w:color w:val="000000"/>
                <w:sz w:val="24"/>
              </w:rPr>
              <w:t>4.4</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416194</w:t>
              </w:r>
            </w:hyperlink>
          </w:p>
        </w:tc>
      </w:tr>
      <w:tr w:rsidR="005D5C19">
        <w:trPr>
          <w:trHeight w:val="144"/>
          <w:tblCellSpacing w:w="0" w:type="dxa"/>
        </w:trPr>
        <w:tc>
          <w:tcPr>
            <w:tcW w:w="0" w:type="auto"/>
            <w:gridSpan w:val="2"/>
            <w:tcMar>
              <w:top w:w="50" w:type="dxa"/>
              <w:left w:w="100" w:type="dxa"/>
            </w:tcMar>
            <w:vAlign w:val="center"/>
          </w:tcPr>
          <w:p w:rsidR="005D5C19" w:rsidRDefault="0013652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5D5C19" w:rsidRDefault="005D5C19"/>
        </w:tc>
      </w:tr>
      <w:tr w:rsidR="005D5C19" w:rsidRPr="00E4171F">
        <w:trPr>
          <w:trHeight w:val="144"/>
          <w:tblCellSpacing w:w="0" w:type="dxa"/>
        </w:trPr>
        <w:tc>
          <w:tcPr>
            <w:tcW w:w="0" w:type="auto"/>
            <w:gridSpan w:val="6"/>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b/>
                <w:color w:val="000000"/>
                <w:sz w:val="24"/>
                <w:lang w:val="ru-RU"/>
              </w:rPr>
              <w:t>Раздел 5.</w:t>
            </w:r>
            <w:r w:rsidRPr="0004725A">
              <w:rPr>
                <w:rFonts w:ascii="Times New Roman" w:hAnsi="Times New Roman"/>
                <w:color w:val="000000"/>
                <w:sz w:val="24"/>
                <w:lang w:val="ru-RU"/>
              </w:rPr>
              <w:t xml:space="preserve"> </w:t>
            </w:r>
            <w:r w:rsidRPr="0004725A">
              <w:rPr>
                <w:rFonts w:ascii="Times New Roman" w:hAnsi="Times New Roman"/>
                <w:b/>
                <w:color w:val="000000"/>
                <w:sz w:val="24"/>
                <w:lang w:val="ru-RU"/>
              </w:rPr>
              <w:t>Работа и мощность. Энергия</w:t>
            </w:r>
          </w:p>
        </w:tc>
      </w:tr>
      <w:tr w:rsidR="005D5C19" w:rsidRPr="00E4171F">
        <w:trPr>
          <w:trHeight w:val="144"/>
          <w:tblCellSpacing w:w="0" w:type="dxa"/>
        </w:trPr>
        <w:tc>
          <w:tcPr>
            <w:tcW w:w="483" w:type="dxa"/>
            <w:tcMar>
              <w:top w:w="50" w:type="dxa"/>
              <w:left w:w="100" w:type="dxa"/>
            </w:tcMar>
            <w:vAlign w:val="center"/>
          </w:tcPr>
          <w:p w:rsidR="005D5C19" w:rsidRDefault="00136528">
            <w:pPr>
              <w:spacing w:after="0"/>
            </w:pPr>
            <w:r>
              <w:rPr>
                <w:rFonts w:ascii="Times New Roman" w:hAnsi="Times New Roman"/>
                <w:color w:val="000000"/>
                <w:sz w:val="24"/>
              </w:rPr>
              <w:t>5.1</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5D5C19" w:rsidRDefault="005D5C19">
            <w:pPr>
              <w:spacing w:after="0"/>
              <w:ind w:left="135"/>
              <w:jc w:val="center"/>
            </w:pPr>
          </w:p>
        </w:tc>
        <w:tc>
          <w:tcPr>
            <w:tcW w:w="1750"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416194</w:t>
              </w:r>
            </w:hyperlink>
          </w:p>
        </w:tc>
      </w:tr>
      <w:tr w:rsidR="005D5C19" w:rsidRPr="00E4171F">
        <w:trPr>
          <w:trHeight w:val="144"/>
          <w:tblCellSpacing w:w="0" w:type="dxa"/>
        </w:trPr>
        <w:tc>
          <w:tcPr>
            <w:tcW w:w="483" w:type="dxa"/>
            <w:tcMar>
              <w:top w:w="50" w:type="dxa"/>
              <w:left w:w="100" w:type="dxa"/>
            </w:tcMar>
            <w:vAlign w:val="center"/>
          </w:tcPr>
          <w:p w:rsidR="005D5C19" w:rsidRDefault="00136528">
            <w:pPr>
              <w:spacing w:after="0"/>
            </w:pPr>
            <w:r>
              <w:rPr>
                <w:rFonts w:ascii="Times New Roman" w:hAnsi="Times New Roman"/>
                <w:color w:val="000000"/>
                <w:sz w:val="24"/>
              </w:rPr>
              <w:t>5.2</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5D5C19" w:rsidRDefault="005D5C19">
            <w:pPr>
              <w:spacing w:after="0"/>
              <w:ind w:left="135"/>
              <w:jc w:val="center"/>
            </w:pPr>
          </w:p>
        </w:tc>
        <w:tc>
          <w:tcPr>
            <w:tcW w:w="1750"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416194</w:t>
              </w:r>
            </w:hyperlink>
          </w:p>
        </w:tc>
      </w:tr>
      <w:tr w:rsidR="005D5C19" w:rsidRPr="00E4171F">
        <w:trPr>
          <w:trHeight w:val="144"/>
          <w:tblCellSpacing w:w="0" w:type="dxa"/>
        </w:trPr>
        <w:tc>
          <w:tcPr>
            <w:tcW w:w="483" w:type="dxa"/>
            <w:tcMar>
              <w:top w:w="50" w:type="dxa"/>
              <w:left w:w="100" w:type="dxa"/>
            </w:tcMar>
            <w:vAlign w:val="center"/>
          </w:tcPr>
          <w:p w:rsidR="005D5C19" w:rsidRDefault="00136528">
            <w:pPr>
              <w:spacing w:after="0"/>
            </w:pPr>
            <w:r>
              <w:rPr>
                <w:rFonts w:ascii="Times New Roman" w:hAnsi="Times New Roman"/>
                <w:color w:val="000000"/>
                <w:sz w:val="24"/>
              </w:rPr>
              <w:t>5.3</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416194</w:t>
              </w:r>
            </w:hyperlink>
          </w:p>
        </w:tc>
      </w:tr>
      <w:tr w:rsidR="005D5C19">
        <w:trPr>
          <w:trHeight w:val="144"/>
          <w:tblCellSpacing w:w="0" w:type="dxa"/>
        </w:trPr>
        <w:tc>
          <w:tcPr>
            <w:tcW w:w="0" w:type="auto"/>
            <w:gridSpan w:val="2"/>
            <w:tcMar>
              <w:top w:w="50" w:type="dxa"/>
              <w:left w:w="100" w:type="dxa"/>
            </w:tcMar>
            <w:vAlign w:val="center"/>
          </w:tcPr>
          <w:p w:rsidR="005D5C19" w:rsidRDefault="0013652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5D5C19" w:rsidRDefault="005D5C19"/>
        </w:tc>
      </w:tr>
      <w:tr w:rsidR="005D5C19">
        <w:trPr>
          <w:trHeight w:val="144"/>
          <w:tblCellSpacing w:w="0" w:type="dxa"/>
        </w:trPr>
        <w:tc>
          <w:tcPr>
            <w:tcW w:w="0" w:type="auto"/>
            <w:gridSpan w:val="2"/>
            <w:tcMar>
              <w:top w:w="50" w:type="dxa"/>
              <w:left w:w="100" w:type="dxa"/>
            </w:tcMar>
            <w:vAlign w:val="center"/>
          </w:tcPr>
          <w:p w:rsidR="005D5C19" w:rsidRDefault="00136528">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5D5C19" w:rsidRDefault="005D5C19">
            <w:pPr>
              <w:spacing w:after="0"/>
              <w:ind w:left="135"/>
              <w:jc w:val="center"/>
            </w:pPr>
          </w:p>
        </w:tc>
        <w:tc>
          <w:tcPr>
            <w:tcW w:w="1750" w:type="dxa"/>
            <w:tcMar>
              <w:top w:w="50" w:type="dxa"/>
              <w:left w:w="100" w:type="dxa"/>
            </w:tcMar>
            <w:vAlign w:val="center"/>
          </w:tcPr>
          <w:p w:rsidR="005D5C19" w:rsidRDefault="005D5C19">
            <w:pPr>
              <w:spacing w:after="0"/>
              <w:ind w:left="135"/>
              <w:jc w:val="center"/>
            </w:pPr>
          </w:p>
        </w:tc>
        <w:tc>
          <w:tcPr>
            <w:tcW w:w="2551" w:type="dxa"/>
            <w:tcMar>
              <w:top w:w="50" w:type="dxa"/>
              <w:left w:w="100" w:type="dxa"/>
            </w:tcMar>
            <w:vAlign w:val="center"/>
          </w:tcPr>
          <w:p w:rsidR="005D5C19" w:rsidRDefault="005D5C19">
            <w:pPr>
              <w:spacing w:after="0"/>
              <w:ind w:left="135"/>
            </w:pPr>
          </w:p>
        </w:tc>
      </w:tr>
      <w:tr w:rsidR="005D5C19">
        <w:trPr>
          <w:trHeight w:val="144"/>
          <w:tblCellSpacing w:w="0" w:type="dxa"/>
        </w:trPr>
        <w:tc>
          <w:tcPr>
            <w:tcW w:w="0" w:type="auto"/>
            <w:gridSpan w:val="2"/>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5D5C19" w:rsidRDefault="005D5C19"/>
        </w:tc>
      </w:tr>
    </w:tbl>
    <w:p w:rsidR="005D5C19" w:rsidRDefault="005D5C19">
      <w:pPr>
        <w:sectPr w:rsidR="005D5C19">
          <w:pgSz w:w="16383" w:h="11906" w:orient="landscape"/>
          <w:pgMar w:top="1134" w:right="850" w:bottom="1134" w:left="1701" w:header="720" w:footer="720" w:gutter="0"/>
          <w:cols w:space="720"/>
        </w:sectPr>
      </w:pPr>
    </w:p>
    <w:p w:rsidR="005D5C19" w:rsidRDefault="00136528">
      <w:pPr>
        <w:spacing w:after="0"/>
        <w:ind w:left="120"/>
      </w:pPr>
      <w:r>
        <w:rPr>
          <w:rFonts w:ascii="Times New Roman" w:hAnsi="Times New Roman"/>
          <w:b/>
          <w:color w:val="000000"/>
          <w:sz w:val="28"/>
        </w:rPr>
        <w:lastRenderedPageBreak/>
        <w:t xml:space="preserve"> 8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9"/>
        <w:gridCol w:w="4644"/>
        <w:gridCol w:w="1535"/>
        <w:gridCol w:w="1843"/>
        <w:gridCol w:w="1912"/>
        <w:gridCol w:w="2814"/>
      </w:tblGrid>
      <w:tr w:rsidR="005D5C19">
        <w:trPr>
          <w:trHeight w:val="144"/>
          <w:tblCellSpacing w:w="0" w:type="dxa"/>
        </w:trPr>
        <w:tc>
          <w:tcPr>
            <w:tcW w:w="501" w:type="dxa"/>
            <w:vMerge w:val="restart"/>
            <w:tcMar>
              <w:top w:w="50" w:type="dxa"/>
              <w:left w:w="100" w:type="dxa"/>
            </w:tcMar>
            <w:vAlign w:val="center"/>
          </w:tcPr>
          <w:p w:rsidR="005D5C19" w:rsidRDefault="00136528">
            <w:pPr>
              <w:spacing w:after="0"/>
              <w:ind w:left="135"/>
            </w:pPr>
            <w:r>
              <w:rPr>
                <w:rFonts w:ascii="Times New Roman" w:hAnsi="Times New Roman"/>
                <w:b/>
                <w:color w:val="000000"/>
                <w:sz w:val="24"/>
              </w:rPr>
              <w:t xml:space="preserve">№ п/п </w:t>
            </w:r>
          </w:p>
          <w:p w:rsidR="005D5C19" w:rsidRDefault="005D5C19">
            <w:pPr>
              <w:spacing w:after="0"/>
              <w:ind w:left="135"/>
            </w:pPr>
          </w:p>
        </w:tc>
        <w:tc>
          <w:tcPr>
            <w:tcW w:w="2992" w:type="dxa"/>
            <w:vMerge w:val="restart"/>
            <w:tcMar>
              <w:top w:w="50" w:type="dxa"/>
              <w:left w:w="100" w:type="dxa"/>
            </w:tcMar>
            <w:vAlign w:val="center"/>
          </w:tcPr>
          <w:p w:rsidR="005D5C19" w:rsidRDefault="00136528">
            <w:pPr>
              <w:spacing w:after="0"/>
              <w:ind w:left="135"/>
            </w:pPr>
            <w:r>
              <w:rPr>
                <w:rFonts w:ascii="Times New Roman" w:hAnsi="Times New Roman"/>
                <w:b/>
                <w:color w:val="000000"/>
                <w:sz w:val="24"/>
              </w:rPr>
              <w:t xml:space="preserve">Наименование разделов и тем программы </w:t>
            </w:r>
          </w:p>
          <w:p w:rsidR="005D5C19" w:rsidRDefault="005D5C19">
            <w:pPr>
              <w:spacing w:after="0"/>
              <w:ind w:left="135"/>
            </w:pPr>
          </w:p>
        </w:tc>
        <w:tc>
          <w:tcPr>
            <w:tcW w:w="0" w:type="auto"/>
            <w:gridSpan w:val="3"/>
            <w:tcMar>
              <w:top w:w="50" w:type="dxa"/>
              <w:left w:w="100" w:type="dxa"/>
            </w:tcMar>
            <w:vAlign w:val="center"/>
          </w:tcPr>
          <w:p w:rsidR="005D5C19" w:rsidRDefault="00136528">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5D5C19" w:rsidRDefault="00136528">
            <w:pPr>
              <w:spacing w:after="0"/>
              <w:ind w:left="135"/>
            </w:pPr>
            <w:r>
              <w:rPr>
                <w:rFonts w:ascii="Times New Roman" w:hAnsi="Times New Roman"/>
                <w:b/>
                <w:color w:val="000000"/>
                <w:sz w:val="24"/>
              </w:rPr>
              <w:t xml:space="preserve">Электронные (цифровые) образовательные ресурсы </w:t>
            </w:r>
          </w:p>
          <w:p w:rsidR="005D5C19" w:rsidRDefault="005D5C19">
            <w:pPr>
              <w:spacing w:after="0"/>
              <w:ind w:left="135"/>
            </w:pPr>
          </w:p>
        </w:tc>
      </w:tr>
      <w:tr w:rsidR="005D5C19">
        <w:trPr>
          <w:trHeight w:val="144"/>
          <w:tblCellSpacing w:w="0" w:type="dxa"/>
        </w:trPr>
        <w:tc>
          <w:tcPr>
            <w:tcW w:w="0" w:type="auto"/>
            <w:vMerge/>
            <w:tcBorders>
              <w:top w:val="nil"/>
            </w:tcBorders>
            <w:tcMar>
              <w:top w:w="50" w:type="dxa"/>
              <w:left w:w="100" w:type="dxa"/>
            </w:tcMar>
          </w:tcPr>
          <w:p w:rsidR="005D5C19" w:rsidRDefault="005D5C19"/>
        </w:tc>
        <w:tc>
          <w:tcPr>
            <w:tcW w:w="0" w:type="auto"/>
            <w:vMerge/>
            <w:tcBorders>
              <w:top w:val="nil"/>
            </w:tcBorders>
            <w:tcMar>
              <w:top w:w="50" w:type="dxa"/>
              <w:left w:w="100" w:type="dxa"/>
            </w:tcMar>
          </w:tcPr>
          <w:p w:rsidR="005D5C19" w:rsidRDefault="005D5C19"/>
        </w:tc>
        <w:tc>
          <w:tcPr>
            <w:tcW w:w="977" w:type="dxa"/>
            <w:tcMar>
              <w:top w:w="50" w:type="dxa"/>
              <w:left w:w="100" w:type="dxa"/>
            </w:tcMar>
            <w:vAlign w:val="center"/>
          </w:tcPr>
          <w:p w:rsidR="005D5C19" w:rsidRDefault="00136528">
            <w:pPr>
              <w:spacing w:after="0"/>
              <w:ind w:left="135"/>
            </w:pPr>
            <w:r>
              <w:rPr>
                <w:rFonts w:ascii="Times New Roman" w:hAnsi="Times New Roman"/>
                <w:b/>
                <w:color w:val="000000"/>
                <w:sz w:val="24"/>
              </w:rPr>
              <w:t xml:space="preserve">Всего </w:t>
            </w:r>
          </w:p>
          <w:p w:rsidR="005D5C19" w:rsidRDefault="005D5C19">
            <w:pPr>
              <w:spacing w:after="0"/>
              <w:ind w:left="135"/>
            </w:pPr>
          </w:p>
        </w:tc>
        <w:tc>
          <w:tcPr>
            <w:tcW w:w="1699" w:type="dxa"/>
            <w:tcMar>
              <w:top w:w="50" w:type="dxa"/>
              <w:left w:w="100" w:type="dxa"/>
            </w:tcMar>
            <w:vAlign w:val="center"/>
          </w:tcPr>
          <w:p w:rsidR="005D5C19" w:rsidRDefault="00136528">
            <w:pPr>
              <w:spacing w:after="0"/>
              <w:ind w:left="135"/>
            </w:pPr>
            <w:r>
              <w:rPr>
                <w:rFonts w:ascii="Times New Roman" w:hAnsi="Times New Roman"/>
                <w:b/>
                <w:color w:val="000000"/>
                <w:sz w:val="24"/>
              </w:rPr>
              <w:t xml:space="preserve">Контрольные работы </w:t>
            </w:r>
          </w:p>
          <w:p w:rsidR="005D5C19" w:rsidRDefault="005D5C19">
            <w:pPr>
              <w:spacing w:after="0"/>
              <w:ind w:left="135"/>
            </w:pPr>
          </w:p>
        </w:tc>
        <w:tc>
          <w:tcPr>
            <w:tcW w:w="1787" w:type="dxa"/>
            <w:tcMar>
              <w:top w:w="50" w:type="dxa"/>
              <w:left w:w="100" w:type="dxa"/>
            </w:tcMar>
            <w:vAlign w:val="center"/>
          </w:tcPr>
          <w:p w:rsidR="005D5C19" w:rsidRDefault="00136528">
            <w:pPr>
              <w:spacing w:after="0"/>
              <w:ind w:left="135"/>
            </w:pPr>
            <w:r>
              <w:rPr>
                <w:rFonts w:ascii="Times New Roman" w:hAnsi="Times New Roman"/>
                <w:b/>
                <w:color w:val="000000"/>
                <w:sz w:val="24"/>
              </w:rPr>
              <w:t xml:space="preserve">Практические работы </w:t>
            </w:r>
          </w:p>
          <w:p w:rsidR="005D5C19" w:rsidRDefault="005D5C19">
            <w:pPr>
              <w:spacing w:after="0"/>
              <w:ind w:left="135"/>
            </w:pPr>
          </w:p>
        </w:tc>
        <w:tc>
          <w:tcPr>
            <w:tcW w:w="0" w:type="auto"/>
            <w:vMerge/>
            <w:tcBorders>
              <w:top w:val="nil"/>
            </w:tcBorders>
            <w:tcMar>
              <w:top w:w="50" w:type="dxa"/>
              <w:left w:w="100" w:type="dxa"/>
            </w:tcMar>
          </w:tcPr>
          <w:p w:rsidR="005D5C19" w:rsidRDefault="005D5C19"/>
        </w:tc>
      </w:tr>
      <w:tr w:rsidR="005D5C19">
        <w:trPr>
          <w:trHeight w:val="144"/>
          <w:tblCellSpacing w:w="0" w:type="dxa"/>
        </w:trPr>
        <w:tc>
          <w:tcPr>
            <w:tcW w:w="0" w:type="auto"/>
            <w:gridSpan w:val="6"/>
            <w:tcMar>
              <w:top w:w="50" w:type="dxa"/>
              <w:left w:w="100" w:type="dxa"/>
            </w:tcMar>
            <w:vAlign w:val="center"/>
          </w:tcPr>
          <w:p w:rsidR="005D5C19" w:rsidRDefault="0013652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5D5C19" w:rsidRPr="00E4171F">
        <w:trPr>
          <w:trHeight w:val="144"/>
          <w:tblCellSpacing w:w="0" w:type="dxa"/>
        </w:trPr>
        <w:tc>
          <w:tcPr>
            <w:tcW w:w="501" w:type="dxa"/>
            <w:tcMar>
              <w:top w:w="50" w:type="dxa"/>
              <w:left w:w="100" w:type="dxa"/>
            </w:tcMar>
            <w:vAlign w:val="center"/>
          </w:tcPr>
          <w:p w:rsidR="005D5C19" w:rsidRDefault="00136528">
            <w:pPr>
              <w:spacing w:after="0"/>
            </w:pPr>
            <w:r>
              <w:rPr>
                <w:rFonts w:ascii="Times New Roman" w:hAnsi="Times New Roman"/>
                <w:color w:val="000000"/>
                <w:sz w:val="24"/>
              </w:rPr>
              <w:t>1.1</w:t>
            </w:r>
          </w:p>
        </w:tc>
        <w:tc>
          <w:tcPr>
            <w:tcW w:w="2992" w:type="dxa"/>
            <w:tcMar>
              <w:top w:w="50" w:type="dxa"/>
              <w:left w:w="100" w:type="dxa"/>
            </w:tcMar>
            <w:vAlign w:val="center"/>
          </w:tcPr>
          <w:p w:rsidR="005D5C19" w:rsidRDefault="00136528">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5D5C19" w:rsidRDefault="005D5C19">
            <w:pPr>
              <w:spacing w:after="0"/>
              <w:ind w:left="135"/>
              <w:jc w:val="center"/>
            </w:pPr>
          </w:p>
        </w:tc>
        <w:tc>
          <w:tcPr>
            <w:tcW w:w="1787" w:type="dxa"/>
            <w:tcMar>
              <w:top w:w="50" w:type="dxa"/>
              <w:left w:w="100" w:type="dxa"/>
            </w:tcMar>
            <w:vAlign w:val="center"/>
          </w:tcPr>
          <w:p w:rsidR="005D5C19" w:rsidRDefault="005D5C19">
            <w:pPr>
              <w:spacing w:after="0"/>
              <w:ind w:left="135"/>
              <w:jc w:val="center"/>
            </w:pPr>
          </w:p>
        </w:tc>
        <w:tc>
          <w:tcPr>
            <w:tcW w:w="2646"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4181</w:t>
              </w:r>
              <w:r>
                <w:rPr>
                  <w:rFonts w:ascii="Times New Roman" w:hAnsi="Times New Roman"/>
                  <w:color w:val="0000FF"/>
                  <w:u w:val="single"/>
                </w:rPr>
                <w:t>ce</w:t>
              </w:r>
            </w:hyperlink>
          </w:p>
        </w:tc>
      </w:tr>
      <w:tr w:rsidR="005D5C19" w:rsidRPr="00E4171F">
        <w:trPr>
          <w:trHeight w:val="144"/>
          <w:tblCellSpacing w:w="0" w:type="dxa"/>
        </w:trPr>
        <w:tc>
          <w:tcPr>
            <w:tcW w:w="501" w:type="dxa"/>
            <w:tcMar>
              <w:top w:w="50" w:type="dxa"/>
              <w:left w:w="100" w:type="dxa"/>
            </w:tcMar>
            <w:vAlign w:val="center"/>
          </w:tcPr>
          <w:p w:rsidR="005D5C19" w:rsidRDefault="00136528">
            <w:pPr>
              <w:spacing w:after="0"/>
            </w:pPr>
            <w:r>
              <w:rPr>
                <w:rFonts w:ascii="Times New Roman" w:hAnsi="Times New Roman"/>
                <w:color w:val="000000"/>
                <w:sz w:val="24"/>
              </w:rPr>
              <w:t>1.2</w:t>
            </w:r>
          </w:p>
        </w:tc>
        <w:tc>
          <w:tcPr>
            <w:tcW w:w="2992" w:type="dxa"/>
            <w:tcMar>
              <w:top w:w="50" w:type="dxa"/>
              <w:left w:w="100" w:type="dxa"/>
            </w:tcMar>
            <w:vAlign w:val="center"/>
          </w:tcPr>
          <w:p w:rsidR="005D5C19" w:rsidRDefault="00136528">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4181</w:t>
              </w:r>
              <w:r>
                <w:rPr>
                  <w:rFonts w:ascii="Times New Roman" w:hAnsi="Times New Roman"/>
                  <w:color w:val="0000FF"/>
                  <w:u w:val="single"/>
                </w:rPr>
                <w:t>ce</w:t>
              </w:r>
            </w:hyperlink>
          </w:p>
        </w:tc>
      </w:tr>
      <w:tr w:rsidR="005D5C19">
        <w:trPr>
          <w:trHeight w:val="144"/>
          <w:tblCellSpacing w:w="0" w:type="dxa"/>
        </w:trPr>
        <w:tc>
          <w:tcPr>
            <w:tcW w:w="0" w:type="auto"/>
            <w:gridSpan w:val="2"/>
            <w:tcMar>
              <w:top w:w="50" w:type="dxa"/>
              <w:left w:w="100" w:type="dxa"/>
            </w:tcMar>
            <w:vAlign w:val="center"/>
          </w:tcPr>
          <w:p w:rsidR="005D5C19" w:rsidRDefault="0013652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5D5C19" w:rsidRDefault="005D5C19"/>
        </w:tc>
      </w:tr>
      <w:tr w:rsidR="005D5C19" w:rsidRPr="00E4171F">
        <w:trPr>
          <w:trHeight w:val="144"/>
          <w:tblCellSpacing w:w="0" w:type="dxa"/>
        </w:trPr>
        <w:tc>
          <w:tcPr>
            <w:tcW w:w="0" w:type="auto"/>
            <w:gridSpan w:val="6"/>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b/>
                <w:color w:val="000000"/>
                <w:sz w:val="24"/>
                <w:lang w:val="ru-RU"/>
              </w:rPr>
              <w:t>Раздел 2.</w:t>
            </w:r>
            <w:r w:rsidRPr="0004725A">
              <w:rPr>
                <w:rFonts w:ascii="Times New Roman" w:hAnsi="Times New Roman"/>
                <w:color w:val="000000"/>
                <w:sz w:val="24"/>
                <w:lang w:val="ru-RU"/>
              </w:rPr>
              <w:t xml:space="preserve"> </w:t>
            </w:r>
            <w:r w:rsidRPr="0004725A">
              <w:rPr>
                <w:rFonts w:ascii="Times New Roman" w:hAnsi="Times New Roman"/>
                <w:b/>
                <w:color w:val="000000"/>
                <w:sz w:val="24"/>
                <w:lang w:val="ru-RU"/>
              </w:rPr>
              <w:t>Электрические и магнитные явления</w:t>
            </w:r>
          </w:p>
        </w:tc>
      </w:tr>
      <w:tr w:rsidR="005D5C19" w:rsidRPr="00E4171F">
        <w:trPr>
          <w:trHeight w:val="144"/>
          <w:tblCellSpacing w:w="0" w:type="dxa"/>
        </w:trPr>
        <w:tc>
          <w:tcPr>
            <w:tcW w:w="501" w:type="dxa"/>
            <w:tcMar>
              <w:top w:w="50" w:type="dxa"/>
              <w:left w:w="100" w:type="dxa"/>
            </w:tcMar>
            <w:vAlign w:val="center"/>
          </w:tcPr>
          <w:p w:rsidR="005D5C19" w:rsidRDefault="00136528">
            <w:pPr>
              <w:spacing w:after="0"/>
            </w:pPr>
            <w:r>
              <w:rPr>
                <w:rFonts w:ascii="Times New Roman" w:hAnsi="Times New Roman"/>
                <w:color w:val="000000"/>
                <w:sz w:val="24"/>
              </w:rPr>
              <w:t>2.1</w:t>
            </w:r>
          </w:p>
        </w:tc>
        <w:tc>
          <w:tcPr>
            <w:tcW w:w="2992"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rsidR="005D5C19" w:rsidRDefault="005D5C19">
            <w:pPr>
              <w:spacing w:after="0"/>
              <w:ind w:left="135"/>
              <w:jc w:val="center"/>
            </w:pPr>
          </w:p>
        </w:tc>
        <w:tc>
          <w:tcPr>
            <w:tcW w:w="178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4181</w:t>
              </w:r>
              <w:r>
                <w:rPr>
                  <w:rFonts w:ascii="Times New Roman" w:hAnsi="Times New Roman"/>
                  <w:color w:val="0000FF"/>
                  <w:u w:val="single"/>
                </w:rPr>
                <w:t>ce</w:t>
              </w:r>
            </w:hyperlink>
          </w:p>
        </w:tc>
      </w:tr>
      <w:tr w:rsidR="005D5C19" w:rsidRPr="00E4171F">
        <w:trPr>
          <w:trHeight w:val="144"/>
          <w:tblCellSpacing w:w="0" w:type="dxa"/>
        </w:trPr>
        <w:tc>
          <w:tcPr>
            <w:tcW w:w="501" w:type="dxa"/>
            <w:tcMar>
              <w:top w:w="50" w:type="dxa"/>
              <w:left w:w="100" w:type="dxa"/>
            </w:tcMar>
            <w:vAlign w:val="center"/>
          </w:tcPr>
          <w:p w:rsidR="005D5C19" w:rsidRDefault="00136528">
            <w:pPr>
              <w:spacing w:after="0"/>
            </w:pPr>
            <w:r>
              <w:rPr>
                <w:rFonts w:ascii="Times New Roman" w:hAnsi="Times New Roman"/>
                <w:color w:val="000000"/>
                <w:sz w:val="24"/>
              </w:rPr>
              <w:t>2.2</w:t>
            </w:r>
          </w:p>
        </w:tc>
        <w:tc>
          <w:tcPr>
            <w:tcW w:w="2992" w:type="dxa"/>
            <w:tcMar>
              <w:top w:w="50" w:type="dxa"/>
              <w:left w:w="100" w:type="dxa"/>
            </w:tcMar>
            <w:vAlign w:val="center"/>
          </w:tcPr>
          <w:p w:rsidR="005D5C19" w:rsidRDefault="00136528">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4181</w:t>
              </w:r>
              <w:r>
                <w:rPr>
                  <w:rFonts w:ascii="Times New Roman" w:hAnsi="Times New Roman"/>
                  <w:color w:val="0000FF"/>
                  <w:u w:val="single"/>
                </w:rPr>
                <w:t>ce</w:t>
              </w:r>
            </w:hyperlink>
          </w:p>
        </w:tc>
      </w:tr>
      <w:tr w:rsidR="005D5C19" w:rsidRPr="00E4171F">
        <w:trPr>
          <w:trHeight w:val="144"/>
          <w:tblCellSpacing w:w="0" w:type="dxa"/>
        </w:trPr>
        <w:tc>
          <w:tcPr>
            <w:tcW w:w="501" w:type="dxa"/>
            <w:tcMar>
              <w:top w:w="50" w:type="dxa"/>
              <w:left w:w="100" w:type="dxa"/>
            </w:tcMar>
            <w:vAlign w:val="center"/>
          </w:tcPr>
          <w:p w:rsidR="005D5C19" w:rsidRDefault="00136528">
            <w:pPr>
              <w:spacing w:after="0"/>
            </w:pPr>
            <w:r>
              <w:rPr>
                <w:rFonts w:ascii="Times New Roman" w:hAnsi="Times New Roman"/>
                <w:color w:val="000000"/>
                <w:sz w:val="24"/>
              </w:rPr>
              <w:t>2.3</w:t>
            </w:r>
          </w:p>
        </w:tc>
        <w:tc>
          <w:tcPr>
            <w:tcW w:w="2992" w:type="dxa"/>
            <w:tcMar>
              <w:top w:w="50" w:type="dxa"/>
              <w:left w:w="100" w:type="dxa"/>
            </w:tcMar>
            <w:vAlign w:val="center"/>
          </w:tcPr>
          <w:p w:rsidR="005D5C19" w:rsidRDefault="00136528">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4181</w:t>
              </w:r>
              <w:r>
                <w:rPr>
                  <w:rFonts w:ascii="Times New Roman" w:hAnsi="Times New Roman"/>
                  <w:color w:val="0000FF"/>
                  <w:u w:val="single"/>
                </w:rPr>
                <w:t>ce</w:t>
              </w:r>
            </w:hyperlink>
          </w:p>
        </w:tc>
      </w:tr>
      <w:tr w:rsidR="005D5C19" w:rsidRPr="00E4171F">
        <w:trPr>
          <w:trHeight w:val="144"/>
          <w:tblCellSpacing w:w="0" w:type="dxa"/>
        </w:trPr>
        <w:tc>
          <w:tcPr>
            <w:tcW w:w="501" w:type="dxa"/>
            <w:tcMar>
              <w:top w:w="50" w:type="dxa"/>
              <w:left w:w="100" w:type="dxa"/>
            </w:tcMar>
            <w:vAlign w:val="center"/>
          </w:tcPr>
          <w:p w:rsidR="005D5C19" w:rsidRDefault="00136528">
            <w:pPr>
              <w:spacing w:after="0"/>
            </w:pPr>
            <w:r>
              <w:rPr>
                <w:rFonts w:ascii="Times New Roman" w:hAnsi="Times New Roman"/>
                <w:color w:val="000000"/>
                <w:sz w:val="24"/>
              </w:rPr>
              <w:t>2.4</w:t>
            </w:r>
          </w:p>
        </w:tc>
        <w:tc>
          <w:tcPr>
            <w:tcW w:w="2992" w:type="dxa"/>
            <w:tcMar>
              <w:top w:w="50" w:type="dxa"/>
              <w:left w:w="100" w:type="dxa"/>
            </w:tcMar>
            <w:vAlign w:val="center"/>
          </w:tcPr>
          <w:p w:rsidR="005D5C19" w:rsidRDefault="00136528">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5D5C19" w:rsidRDefault="005D5C19">
            <w:pPr>
              <w:spacing w:after="0"/>
              <w:ind w:left="135"/>
              <w:jc w:val="center"/>
            </w:pPr>
          </w:p>
        </w:tc>
        <w:tc>
          <w:tcPr>
            <w:tcW w:w="1787" w:type="dxa"/>
            <w:tcMar>
              <w:top w:w="50" w:type="dxa"/>
              <w:left w:w="100" w:type="dxa"/>
            </w:tcMar>
            <w:vAlign w:val="center"/>
          </w:tcPr>
          <w:p w:rsidR="005D5C19" w:rsidRDefault="005D5C19">
            <w:pPr>
              <w:spacing w:after="0"/>
              <w:ind w:left="135"/>
              <w:jc w:val="center"/>
            </w:pPr>
          </w:p>
        </w:tc>
        <w:tc>
          <w:tcPr>
            <w:tcW w:w="2646"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4181</w:t>
              </w:r>
              <w:r>
                <w:rPr>
                  <w:rFonts w:ascii="Times New Roman" w:hAnsi="Times New Roman"/>
                  <w:color w:val="0000FF"/>
                  <w:u w:val="single"/>
                </w:rPr>
                <w:t>ce</w:t>
              </w:r>
            </w:hyperlink>
          </w:p>
        </w:tc>
      </w:tr>
      <w:tr w:rsidR="005D5C19">
        <w:trPr>
          <w:trHeight w:val="144"/>
          <w:tblCellSpacing w:w="0" w:type="dxa"/>
        </w:trPr>
        <w:tc>
          <w:tcPr>
            <w:tcW w:w="0" w:type="auto"/>
            <w:gridSpan w:val="2"/>
            <w:tcMar>
              <w:top w:w="50" w:type="dxa"/>
              <w:left w:w="100" w:type="dxa"/>
            </w:tcMar>
            <w:vAlign w:val="center"/>
          </w:tcPr>
          <w:p w:rsidR="005D5C19" w:rsidRDefault="0013652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5D5C19" w:rsidRDefault="005D5C19"/>
        </w:tc>
      </w:tr>
      <w:tr w:rsidR="005D5C19">
        <w:trPr>
          <w:trHeight w:val="144"/>
          <w:tblCellSpacing w:w="0" w:type="dxa"/>
        </w:trPr>
        <w:tc>
          <w:tcPr>
            <w:tcW w:w="0" w:type="auto"/>
            <w:gridSpan w:val="2"/>
            <w:tcMar>
              <w:top w:w="50" w:type="dxa"/>
              <w:left w:w="100" w:type="dxa"/>
            </w:tcMar>
            <w:vAlign w:val="center"/>
          </w:tcPr>
          <w:p w:rsidR="005D5C19" w:rsidRDefault="00136528">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5D5C19" w:rsidRDefault="005D5C19">
            <w:pPr>
              <w:spacing w:after="0"/>
              <w:ind w:left="135"/>
              <w:jc w:val="center"/>
            </w:pPr>
          </w:p>
        </w:tc>
        <w:tc>
          <w:tcPr>
            <w:tcW w:w="1787" w:type="dxa"/>
            <w:tcMar>
              <w:top w:w="50" w:type="dxa"/>
              <w:left w:w="100" w:type="dxa"/>
            </w:tcMar>
            <w:vAlign w:val="center"/>
          </w:tcPr>
          <w:p w:rsidR="005D5C19" w:rsidRDefault="005D5C19">
            <w:pPr>
              <w:spacing w:after="0"/>
              <w:ind w:left="135"/>
              <w:jc w:val="center"/>
            </w:pPr>
          </w:p>
        </w:tc>
        <w:tc>
          <w:tcPr>
            <w:tcW w:w="2646" w:type="dxa"/>
            <w:tcMar>
              <w:top w:w="50" w:type="dxa"/>
              <w:left w:w="100" w:type="dxa"/>
            </w:tcMar>
            <w:vAlign w:val="center"/>
          </w:tcPr>
          <w:p w:rsidR="005D5C19" w:rsidRDefault="005D5C19">
            <w:pPr>
              <w:spacing w:after="0"/>
              <w:ind w:left="135"/>
            </w:pPr>
          </w:p>
        </w:tc>
      </w:tr>
      <w:tr w:rsidR="005D5C19">
        <w:trPr>
          <w:trHeight w:val="144"/>
          <w:tblCellSpacing w:w="0" w:type="dxa"/>
        </w:trPr>
        <w:tc>
          <w:tcPr>
            <w:tcW w:w="0" w:type="auto"/>
            <w:gridSpan w:val="2"/>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5D5C19" w:rsidRDefault="005D5C19"/>
        </w:tc>
      </w:tr>
    </w:tbl>
    <w:p w:rsidR="005D5C19" w:rsidRDefault="005D5C19">
      <w:pPr>
        <w:sectPr w:rsidR="005D5C19">
          <w:pgSz w:w="16383" w:h="11906" w:orient="landscape"/>
          <w:pgMar w:top="1134" w:right="850" w:bottom="1134" w:left="1701" w:header="720" w:footer="720" w:gutter="0"/>
          <w:cols w:space="720"/>
        </w:sectPr>
      </w:pPr>
    </w:p>
    <w:p w:rsidR="005D5C19" w:rsidRDefault="00136528">
      <w:pPr>
        <w:spacing w:after="0"/>
        <w:ind w:left="120"/>
      </w:pPr>
      <w:r>
        <w:rPr>
          <w:rFonts w:ascii="Times New Roman" w:hAnsi="Times New Roman"/>
          <w:b/>
          <w:color w:val="000000"/>
          <w:sz w:val="28"/>
        </w:rPr>
        <w:lastRenderedPageBreak/>
        <w:t xml:space="preserve"> 9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9"/>
        <w:gridCol w:w="4644"/>
        <w:gridCol w:w="1535"/>
        <w:gridCol w:w="1843"/>
        <w:gridCol w:w="1912"/>
        <w:gridCol w:w="2814"/>
      </w:tblGrid>
      <w:tr w:rsidR="005D5C19">
        <w:trPr>
          <w:trHeight w:val="144"/>
          <w:tblCellSpacing w:w="0" w:type="dxa"/>
        </w:trPr>
        <w:tc>
          <w:tcPr>
            <w:tcW w:w="501" w:type="dxa"/>
            <w:vMerge w:val="restart"/>
            <w:tcMar>
              <w:top w:w="50" w:type="dxa"/>
              <w:left w:w="100" w:type="dxa"/>
            </w:tcMar>
            <w:vAlign w:val="center"/>
          </w:tcPr>
          <w:p w:rsidR="005D5C19" w:rsidRDefault="00136528">
            <w:pPr>
              <w:spacing w:after="0"/>
              <w:ind w:left="135"/>
            </w:pPr>
            <w:r>
              <w:rPr>
                <w:rFonts w:ascii="Times New Roman" w:hAnsi="Times New Roman"/>
                <w:b/>
                <w:color w:val="000000"/>
                <w:sz w:val="24"/>
              </w:rPr>
              <w:t xml:space="preserve">№ п/п </w:t>
            </w:r>
          </w:p>
          <w:p w:rsidR="005D5C19" w:rsidRDefault="005D5C19">
            <w:pPr>
              <w:spacing w:after="0"/>
              <w:ind w:left="135"/>
            </w:pPr>
          </w:p>
        </w:tc>
        <w:tc>
          <w:tcPr>
            <w:tcW w:w="2992" w:type="dxa"/>
            <w:vMerge w:val="restart"/>
            <w:tcMar>
              <w:top w:w="50" w:type="dxa"/>
              <w:left w:w="100" w:type="dxa"/>
            </w:tcMar>
            <w:vAlign w:val="center"/>
          </w:tcPr>
          <w:p w:rsidR="005D5C19" w:rsidRDefault="00136528">
            <w:pPr>
              <w:spacing w:after="0"/>
              <w:ind w:left="135"/>
            </w:pPr>
            <w:r>
              <w:rPr>
                <w:rFonts w:ascii="Times New Roman" w:hAnsi="Times New Roman"/>
                <w:b/>
                <w:color w:val="000000"/>
                <w:sz w:val="24"/>
              </w:rPr>
              <w:t xml:space="preserve">Наименование разделов и тем программы </w:t>
            </w:r>
          </w:p>
          <w:p w:rsidR="005D5C19" w:rsidRDefault="005D5C19">
            <w:pPr>
              <w:spacing w:after="0"/>
              <w:ind w:left="135"/>
            </w:pPr>
          </w:p>
        </w:tc>
        <w:tc>
          <w:tcPr>
            <w:tcW w:w="0" w:type="auto"/>
            <w:gridSpan w:val="3"/>
            <w:tcMar>
              <w:top w:w="50" w:type="dxa"/>
              <w:left w:w="100" w:type="dxa"/>
            </w:tcMar>
            <w:vAlign w:val="center"/>
          </w:tcPr>
          <w:p w:rsidR="005D5C19" w:rsidRDefault="00136528">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5D5C19" w:rsidRDefault="00136528">
            <w:pPr>
              <w:spacing w:after="0"/>
              <w:ind w:left="135"/>
            </w:pPr>
            <w:r>
              <w:rPr>
                <w:rFonts w:ascii="Times New Roman" w:hAnsi="Times New Roman"/>
                <w:b/>
                <w:color w:val="000000"/>
                <w:sz w:val="24"/>
              </w:rPr>
              <w:t xml:space="preserve">Электронные (цифровые) образовательные ресурсы </w:t>
            </w:r>
          </w:p>
          <w:p w:rsidR="005D5C19" w:rsidRDefault="005D5C19">
            <w:pPr>
              <w:spacing w:after="0"/>
              <w:ind w:left="135"/>
            </w:pPr>
          </w:p>
        </w:tc>
      </w:tr>
      <w:tr w:rsidR="005D5C19">
        <w:trPr>
          <w:trHeight w:val="144"/>
          <w:tblCellSpacing w:w="0" w:type="dxa"/>
        </w:trPr>
        <w:tc>
          <w:tcPr>
            <w:tcW w:w="0" w:type="auto"/>
            <w:vMerge/>
            <w:tcBorders>
              <w:top w:val="nil"/>
            </w:tcBorders>
            <w:tcMar>
              <w:top w:w="50" w:type="dxa"/>
              <w:left w:w="100" w:type="dxa"/>
            </w:tcMar>
          </w:tcPr>
          <w:p w:rsidR="005D5C19" w:rsidRDefault="005D5C19"/>
        </w:tc>
        <w:tc>
          <w:tcPr>
            <w:tcW w:w="0" w:type="auto"/>
            <w:vMerge/>
            <w:tcBorders>
              <w:top w:val="nil"/>
            </w:tcBorders>
            <w:tcMar>
              <w:top w:w="50" w:type="dxa"/>
              <w:left w:w="100" w:type="dxa"/>
            </w:tcMar>
          </w:tcPr>
          <w:p w:rsidR="005D5C19" w:rsidRDefault="005D5C19"/>
        </w:tc>
        <w:tc>
          <w:tcPr>
            <w:tcW w:w="977" w:type="dxa"/>
            <w:tcMar>
              <w:top w:w="50" w:type="dxa"/>
              <w:left w:w="100" w:type="dxa"/>
            </w:tcMar>
            <w:vAlign w:val="center"/>
          </w:tcPr>
          <w:p w:rsidR="005D5C19" w:rsidRDefault="00136528">
            <w:pPr>
              <w:spacing w:after="0"/>
              <w:ind w:left="135"/>
            </w:pPr>
            <w:r>
              <w:rPr>
                <w:rFonts w:ascii="Times New Roman" w:hAnsi="Times New Roman"/>
                <w:b/>
                <w:color w:val="000000"/>
                <w:sz w:val="24"/>
              </w:rPr>
              <w:t xml:space="preserve">Всего </w:t>
            </w:r>
          </w:p>
          <w:p w:rsidR="005D5C19" w:rsidRDefault="005D5C19">
            <w:pPr>
              <w:spacing w:after="0"/>
              <w:ind w:left="135"/>
            </w:pPr>
          </w:p>
        </w:tc>
        <w:tc>
          <w:tcPr>
            <w:tcW w:w="1699" w:type="dxa"/>
            <w:tcMar>
              <w:top w:w="50" w:type="dxa"/>
              <w:left w:w="100" w:type="dxa"/>
            </w:tcMar>
            <w:vAlign w:val="center"/>
          </w:tcPr>
          <w:p w:rsidR="005D5C19" w:rsidRDefault="00136528">
            <w:pPr>
              <w:spacing w:after="0"/>
              <w:ind w:left="135"/>
            </w:pPr>
            <w:r>
              <w:rPr>
                <w:rFonts w:ascii="Times New Roman" w:hAnsi="Times New Roman"/>
                <w:b/>
                <w:color w:val="000000"/>
                <w:sz w:val="24"/>
              </w:rPr>
              <w:t xml:space="preserve">Контрольные работы </w:t>
            </w:r>
          </w:p>
          <w:p w:rsidR="005D5C19" w:rsidRDefault="005D5C19">
            <w:pPr>
              <w:spacing w:after="0"/>
              <w:ind w:left="135"/>
            </w:pPr>
          </w:p>
        </w:tc>
        <w:tc>
          <w:tcPr>
            <w:tcW w:w="1787" w:type="dxa"/>
            <w:tcMar>
              <w:top w:w="50" w:type="dxa"/>
              <w:left w:w="100" w:type="dxa"/>
            </w:tcMar>
            <w:vAlign w:val="center"/>
          </w:tcPr>
          <w:p w:rsidR="005D5C19" w:rsidRDefault="00136528">
            <w:pPr>
              <w:spacing w:after="0"/>
              <w:ind w:left="135"/>
            </w:pPr>
            <w:r>
              <w:rPr>
                <w:rFonts w:ascii="Times New Roman" w:hAnsi="Times New Roman"/>
                <w:b/>
                <w:color w:val="000000"/>
                <w:sz w:val="24"/>
              </w:rPr>
              <w:t xml:space="preserve">Практические работы </w:t>
            </w:r>
          </w:p>
          <w:p w:rsidR="005D5C19" w:rsidRDefault="005D5C19">
            <w:pPr>
              <w:spacing w:after="0"/>
              <w:ind w:left="135"/>
            </w:pPr>
          </w:p>
        </w:tc>
        <w:tc>
          <w:tcPr>
            <w:tcW w:w="0" w:type="auto"/>
            <w:vMerge/>
            <w:tcBorders>
              <w:top w:val="nil"/>
            </w:tcBorders>
            <w:tcMar>
              <w:top w:w="50" w:type="dxa"/>
              <w:left w:w="100" w:type="dxa"/>
            </w:tcMar>
          </w:tcPr>
          <w:p w:rsidR="005D5C19" w:rsidRDefault="005D5C19"/>
        </w:tc>
      </w:tr>
      <w:tr w:rsidR="005D5C19">
        <w:trPr>
          <w:trHeight w:val="144"/>
          <w:tblCellSpacing w:w="0" w:type="dxa"/>
        </w:trPr>
        <w:tc>
          <w:tcPr>
            <w:tcW w:w="0" w:type="auto"/>
            <w:gridSpan w:val="6"/>
            <w:tcMar>
              <w:top w:w="50" w:type="dxa"/>
              <w:left w:w="100" w:type="dxa"/>
            </w:tcMar>
            <w:vAlign w:val="center"/>
          </w:tcPr>
          <w:p w:rsidR="005D5C19" w:rsidRDefault="0013652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5D5C19" w:rsidRPr="00E4171F">
        <w:trPr>
          <w:trHeight w:val="144"/>
          <w:tblCellSpacing w:w="0" w:type="dxa"/>
        </w:trPr>
        <w:tc>
          <w:tcPr>
            <w:tcW w:w="501" w:type="dxa"/>
            <w:tcMar>
              <w:top w:w="50" w:type="dxa"/>
              <w:left w:w="100" w:type="dxa"/>
            </w:tcMar>
            <w:vAlign w:val="center"/>
          </w:tcPr>
          <w:p w:rsidR="005D5C19" w:rsidRDefault="00136528">
            <w:pPr>
              <w:spacing w:after="0"/>
            </w:pPr>
            <w:r>
              <w:rPr>
                <w:rFonts w:ascii="Times New Roman" w:hAnsi="Times New Roman"/>
                <w:color w:val="000000"/>
                <w:sz w:val="24"/>
              </w:rPr>
              <w:t>1.1</w:t>
            </w:r>
          </w:p>
        </w:tc>
        <w:tc>
          <w:tcPr>
            <w:tcW w:w="2992"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5D5C19" w:rsidRDefault="005D5C19">
            <w:pPr>
              <w:spacing w:after="0"/>
              <w:ind w:left="135"/>
              <w:jc w:val="center"/>
            </w:pPr>
          </w:p>
        </w:tc>
        <w:tc>
          <w:tcPr>
            <w:tcW w:w="178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w:t>
              </w:r>
              <w:r>
                <w:rPr>
                  <w:rFonts w:ascii="Times New Roman" w:hAnsi="Times New Roman"/>
                  <w:color w:val="0000FF"/>
                  <w:u w:val="single"/>
                </w:rPr>
                <w:t>a</w:t>
              </w:r>
              <w:r w:rsidRPr="0004725A">
                <w:rPr>
                  <w:rFonts w:ascii="Times New Roman" w:hAnsi="Times New Roman"/>
                  <w:color w:val="0000FF"/>
                  <w:u w:val="single"/>
                  <w:lang w:val="ru-RU"/>
                </w:rPr>
                <w:t>4</w:t>
              </w:r>
              <w:r>
                <w:rPr>
                  <w:rFonts w:ascii="Times New Roman" w:hAnsi="Times New Roman"/>
                  <w:color w:val="0000FF"/>
                  <w:u w:val="single"/>
                </w:rPr>
                <w:t>a</w:t>
              </w:r>
              <w:r w:rsidRPr="0004725A">
                <w:rPr>
                  <w:rFonts w:ascii="Times New Roman" w:hAnsi="Times New Roman"/>
                  <w:color w:val="0000FF"/>
                  <w:u w:val="single"/>
                  <w:lang w:val="ru-RU"/>
                </w:rPr>
                <w:t>6</w:t>
              </w:r>
            </w:hyperlink>
          </w:p>
        </w:tc>
      </w:tr>
      <w:tr w:rsidR="005D5C19" w:rsidRPr="00E4171F">
        <w:trPr>
          <w:trHeight w:val="144"/>
          <w:tblCellSpacing w:w="0" w:type="dxa"/>
        </w:trPr>
        <w:tc>
          <w:tcPr>
            <w:tcW w:w="501" w:type="dxa"/>
            <w:tcMar>
              <w:top w:w="50" w:type="dxa"/>
              <w:left w:w="100" w:type="dxa"/>
            </w:tcMar>
            <w:vAlign w:val="center"/>
          </w:tcPr>
          <w:p w:rsidR="005D5C19" w:rsidRDefault="00136528">
            <w:pPr>
              <w:spacing w:after="0"/>
            </w:pPr>
            <w:r>
              <w:rPr>
                <w:rFonts w:ascii="Times New Roman" w:hAnsi="Times New Roman"/>
                <w:color w:val="000000"/>
                <w:sz w:val="24"/>
              </w:rPr>
              <w:t>1.2</w:t>
            </w:r>
          </w:p>
        </w:tc>
        <w:tc>
          <w:tcPr>
            <w:tcW w:w="2992" w:type="dxa"/>
            <w:tcMar>
              <w:top w:w="50" w:type="dxa"/>
              <w:left w:w="100" w:type="dxa"/>
            </w:tcMar>
            <w:vAlign w:val="center"/>
          </w:tcPr>
          <w:p w:rsidR="005D5C19" w:rsidRDefault="00136528">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w:t>
              </w:r>
              <w:r>
                <w:rPr>
                  <w:rFonts w:ascii="Times New Roman" w:hAnsi="Times New Roman"/>
                  <w:color w:val="0000FF"/>
                  <w:u w:val="single"/>
                </w:rPr>
                <w:t>a</w:t>
              </w:r>
              <w:r w:rsidRPr="0004725A">
                <w:rPr>
                  <w:rFonts w:ascii="Times New Roman" w:hAnsi="Times New Roman"/>
                  <w:color w:val="0000FF"/>
                  <w:u w:val="single"/>
                  <w:lang w:val="ru-RU"/>
                </w:rPr>
                <w:t>4</w:t>
              </w:r>
              <w:r>
                <w:rPr>
                  <w:rFonts w:ascii="Times New Roman" w:hAnsi="Times New Roman"/>
                  <w:color w:val="0000FF"/>
                  <w:u w:val="single"/>
                </w:rPr>
                <w:t>a</w:t>
              </w:r>
              <w:r w:rsidRPr="0004725A">
                <w:rPr>
                  <w:rFonts w:ascii="Times New Roman" w:hAnsi="Times New Roman"/>
                  <w:color w:val="0000FF"/>
                  <w:u w:val="single"/>
                  <w:lang w:val="ru-RU"/>
                </w:rPr>
                <w:t>6</w:t>
              </w:r>
            </w:hyperlink>
          </w:p>
        </w:tc>
      </w:tr>
      <w:tr w:rsidR="005D5C19" w:rsidRPr="00E4171F">
        <w:trPr>
          <w:trHeight w:val="144"/>
          <w:tblCellSpacing w:w="0" w:type="dxa"/>
        </w:trPr>
        <w:tc>
          <w:tcPr>
            <w:tcW w:w="501" w:type="dxa"/>
            <w:tcMar>
              <w:top w:w="50" w:type="dxa"/>
              <w:left w:w="100" w:type="dxa"/>
            </w:tcMar>
            <w:vAlign w:val="center"/>
          </w:tcPr>
          <w:p w:rsidR="005D5C19" w:rsidRDefault="00136528">
            <w:pPr>
              <w:spacing w:after="0"/>
            </w:pPr>
            <w:r>
              <w:rPr>
                <w:rFonts w:ascii="Times New Roman" w:hAnsi="Times New Roman"/>
                <w:color w:val="000000"/>
                <w:sz w:val="24"/>
              </w:rPr>
              <w:t>1.3</w:t>
            </w:r>
          </w:p>
        </w:tc>
        <w:tc>
          <w:tcPr>
            <w:tcW w:w="2992" w:type="dxa"/>
            <w:tcMar>
              <w:top w:w="50" w:type="dxa"/>
              <w:left w:w="100" w:type="dxa"/>
            </w:tcMar>
            <w:vAlign w:val="center"/>
          </w:tcPr>
          <w:p w:rsidR="005D5C19" w:rsidRDefault="00136528">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5D5C19" w:rsidRDefault="005D5C19">
            <w:pPr>
              <w:spacing w:after="0"/>
              <w:ind w:left="135"/>
              <w:jc w:val="center"/>
            </w:pPr>
          </w:p>
        </w:tc>
        <w:tc>
          <w:tcPr>
            <w:tcW w:w="178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w:t>
              </w:r>
              <w:r>
                <w:rPr>
                  <w:rFonts w:ascii="Times New Roman" w:hAnsi="Times New Roman"/>
                  <w:color w:val="0000FF"/>
                  <w:u w:val="single"/>
                </w:rPr>
                <w:t>a</w:t>
              </w:r>
              <w:r w:rsidRPr="0004725A">
                <w:rPr>
                  <w:rFonts w:ascii="Times New Roman" w:hAnsi="Times New Roman"/>
                  <w:color w:val="0000FF"/>
                  <w:u w:val="single"/>
                  <w:lang w:val="ru-RU"/>
                </w:rPr>
                <w:t>4</w:t>
              </w:r>
              <w:r>
                <w:rPr>
                  <w:rFonts w:ascii="Times New Roman" w:hAnsi="Times New Roman"/>
                  <w:color w:val="0000FF"/>
                  <w:u w:val="single"/>
                </w:rPr>
                <w:t>a</w:t>
              </w:r>
              <w:r w:rsidRPr="0004725A">
                <w:rPr>
                  <w:rFonts w:ascii="Times New Roman" w:hAnsi="Times New Roman"/>
                  <w:color w:val="0000FF"/>
                  <w:u w:val="single"/>
                  <w:lang w:val="ru-RU"/>
                </w:rPr>
                <w:t>6</w:t>
              </w:r>
            </w:hyperlink>
          </w:p>
        </w:tc>
      </w:tr>
      <w:tr w:rsidR="005D5C19">
        <w:trPr>
          <w:trHeight w:val="144"/>
          <w:tblCellSpacing w:w="0" w:type="dxa"/>
        </w:trPr>
        <w:tc>
          <w:tcPr>
            <w:tcW w:w="0" w:type="auto"/>
            <w:gridSpan w:val="2"/>
            <w:tcMar>
              <w:top w:w="50" w:type="dxa"/>
              <w:left w:w="100" w:type="dxa"/>
            </w:tcMar>
            <w:vAlign w:val="center"/>
          </w:tcPr>
          <w:p w:rsidR="005D5C19" w:rsidRDefault="0013652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5D5C19" w:rsidRDefault="005D5C19"/>
        </w:tc>
      </w:tr>
      <w:tr w:rsidR="005D5C19" w:rsidRPr="00E4171F">
        <w:trPr>
          <w:trHeight w:val="144"/>
          <w:tblCellSpacing w:w="0" w:type="dxa"/>
        </w:trPr>
        <w:tc>
          <w:tcPr>
            <w:tcW w:w="0" w:type="auto"/>
            <w:gridSpan w:val="6"/>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b/>
                <w:color w:val="000000"/>
                <w:sz w:val="24"/>
                <w:lang w:val="ru-RU"/>
              </w:rPr>
              <w:t>Раздел 2.</w:t>
            </w:r>
            <w:r w:rsidRPr="0004725A">
              <w:rPr>
                <w:rFonts w:ascii="Times New Roman" w:hAnsi="Times New Roman"/>
                <w:color w:val="000000"/>
                <w:sz w:val="24"/>
                <w:lang w:val="ru-RU"/>
              </w:rPr>
              <w:t xml:space="preserve"> </w:t>
            </w:r>
            <w:r w:rsidRPr="0004725A">
              <w:rPr>
                <w:rFonts w:ascii="Times New Roman" w:hAnsi="Times New Roman"/>
                <w:b/>
                <w:color w:val="000000"/>
                <w:sz w:val="24"/>
                <w:lang w:val="ru-RU"/>
              </w:rPr>
              <w:t>Механические колебания и волны</w:t>
            </w:r>
          </w:p>
        </w:tc>
      </w:tr>
      <w:tr w:rsidR="005D5C19" w:rsidRPr="00E4171F">
        <w:trPr>
          <w:trHeight w:val="144"/>
          <w:tblCellSpacing w:w="0" w:type="dxa"/>
        </w:trPr>
        <w:tc>
          <w:tcPr>
            <w:tcW w:w="501" w:type="dxa"/>
            <w:tcMar>
              <w:top w:w="50" w:type="dxa"/>
              <w:left w:w="100" w:type="dxa"/>
            </w:tcMar>
            <w:vAlign w:val="center"/>
          </w:tcPr>
          <w:p w:rsidR="005D5C19" w:rsidRDefault="00136528">
            <w:pPr>
              <w:spacing w:after="0"/>
            </w:pPr>
            <w:r>
              <w:rPr>
                <w:rFonts w:ascii="Times New Roman" w:hAnsi="Times New Roman"/>
                <w:color w:val="000000"/>
                <w:sz w:val="24"/>
              </w:rPr>
              <w:t>2.1</w:t>
            </w:r>
          </w:p>
        </w:tc>
        <w:tc>
          <w:tcPr>
            <w:tcW w:w="2992" w:type="dxa"/>
            <w:tcMar>
              <w:top w:w="50" w:type="dxa"/>
              <w:left w:w="100" w:type="dxa"/>
            </w:tcMar>
            <w:vAlign w:val="center"/>
          </w:tcPr>
          <w:p w:rsidR="005D5C19" w:rsidRDefault="00136528">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5D5C19" w:rsidRDefault="005D5C19">
            <w:pPr>
              <w:spacing w:after="0"/>
              <w:ind w:left="135"/>
              <w:jc w:val="center"/>
            </w:pPr>
          </w:p>
        </w:tc>
        <w:tc>
          <w:tcPr>
            <w:tcW w:w="178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w:t>
              </w:r>
              <w:r>
                <w:rPr>
                  <w:rFonts w:ascii="Times New Roman" w:hAnsi="Times New Roman"/>
                  <w:color w:val="0000FF"/>
                  <w:u w:val="single"/>
                </w:rPr>
                <w:t>a</w:t>
              </w:r>
              <w:r w:rsidRPr="0004725A">
                <w:rPr>
                  <w:rFonts w:ascii="Times New Roman" w:hAnsi="Times New Roman"/>
                  <w:color w:val="0000FF"/>
                  <w:u w:val="single"/>
                  <w:lang w:val="ru-RU"/>
                </w:rPr>
                <w:t>4</w:t>
              </w:r>
              <w:r>
                <w:rPr>
                  <w:rFonts w:ascii="Times New Roman" w:hAnsi="Times New Roman"/>
                  <w:color w:val="0000FF"/>
                  <w:u w:val="single"/>
                </w:rPr>
                <w:t>a</w:t>
              </w:r>
              <w:r w:rsidRPr="0004725A">
                <w:rPr>
                  <w:rFonts w:ascii="Times New Roman" w:hAnsi="Times New Roman"/>
                  <w:color w:val="0000FF"/>
                  <w:u w:val="single"/>
                  <w:lang w:val="ru-RU"/>
                </w:rPr>
                <w:t>6</w:t>
              </w:r>
            </w:hyperlink>
          </w:p>
        </w:tc>
      </w:tr>
      <w:tr w:rsidR="005D5C19" w:rsidRPr="00E4171F">
        <w:trPr>
          <w:trHeight w:val="144"/>
          <w:tblCellSpacing w:w="0" w:type="dxa"/>
        </w:trPr>
        <w:tc>
          <w:tcPr>
            <w:tcW w:w="501" w:type="dxa"/>
            <w:tcMar>
              <w:top w:w="50" w:type="dxa"/>
              <w:left w:w="100" w:type="dxa"/>
            </w:tcMar>
            <w:vAlign w:val="center"/>
          </w:tcPr>
          <w:p w:rsidR="005D5C19" w:rsidRDefault="00136528">
            <w:pPr>
              <w:spacing w:after="0"/>
            </w:pPr>
            <w:r>
              <w:rPr>
                <w:rFonts w:ascii="Times New Roman" w:hAnsi="Times New Roman"/>
                <w:color w:val="000000"/>
                <w:sz w:val="24"/>
              </w:rPr>
              <w:t>2.2</w:t>
            </w:r>
          </w:p>
        </w:tc>
        <w:tc>
          <w:tcPr>
            <w:tcW w:w="2992" w:type="dxa"/>
            <w:tcMar>
              <w:top w:w="50" w:type="dxa"/>
              <w:left w:w="100" w:type="dxa"/>
            </w:tcMar>
            <w:vAlign w:val="center"/>
          </w:tcPr>
          <w:p w:rsidR="005D5C19" w:rsidRDefault="00136528">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w:t>
              </w:r>
              <w:r>
                <w:rPr>
                  <w:rFonts w:ascii="Times New Roman" w:hAnsi="Times New Roman"/>
                  <w:color w:val="0000FF"/>
                  <w:u w:val="single"/>
                </w:rPr>
                <w:t>a</w:t>
              </w:r>
              <w:r w:rsidRPr="0004725A">
                <w:rPr>
                  <w:rFonts w:ascii="Times New Roman" w:hAnsi="Times New Roman"/>
                  <w:color w:val="0000FF"/>
                  <w:u w:val="single"/>
                  <w:lang w:val="ru-RU"/>
                </w:rPr>
                <w:t>4</w:t>
              </w:r>
              <w:r>
                <w:rPr>
                  <w:rFonts w:ascii="Times New Roman" w:hAnsi="Times New Roman"/>
                  <w:color w:val="0000FF"/>
                  <w:u w:val="single"/>
                </w:rPr>
                <w:t>a</w:t>
              </w:r>
              <w:r w:rsidRPr="0004725A">
                <w:rPr>
                  <w:rFonts w:ascii="Times New Roman" w:hAnsi="Times New Roman"/>
                  <w:color w:val="0000FF"/>
                  <w:u w:val="single"/>
                  <w:lang w:val="ru-RU"/>
                </w:rPr>
                <w:t>6</w:t>
              </w:r>
            </w:hyperlink>
          </w:p>
        </w:tc>
      </w:tr>
      <w:tr w:rsidR="005D5C19">
        <w:trPr>
          <w:trHeight w:val="144"/>
          <w:tblCellSpacing w:w="0" w:type="dxa"/>
        </w:trPr>
        <w:tc>
          <w:tcPr>
            <w:tcW w:w="0" w:type="auto"/>
            <w:gridSpan w:val="2"/>
            <w:tcMar>
              <w:top w:w="50" w:type="dxa"/>
              <w:left w:w="100" w:type="dxa"/>
            </w:tcMar>
            <w:vAlign w:val="center"/>
          </w:tcPr>
          <w:p w:rsidR="005D5C19" w:rsidRDefault="0013652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5D5C19" w:rsidRDefault="005D5C19"/>
        </w:tc>
      </w:tr>
      <w:tr w:rsidR="005D5C19" w:rsidRPr="00E4171F">
        <w:trPr>
          <w:trHeight w:val="144"/>
          <w:tblCellSpacing w:w="0" w:type="dxa"/>
        </w:trPr>
        <w:tc>
          <w:tcPr>
            <w:tcW w:w="0" w:type="auto"/>
            <w:gridSpan w:val="6"/>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b/>
                <w:color w:val="000000"/>
                <w:sz w:val="24"/>
                <w:lang w:val="ru-RU"/>
              </w:rPr>
              <w:t>Раздел 3.</w:t>
            </w:r>
            <w:r w:rsidRPr="0004725A">
              <w:rPr>
                <w:rFonts w:ascii="Times New Roman" w:hAnsi="Times New Roman"/>
                <w:color w:val="000000"/>
                <w:sz w:val="24"/>
                <w:lang w:val="ru-RU"/>
              </w:rPr>
              <w:t xml:space="preserve"> </w:t>
            </w:r>
            <w:r w:rsidRPr="0004725A">
              <w:rPr>
                <w:rFonts w:ascii="Times New Roman" w:hAnsi="Times New Roman"/>
                <w:b/>
                <w:color w:val="000000"/>
                <w:sz w:val="24"/>
                <w:lang w:val="ru-RU"/>
              </w:rPr>
              <w:t>Электромагнитное поле и электромагнитные волны</w:t>
            </w:r>
          </w:p>
        </w:tc>
      </w:tr>
      <w:tr w:rsidR="005D5C19" w:rsidRPr="00E4171F">
        <w:trPr>
          <w:trHeight w:val="144"/>
          <w:tblCellSpacing w:w="0" w:type="dxa"/>
        </w:trPr>
        <w:tc>
          <w:tcPr>
            <w:tcW w:w="501" w:type="dxa"/>
            <w:tcMar>
              <w:top w:w="50" w:type="dxa"/>
              <w:left w:w="100" w:type="dxa"/>
            </w:tcMar>
            <w:vAlign w:val="center"/>
          </w:tcPr>
          <w:p w:rsidR="005D5C19" w:rsidRDefault="00136528">
            <w:pPr>
              <w:spacing w:after="0"/>
            </w:pPr>
            <w:r>
              <w:rPr>
                <w:rFonts w:ascii="Times New Roman" w:hAnsi="Times New Roman"/>
                <w:color w:val="000000"/>
                <w:sz w:val="24"/>
              </w:rPr>
              <w:t>3.1</w:t>
            </w:r>
          </w:p>
        </w:tc>
        <w:tc>
          <w:tcPr>
            <w:tcW w:w="2992"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5D5C19" w:rsidRDefault="005D5C19">
            <w:pPr>
              <w:spacing w:after="0"/>
              <w:ind w:left="135"/>
              <w:jc w:val="center"/>
            </w:pPr>
          </w:p>
        </w:tc>
        <w:tc>
          <w:tcPr>
            <w:tcW w:w="178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w:t>
              </w:r>
              <w:r>
                <w:rPr>
                  <w:rFonts w:ascii="Times New Roman" w:hAnsi="Times New Roman"/>
                  <w:color w:val="0000FF"/>
                  <w:u w:val="single"/>
                </w:rPr>
                <w:t>a</w:t>
              </w:r>
              <w:r w:rsidRPr="0004725A">
                <w:rPr>
                  <w:rFonts w:ascii="Times New Roman" w:hAnsi="Times New Roman"/>
                  <w:color w:val="0000FF"/>
                  <w:u w:val="single"/>
                  <w:lang w:val="ru-RU"/>
                </w:rPr>
                <w:t>4</w:t>
              </w:r>
              <w:r>
                <w:rPr>
                  <w:rFonts w:ascii="Times New Roman" w:hAnsi="Times New Roman"/>
                  <w:color w:val="0000FF"/>
                  <w:u w:val="single"/>
                </w:rPr>
                <w:t>a</w:t>
              </w:r>
              <w:r w:rsidRPr="0004725A">
                <w:rPr>
                  <w:rFonts w:ascii="Times New Roman" w:hAnsi="Times New Roman"/>
                  <w:color w:val="0000FF"/>
                  <w:u w:val="single"/>
                  <w:lang w:val="ru-RU"/>
                </w:rPr>
                <w:t>6</w:t>
              </w:r>
            </w:hyperlink>
          </w:p>
        </w:tc>
      </w:tr>
      <w:tr w:rsidR="005D5C19">
        <w:trPr>
          <w:trHeight w:val="144"/>
          <w:tblCellSpacing w:w="0" w:type="dxa"/>
        </w:trPr>
        <w:tc>
          <w:tcPr>
            <w:tcW w:w="0" w:type="auto"/>
            <w:gridSpan w:val="2"/>
            <w:tcMar>
              <w:top w:w="50" w:type="dxa"/>
              <w:left w:w="100" w:type="dxa"/>
            </w:tcMar>
            <w:vAlign w:val="center"/>
          </w:tcPr>
          <w:p w:rsidR="005D5C19" w:rsidRDefault="0013652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5D5C19" w:rsidRDefault="005D5C19"/>
        </w:tc>
      </w:tr>
      <w:tr w:rsidR="005D5C19">
        <w:trPr>
          <w:trHeight w:val="144"/>
          <w:tblCellSpacing w:w="0" w:type="dxa"/>
        </w:trPr>
        <w:tc>
          <w:tcPr>
            <w:tcW w:w="0" w:type="auto"/>
            <w:gridSpan w:val="6"/>
            <w:tcMar>
              <w:top w:w="50" w:type="dxa"/>
              <w:left w:w="100" w:type="dxa"/>
            </w:tcMar>
            <w:vAlign w:val="center"/>
          </w:tcPr>
          <w:p w:rsidR="005D5C19" w:rsidRDefault="00136528">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5D5C19" w:rsidRPr="00E4171F">
        <w:trPr>
          <w:trHeight w:val="144"/>
          <w:tblCellSpacing w:w="0" w:type="dxa"/>
        </w:trPr>
        <w:tc>
          <w:tcPr>
            <w:tcW w:w="501" w:type="dxa"/>
            <w:tcMar>
              <w:top w:w="50" w:type="dxa"/>
              <w:left w:w="100" w:type="dxa"/>
            </w:tcMar>
            <w:vAlign w:val="center"/>
          </w:tcPr>
          <w:p w:rsidR="005D5C19" w:rsidRDefault="00136528">
            <w:pPr>
              <w:spacing w:after="0"/>
            </w:pPr>
            <w:r>
              <w:rPr>
                <w:rFonts w:ascii="Times New Roman" w:hAnsi="Times New Roman"/>
                <w:color w:val="000000"/>
                <w:sz w:val="24"/>
              </w:rPr>
              <w:t>4.1</w:t>
            </w:r>
          </w:p>
        </w:tc>
        <w:tc>
          <w:tcPr>
            <w:tcW w:w="2992" w:type="dxa"/>
            <w:tcMar>
              <w:top w:w="50" w:type="dxa"/>
              <w:left w:w="100" w:type="dxa"/>
            </w:tcMar>
            <w:vAlign w:val="center"/>
          </w:tcPr>
          <w:p w:rsidR="005D5C19" w:rsidRDefault="00136528">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5D5C19" w:rsidRDefault="005D5C19">
            <w:pPr>
              <w:spacing w:after="0"/>
              <w:ind w:left="135"/>
              <w:jc w:val="center"/>
            </w:pPr>
          </w:p>
        </w:tc>
        <w:tc>
          <w:tcPr>
            <w:tcW w:w="178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w:t>
              </w:r>
              <w:r>
                <w:rPr>
                  <w:rFonts w:ascii="Times New Roman" w:hAnsi="Times New Roman"/>
                  <w:color w:val="0000FF"/>
                  <w:u w:val="single"/>
                </w:rPr>
                <w:t>a</w:t>
              </w:r>
              <w:r w:rsidRPr="0004725A">
                <w:rPr>
                  <w:rFonts w:ascii="Times New Roman" w:hAnsi="Times New Roman"/>
                  <w:color w:val="0000FF"/>
                  <w:u w:val="single"/>
                  <w:lang w:val="ru-RU"/>
                </w:rPr>
                <w:t>4</w:t>
              </w:r>
              <w:r>
                <w:rPr>
                  <w:rFonts w:ascii="Times New Roman" w:hAnsi="Times New Roman"/>
                  <w:color w:val="0000FF"/>
                  <w:u w:val="single"/>
                </w:rPr>
                <w:t>a</w:t>
              </w:r>
              <w:r w:rsidRPr="0004725A">
                <w:rPr>
                  <w:rFonts w:ascii="Times New Roman" w:hAnsi="Times New Roman"/>
                  <w:color w:val="0000FF"/>
                  <w:u w:val="single"/>
                  <w:lang w:val="ru-RU"/>
                </w:rPr>
                <w:t>6</w:t>
              </w:r>
            </w:hyperlink>
          </w:p>
        </w:tc>
      </w:tr>
      <w:tr w:rsidR="005D5C19" w:rsidRPr="00E4171F">
        <w:trPr>
          <w:trHeight w:val="144"/>
          <w:tblCellSpacing w:w="0" w:type="dxa"/>
        </w:trPr>
        <w:tc>
          <w:tcPr>
            <w:tcW w:w="501" w:type="dxa"/>
            <w:tcMar>
              <w:top w:w="50" w:type="dxa"/>
              <w:left w:w="100" w:type="dxa"/>
            </w:tcMar>
            <w:vAlign w:val="center"/>
          </w:tcPr>
          <w:p w:rsidR="005D5C19" w:rsidRDefault="00136528">
            <w:pPr>
              <w:spacing w:after="0"/>
            </w:pPr>
            <w:r>
              <w:rPr>
                <w:rFonts w:ascii="Times New Roman" w:hAnsi="Times New Roman"/>
                <w:color w:val="000000"/>
                <w:sz w:val="24"/>
              </w:rPr>
              <w:lastRenderedPageBreak/>
              <w:t>4.2</w:t>
            </w:r>
          </w:p>
        </w:tc>
        <w:tc>
          <w:tcPr>
            <w:tcW w:w="2992" w:type="dxa"/>
            <w:tcMar>
              <w:top w:w="50" w:type="dxa"/>
              <w:left w:w="100" w:type="dxa"/>
            </w:tcMar>
            <w:vAlign w:val="center"/>
          </w:tcPr>
          <w:p w:rsidR="005D5C19" w:rsidRDefault="00136528">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5D5C19" w:rsidRDefault="005D5C19">
            <w:pPr>
              <w:spacing w:after="0"/>
              <w:ind w:left="135"/>
              <w:jc w:val="center"/>
            </w:pPr>
          </w:p>
        </w:tc>
        <w:tc>
          <w:tcPr>
            <w:tcW w:w="178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w:t>
              </w:r>
              <w:r>
                <w:rPr>
                  <w:rFonts w:ascii="Times New Roman" w:hAnsi="Times New Roman"/>
                  <w:color w:val="0000FF"/>
                  <w:u w:val="single"/>
                </w:rPr>
                <w:t>a</w:t>
              </w:r>
              <w:r w:rsidRPr="0004725A">
                <w:rPr>
                  <w:rFonts w:ascii="Times New Roman" w:hAnsi="Times New Roman"/>
                  <w:color w:val="0000FF"/>
                  <w:u w:val="single"/>
                  <w:lang w:val="ru-RU"/>
                </w:rPr>
                <w:t>4</w:t>
              </w:r>
              <w:r>
                <w:rPr>
                  <w:rFonts w:ascii="Times New Roman" w:hAnsi="Times New Roman"/>
                  <w:color w:val="0000FF"/>
                  <w:u w:val="single"/>
                </w:rPr>
                <w:t>a</w:t>
              </w:r>
              <w:r w:rsidRPr="0004725A">
                <w:rPr>
                  <w:rFonts w:ascii="Times New Roman" w:hAnsi="Times New Roman"/>
                  <w:color w:val="0000FF"/>
                  <w:u w:val="single"/>
                  <w:lang w:val="ru-RU"/>
                </w:rPr>
                <w:t>6</w:t>
              </w:r>
            </w:hyperlink>
          </w:p>
        </w:tc>
      </w:tr>
      <w:tr w:rsidR="005D5C19" w:rsidRPr="00E4171F">
        <w:trPr>
          <w:trHeight w:val="144"/>
          <w:tblCellSpacing w:w="0" w:type="dxa"/>
        </w:trPr>
        <w:tc>
          <w:tcPr>
            <w:tcW w:w="501" w:type="dxa"/>
            <w:tcMar>
              <w:top w:w="50" w:type="dxa"/>
              <w:left w:w="100" w:type="dxa"/>
            </w:tcMar>
            <w:vAlign w:val="center"/>
          </w:tcPr>
          <w:p w:rsidR="005D5C19" w:rsidRDefault="00136528">
            <w:pPr>
              <w:spacing w:after="0"/>
            </w:pPr>
            <w:r>
              <w:rPr>
                <w:rFonts w:ascii="Times New Roman" w:hAnsi="Times New Roman"/>
                <w:color w:val="000000"/>
                <w:sz w:val="24"/>
              </w:rPr>
              <w:t>4.3</w:t>
            </w:r>
          </w:p>
        </w:tc>
        <w:tc>
          <w:tcPr>
            <w:tcW w:w="2992"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5D5C19" w:rsidRDefault="005D5C19">
            <w:pPr>
              <w:spacing w:after="0"/>
              <w:ind w:left="135"/>
              <w:jc w:val="center"/>
            </w:pPr>
          </w:p>
        </w:tc>
        <w:tc>
          <w:tcPr>
            <w:tcW w:w="178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w:t>
              </w:r>
              <w:r>
                <w:rPr>
                  <w:rFonts w:ascii="Times New Roman" w:hAnsi="Times New Roman"/>
                  <w:color w:val="0000FF"/>
                  <w:u w:val="single"/>
                </w:rPr>
                <w:t>a</w:t>
              </w:r>
              <w:r w:rsidRPr="0004725A">
                <w:rPr>
                  <w:rFonts w:ascii="Times New Roman" w:hAnsi="Times New Roman"/>
                  <w:color w:val="0000FF"/>
                  <w:u w:val="single"/>
                  <w:lang w:val="ru-RU"/>
                </w:rPr>
                <w:t>4</w:t>
              </w:r>
              <w:r>
                <w:rPr>
                  <w:rFonts w:ascii="Times New Roman" w:hAnsi="Times New Roman"/>
                  <w:color w:val="0000FF"/>
                  <w:u w:val="single"/>
                </w:rPr>
                <w:t>a</w:t>
              </w:r>
              <w:r w:rsidRPr="0004725A">
                <w:rPr>
                  <w:rFonts w:ascii="Times New Roman" w:hAnsi="Times New Roman"/>
                  <w:color w:val="0000FF"/>
                  <w:u w:val="single"/>
                  <w:lang w:val="ru-RU"/>
                </w:rPr>
                <w:t>6</w:t>
              </w:r>
            </w:hyperlink>
          </w:p>
        </w:tc>
      </w:tr>
      <w:tr w:rsidR="005D5C19">
        <w:trPr>
          <w:trHeight w:val="144"/>
          <w:tblCellSpacing w:w="0" w:type="dxa"/>
        </w:trPr>
        <w:tc>
          <w:tcPr>
            <w:tcW w:w="0" w:type="auto"/>
            <w:gridSpan w:val="2"/>
            <w:tcMar>
              <w:top w:w="50" w:type="dxa"/>
              <w:left w:w="100" w:type="dxa"/>
            </w:tcMar>
            <w:vAlign w:val="center"/>
          </w:tcPr>
          <w:p w:rsidR="005D5C19" w:rsidRDefault="0013652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5D5C19" w:rsidRDefault="005D5C19"/>
        </w:tc>
      </w:tr>
      <w:tr w:rsidR="005D5C19">
        <w:trPr>
          <w:trHeight w:val="144"/>
          <w:tblCellSpacing w:w="0" w:type="dxa"/>
        </w:trPr>
        <w:tc>
          <w:tcPr>
            <w:tcW w:w="0" w:type="auto"/>
            <w:gridSpan w:val="6"/>
            <w:tcMar>
              <w:top w:w="50" w:type="dxa"/>
              <w:left w:w="100" w:type="dxa"/>
            </w:tcMar>
            <w:vAlign w:val="center"/>
          </w:tcPr>
          <w:p w:rsidR="005D5C19" w:rsidRDefault="00136528">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5D5C19" w:rsidRPr="00E4171F">
        <w:trPr>
          <w:trHeight w:val="144"/>
          <w:tblCellSpacing w:w="0" w:type="dxa"/>
        </w:trPr>
        <w:tc>
          <w:tcPr>
            <w:tcW w:w="501" w:type="dxa"/>
            <w:tcMar>
              <w:top w:w="50" w:type="dxa"/>
              <w:left w:w="100" w:type="dxa"/>
            </w:tcMar>
            <w:vAlign w:val="center"/>
          </w:tcPr>
          <w:p w:rsidR="005D5C19" w:rsidRDefault="00136528">
            <w:pPr>
              <w:spacing w:after="0"/>
            </w:pPr>
            <w:r>
              <w:rPr>
                <w:rFonts w:ascii="Times New Roman" w:hAnsi="Times New Roman"/>
                <w:color w:val="000000"/>
                <w:sz w:val="24"/>
              </w:rPr>
              <w:t>5.1</w:t>
            </w:r>
          </w:p>
        </w:tc>
        <w:tc>
          <w:tcPr>
            <w:tcW w:w="2992"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5D5C19" w:rsidRDefault="005D5C19">
            <w:pPr>
              <w:spacing w:after="0"/>
              <w:ind w:left="135"/>
              <w:jc w:val="center"/>
            </w:pPr>
          </w:p>
        </w:tc>
        <w:tc>
          <w:tcPr>
            <w:tcW w:w="178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w:t>
              </w:r>
              <w:r>
                <w:rPr>
                  <w:rFonts w:ascii="Times New Roman" w:hAnsi="Times New Roman"/>
                  <w:color w:val="0000FF"/>
                  <w:u w:val="single"/>
                </w:rPr>
                <w:t>a</w:t>
              </w:r>
              <w:r w:rsidRPr="0004725A">
                <w:rPr>
                  <w:rFonts w:ascii="Times New Roman" w:hAnsi="Times New Roman"/>
                  <w:color w:val="0000FF"/>
                  <w:u w:val="single"/>
                  <w:lang w:val="ru-RU"/>
                </w:rPr>
                <w:t>4</w:t>
              </w:r>
              <w:r>
                <w:rPr>
                  <w:rFonts w:ascii="Times New Roman" w:hAnsi="Times New Roman"/>
                  <w:color w:val="0000FF"/>
                  <w:u w:val="single"/>
                </w:rPr>
                <w:t>a</w:t>
              </w:r>
              <w:r w:rsidRPr="0004725A">
                <w:rPr>
                  <w:rFonts w:ascii="Times New Roman" w:hAnsi="Times New Roman"/>
                  <w:color w:val="0000FF"/>
                  <w:u w:val="single"/>
                  <w:lang w:val="ru-RU"/>
                </w:rPr>
                <w:t>6</w:t>
              </w:r>
            </w:hyperlink>
          </w:p>
        </w:tc>
      </w:tr>
      <w:tr w:rsidR="005D5C19" w:rsidRPr="00E4171F">
        <w:trPr>
          <w:trHeight w:val="144"/>
          <w:tblCellSpacing w:w="0" w:type="dxa"/>
        </w:trPr>
        <w:tc>
          <w:tcPr>
            <w:tcW w:w="501" w:type="dxa"/>
            <w:tcMar>
              <w:top w:w="50" w:type="dxa"/>
              <w:left w:w="100" w:type="dxa"/>
            </w:tcMar>
            <w:vAlign w:val="center"/>
          </w:tcPr>
          <w:p w:rsidR="005D5C19" w:rsidRDefault="00136528">
            <w:pPr>
              <w:spacing w:after="0"/>
            </w:pPr>
            <w:r>
              <w:rPr>
                <w:rFonts w:ascii="Times New Roman" w:hAnsi="Times New Roman"/>
                <w:color w:val="000000"/>
                <w:sz w:val="24"/>
              </w:rPr>
              <w:t>5.2</w:t>
            </w:r>
          </w:p>
        </w:tc>
        <w:tc>
          <w:tcPr>
            <w:tcW w:w="2992" w:type="dxa"/>
            <w:tcMar>
              <w:top w:w="50" w:type="dxa"/>
              <w:left w:w="100" w:type="dxa"/>
            </w:tcMar>
            <w:vAlign w:val="center"/>
          </w:tcPr>
          <w:p w:rsidR="005D5C19" w:rsidRDefault="00136528">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5D5C19" w:rsidRDefault="005D5C19">
            <w:pPr>
              <w:spacing w:after="0"/>
              <w:ind w:left="135"/>
              <w:jc w:val="center"/>
            </w:pPr>
          </w:p>
        </w:tc>
        <w:tc>
          <w:tcPr>
            <w:tcW w:w="178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w:t>
              </w:r>
              <w:r>
                <w:rPr>
                  <w:rFonts w:ascii="Times New Roman" w:hAnsi="Times New Roman"/>
                  <w:color w:val="0000FF"/>
                  <w:u w:val="single"/>
                </w:rPr>
                <w:t>a</w:t>
              </w:r>
              <w:r w:rsidRPr="0004725A">
                <w:rPr>
                  <w:rFonts w:ascii="Times New Roman" w:hAnsi="Times New Roman"/>
                  <w:color w:val="0000FF"/>
                  <w:u w:val="single"/>
                  <w:lang w:val="ru-RU"/>
                </w:rPr>
                <w:t>4</w:t>
              </w:r>
              <w:r>
                <w:rPr>
                  <w:rFonts w:ascii="Times New Roman" w:hAnsi="Times New Roman"/>
                  <w:color w:val="0000FF"/>
                  <w:u w:val="single"/>
                </w:rPr>
                <w:t>a</w:t>
              </w:r>
              <w:r w:rsidRPr="0004725A">
                <w:rPr>
                  <w:rFonts w:ascii="Times New Roman" w:hAnsi="Times New Roman"/>
                  <w:color w:val="0000FF"/>
                  <w:u w:val="single"/>
                  <w:lang w:val="ru-RU"/>
                </w:rPr>
                <w:t>6</w:t>
              </w:r>
            </w:hyperlink>
          </w:p>
        </w:tc>
      </w:tr>
      <w:tr w:rsidR="005D5C19" w:rsidRPr="00E4171F">
        <w:trPr>
          <w:trHeight w:val="144"/>
          <w:tblCellSpacing w:w="0" w:type="dxa"/>
        </w:trPr>
        <w:tc>
          <w:tcPr>
            <w:tcW w:w="501" w:type="dxa"/>
            <w:tcMar>
              <w:top w:w="50" w:type="dxa"/>
              <w:left w:w="100" w:type="dxa"/>
            </w:tcMar>
            <w:vAlign w:val="center"/>
          </w:tcPr>
          <w:p w:rsidR="005D5C19" w:rsidRDefault="00136528">
            <w:pPr>
              <w:spacing w:after="0"/>
            </w:pPr>
            <w:r>
              <w:rPr>
                <w:rFonts w:ascii="Times New Roman" w:hAnsi="Times New Roman"/>
                <w:color w:val="000000"/>
                <w:sz w:val="24"/>
              </w:rPr>
              <w:t>5.3</w:t>
            </w:r>
          </w:p>
        </w:tc>
        <w:tc>
          <w:tcPr>
            <w:tcW w:w="2992" w:type="dxa"/>
            <w:tcMar>
              <w:top w:w="50" w:type="dxa"/>
              <w:left w:w="100" w:type="dxa"/>
            </w:tcMar>
            <w:vAlign w:val="center"/>
          </w:tcPr>
          <w:p w:rsidR="005D5C19" w:rsidRDefault="00136528">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w:t>
              </w:r>
              <w:r>
                <w:rPr>
                  <w:rFonts w:ascii="Times New Roman" w:hAnsi="Times New Roman"/>
                  <w:color w:val="0000FF"/>
                  <w:u w:val="single"/>
                </w:rPr>
                <w:t>a</w:t>
              </w:r>
              <w:r w:rsidRPr="0004725A">
                <w:rPr>
                  <w:rFonts w:ascii="Times New Roman" w:hAnsi="Times New Roman"/>
                  <w:color w:val="0000FF"/>
                  <w:u w:val="single"/>
                  <w:lang w:val="ru-RU"/>
                </w:rPr>
                <w:t>4</w:t>
              </w:r>
              <w:r>
                <w:rPr>
                  <w:rFonts w:ascii="Times New Roman" w:hAnsi="Times New Roman"/>
                  <w:color w:val="0000FF"/>
                  <w:u w:val="single"/>
                </w:rPr>
                <w:t>a</w:t>
              </w:r>
              <w:r w:rsidRPr="0004725A">
                <w:rPr>
                  <w:rFonts w:ascii="Times New Roman" w:hAnsi="Times New Roman"/>
                  <w:color w:val="0000FF"/>
                  <w:u w:val="single"/>
                  <w:lang w:val="ru-RU"/>
                </w:rPr>
                <w:t>6</w:t>
              </w:r>
            </w:hyperlink>
          </w:p>
        </w:tc>
      </w:tr>
      <w:tr w:rsidR="005D5C19">
        <w:trPr>
          <w:trHeight w:val="144"/>
          <w:tblCellSpacing w:w="0" w:type="dxa"/>
        </w:trPr>
        <w:tc>
          <w:tcPr>
            <w:tcW w:w="0" w:type="auto"/>
            <w:gridSpan w:val="2"/>
            <w:tcMar>
              <w:top w:w="50" w:type="dxa"/>
              <w:left w:w="100" w:type="dxa"/>
            </w:tcMar>
            <w:vAlign w:val="center"/>
          </w:tcPr>
          <w:p w:rsidR="005D5C19" w:rsidRDefault="0013652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5D5C19" w:rsidRDefault="005D5C19"/>
        </w:tc>
      </w:tr>
      <w:tr w:rsidR="005D5C19">
        <w:trPr>
          <w:trHeight w:val="144"/>
          <w:tblCellSpacing w:w="0" w:type="dxa"/>
        </w:trPr>
        <w:tc>
          <w:tcPr>
            <w:tcW w:w="0" w:type="auto"/>
            <w:gridSpan w:val="6"/>
            <w:tcMar>
              <w:top w:w="50" w:type="dxa"/>
              <w:left w:w="100" w:type="dxa"/>
            </w:tcMar>
            <w:vAlign w:val="center"/>
          </w:tcPr>
          <w:p w:rsidR="005D5C19" w:rsidRDefault="00136528">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5D5C19" w:rsidRPr="00E4171F">
        <w:trPr>
          <w:trHeight w:val="144"/>
          <w:tblCellSpacing w:w="0" w:type="dxa"/>
        </w:trPr>
        <w:tc>
          <w:tcPr>
            <w:tcW w:w="501" w:type="dxa"/>
            <w:tcMar>
              <w:top w:w="50" w:type="dxa"/>
              <w:left w:w="100" w:type="dxa"/>
            </w:tcMar>
            <w:vAlign w:val="center"/>
          </w:tcPr>
          <w:p w:rsidR="005D5C19" w:rsidRDefault="00136528">
            <w:pPr>
              <w:spacing w:after="0"/>
            </w:pPr>
            <w:r>
              <w:rPr>
                <w:rFonts w:ascii="Times New Roman" w:hAnsi="Times New Roman"/>
                <w:color w:val="000000"/>
                <w:sz w:val="24"/>
              </w:rPr>
              <w:t>6.1</w:t>
            </w:r>
          </w:p>
        </w:tc>
        <w:tc>
          <w:tcPr>
            <w:tcW w:w="2992"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99" w:type="dxa"/>
            <w:tcMar>
              <w:top w:w="50" w:type="dxa"/>
              <w:left w:w="100" w:type="dxa"/>
            </w:tcMar>
            <w:vAlign w:val="center"/>
          </w:tcPr>
          <w:p w:rsidR="005D5C19" w:rsidRDefault="005D5C19">
            <w:pPr>
              <w:spacing w:after="0"/>
              <w:ind w:left="135"/>
              <w:jc w:val="center"/>
            </w:pPr>
          </w:p>
        </w:tc>
        <w:tc>
          <w:tcPr>
            <w:tcW w:w="178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/7</w:t>
              </w:r>
              <w:r>
                <w:rPr>
                  <w:rFonts w:ascii="Times New Roman" w:hAnsi="Times New Roman"/>
                  <w:color w:val="0000FF"/>
                  <w:u w:val="single"/>
                </w:rPr>
                <w:t>f</w:t>
              </w:r>
              <w:r w:rsidRPr="0004725A">
                <w:rPr>
                  <w:rFonts w:ascii="Times New Roman" w:hAnsi="Times New Roman"/>
                  <w:color w:val="0000FF"/>
                  <w:u w:val="single"/>
                  <w:lang w:val="ru-RU"/>
                </w:rPr>
                <w:t>41</w:t>
              </w:r>
              <w:r>
                <w:rPr>
                  <w:rFonts w:ascii="Times New Roman" w:hAnsi="Times New Roman"/>
                  <w:color w:val="0000FF"/>
                  <w:u w:val="single"/>
                </w:rPr>
                <w:t>a</w:t>
              </w:r>
              <w:r w:rsidRPr="0004725A">
                <w:rPr>
                  <w:rFonts w:ascii="Times New Roman" w:hAnsi="Times New Roman"/>
                  <w:color w:val="0000FF"/>
                  <w:u w:val="single"/>
                  <w:lang w:val="ru-RU"/>
                </w:rPr>
                <w:t>4</w:t>
              </w:r>
              <w:r>
                <w:rPr>
                  <w:rFonts w:ascii="Times New Roman" w:hAnsi="Times New Roman"/>
                  <w:color w:val="0000FF"/>
                  <w:u w:val="single"/>
                </w:rPr>
                <w:t>a</w:t>
              </w:r>
              <w:r w:rsidRPr="0004725A">
                <w:rPr>
                  <w:rFonts w:ascii="Times New Roman" w:hAnsi="Times New Roman"/>
                  <w:color w:val="0000FF"/>
                  <w:u w:val="single"/>
                  <w:lang w:val="ru-RU"/>
                </w:rPr>
                <w:t>6</w:t>
              </w:r>
            </w:hyperlink>
          </w:p>
        </w:tc>
      </w:tr>
      <w:tr w:rsidR="005D5C19">
        <w:trPr>
          <w:trHeight w:val="144"/>
          <w:tblCellSpacing w:w="0" w:type="dxa"/>
        </w:trPr>
        <w:tc>
          <w:tcPr>
            <w:tcW w:w="0" w:type="auto"/>
            <w:gridSpan w:val="2"/>
            <w:tcMar>
              <w:top w:w="50" w:type="dxa"/>
              <w:left w:w="100" w:type="dxa"/>
            </w:tcMar>
            <w:vAlign w:val="center"/>
          </w:tcPr>
          <w:p w:rsidR="005D5C19" w:rsidRDefault="0013652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5D5C19" w:rsidRDefault="005D5C19"/>
        </w:tc>
      </w:tr>
      <w:tr w:rsidR="005D5C19">
        <w:trPr>
          <w:trHeight w:val="144"/>
          <w:tblCellSpacing w:w="0" w:type="dxa"/>
        </w:trPr>
        <w:tc>
          <w:tcPr>
            <w:tcW w:w="0" w:type="auto"/>
            <w:gridSpan w:val="2"/>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5D5C19" w:rsidRDefault="005D5C19"/>
        </w:tc>
      </w:tr>
    </w:tbl>
    <w:p w:rsidR="005D5C19" w:rsidRDefault="005D5C19">
      <w:pPr>
        <w:sectPr w:rsidR="005D5C19">
          <w:pgSz w:w="16383" w:h="11906" w:orient="landscape"/>
          <w:pgMar w:top="1134" w:right="850" w:bottom="1134" w:left="1701" w:header="720" w:footer="720" w:gutter="0"/>
          <w:cols w:space="720"/>
        </w:sectPr>
      </w:pPr>
    </w:p>
    <w:p w:rsidR="005D5C19" w:rsidRDefault="005D5C19">
      <w:pPr>
        <w:sectPr w:rsidR="005D5C19">
          <w:pgSz w:w="16383" w:h="11906" w:orient="landscape"/>
          <w:pgMar w:top="1134" w:right="850" w:bottom="1134" w:left="1701" w:header="720" w:footer="720" w:gutter="0"/>
          <w:cols w:space="720"/>
        </w:sectPr>
      </w:pPr>
      <w:bookmarkStart w:id="12" w:name="block-64349622"/>
    </w:p>
    <w:bookmarkEnd w:id="12"/>
    <w:p w:rsidR="005D5C19" w:rsidRDefault="00136528">
      <w:pPr>
        <w:spacing w:after="0"/>
        <w:ind w:left="120"/>
      </w:pPr>
      <w:r>
        <w:rPr>
          <w:rFonts w:ascii="Times New Roman" w:hAnsi="Times New Roman"/>
          <w:b/>
          <w:color w:val="000000"/>
          <w:sz w:val="28"/>
        </w:rPr>
        <w:lastRenderedPageBreak/>
        <w:t xml:space="preserve"> ПОУРОЧНОЕ ПЛАНИРОВАНИЕ </w:t>
      </w:r>
    </w:p>
    <w:p w:rsidR="005D5C19" w:rsidRDefault="00136528">
      <w:pPr>
        <w:spacing w:after="0"/>
        <w:ind w:left="120"/>
      </w:pPr>
      <w:r>
        <w:rPr>
          <w:rFonts w:ascii="Times New Roman" w:hAnsi="Times New Roman"/>
          <w:b/>
          <w:color w:val="000000"/>
          <w:sz w:val="28"/>
        </w:rPr>
        <w:t xml:space="preserve"> 7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8"/>
        <w:gridCol w:w="4084"/>
        <w:gridCol w:w="1176"/>
        <w:gridCol w:w="1843"/>
        <w:gridCol w:w="1912"/>
        <w:gridCol w:w="1349"/>
        <w:gridCol w:w="2790"/>
      </w:tblGrid>
      <w:tr w:rsidR="005D5C19">
        <w:trPr>
          <w:trHeight w:val="144"/>
          <w:tblCellSpacing w:w="0" w:type="dxa"/>
        </w:trPr>
        <w:tc>
          <w:tcPr>
            <w:tcW w:w="366" w:type="dxa"/>
            <w:vMerge w:val="restart"/>
            <w:tcMar>
              <w:top w:w="50" w:type="dxa"/>
              <w:left w:w="100" w:type="dxa"/>
            </w:tcMar>
            <w:vAlign w:val="center"/>
          </w:tcPr>
          <w:p w:rsidR="005D5C19" w:rsidRDefault="00136528">
            <w:pPr>
              <w:spacing w:after="0"/>
              <w:ind w:left="135"/>
            </w:pPr>
            <w:r>
              <w:rPr>
                <w:rFonts w:ascii="Times New Roman" w:hAnsi="Times New Roman"/>
                <w:b/>
                <w:color w:val="000000"/>
                <w:sz w:val="24"/>
              </w:rPr>
              <w:t xml:space="preserve">№ п/п </w:t>
            </w:r>
          </w:p>
          <w:p w:rsidR="005D5C19" w:rsidRDefault="005D5C19">
            <w:pPr>
              <w:spacing w:after="0"/>
              <w:ind w:left="135"/>
            </w:pPr>
          </w:p>
        </w:tc>
        <w:tc>
          <w:tcPr>
            <w:tcW w:w="3344" w:type="dxa"/>
            <w:vMerge w:val="restart"/>
            <w:tcMar>
              <w:top w:w="50" w:type="dxa"/>
              <w:left w:w="100" w:type="dxa"/>
            </w:tcMar>
            <w:vAlign w:val="center"/>
          </w:tcPr>
          <w:p w:rsidR="005D5C19" w:rsidRDefault="00136528">
            <w:pPr>
              <w:spacing w:after="0"/>
              <w:ind w:left="135"/>
            </w:pPr>
            <w:r>
              <w:rPr>
                <w:rFonts w:ascii="Times New Roman" w:hAnsi="Times New Roman"/>
                <w:b/>
                <w:color w:val="000000"/>
                <w:sz w:val="24"/>
              </w:rPr>
              <w:t xml:space="preserve">Тема урока </w:t>
            </w:r>
          </w:p>
          <w:p w:rsidR="005D5C19" w:rsidRDefault="005D5C19">
            <w:pPr>
              <w:spacing w:after="0"/>
              <w:ind w:left="135"/>
            </w:pPr>
          </w:p>
        </w:tc>
        <w:tc>
          <w:tcPr>
            <w:tcW w:w="0" w:type="auto"/>
            <w:gridSpan w:val="3"/>
            <w:tcMar>
              <w:top w:w="50" w:type="dxa"/>
              <w:left w:w="100" w:type="dxa"/>
            </w:tcMar>
            <w:vAlign w:val="center"/>
          </w:tcPr>
          <w:p w:rsidR="005D5C19" w:rsidRDefault="00136528">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5D5C19" w:rsidRDefault="00136528">
            <w:pPr>
              <w:spacing w:after="0"/>
              <w:ind w:left="135"/>
            </w:pPr>
            <w:r>
              <w:rPr>
                <w:rFonts w:ascii="Times New Roman" w:hAnsi="Times New Roman"/>
                <w:b/>
                <w:color w:val="000000"/>
                <w:sz w:val="24"/>
              </w:rPr>
              <w:t xml:space="preserve">Дата изучения </w:t>
            </w:r>
          </w:p>
          <w:p w:rsidR="005D5C19" w:rsidRDefault="005D5C19">
            <w:pPr>
              <w:spacing w:after="0"/>
              <w:ind w:left="135"/>
            </w:pPr>
          </w:p>
        </w:tc>
        <w:tc>
          <w:tcPr>
            <w:tcW w:w="1955" w:type="dxa"/>
            <w:vMerge w:val="restart"/>
            <w:tcMar>
              <w:top w:w="50" w:type="dxa"/>
              <w:left w:w="100" w:type="dxa"/>
            </w:tcMar>
            <w:vAlign w:val="center"/>
          </w:tcPr>
          <w:p w:rsidR="005D5C19" w:rsidRDefault="00136528">
            <w:pPr>
              <w:spacing w:after="0"/>
              <w:ind w:left="135"/>
            </w:pPr>
            <w:r>
              <w:rPr>
                <w:rFonts w:ascii="Times New Roman" w:hAnsi="Times New Roman"/>
                <w:b/>
                <w:color w:val="000000"/>
                <w:sz w:val="24"/>
              </w:rPr>
              <w:t xml:space="preserve">Электронные цифровые образовательные ресурсы </w:t>
            </w:r>
          </w:p>
          <w:p w:rsidR="005D5C19" w:rsidRDefault="005D5C19">
            <w:pPr>
              <w:spacing w:after="0"/>
              <w:ind w:left="135"/>
            </w:pPr>
          </w:p>
        </w:tc>
      </w:tr>
      <w:tr w:rsidR="005D5C19">
        <w:trPr>
          <w:trHeight w:val="144"/>
          <w:tblCellSpacing w:w="0" w:type="dxa"/>
        </w:trPr>
        <w:tc>
          <w:tcPr>
            <w:tcW w:w="0" w:type="auto"/>
            <w:vMerge/>
            <w:tcBorders>
              <w:top w:val="nil"/>
            </w:tcBorders>
            <w:tcMar>
              <w:top w:w="50" w:type="dxa"/>
              <w:left w:w="100" w:type="dxa"/>
            </w:tcMar>
          </w:tcPr>
          <w:p w:rsidR="005D5C19" w:rsidRDefault="005D5C19"/>
        </w:tc>
        <w:tc>
          <w:tcPr>
            <w:tcW w:w="0" w:type="auto"/>
            <w:vMerge/>
            <w:tcBorders>
              <w:top w:val="nil"/>
            </w:tcBorders>
            <w:tcMar>
              <w:top w:w="50" w:type="dxa"/>
              <w:left w:w="100" w:type="dxa"/>
            </w:tcMar>
          </w:tcPr>
          <w:p w:rsidR="005D5C19" w:rsidRDefault="005D5C19"/>
        </w:tc>
        <w:tc>
          <w:tcPr>
            <w:tcW w:w="812" w:type="dxa"/>
            <w:tcMar>
              <w:top w:w="50" w:type="dxa"/>
              <w:left w:w="100" w:type="dxa"/>
            </w:tcMar>
            <w:vAlign w:val="center"/>
          </w:tcPr>
          <w:p w:rsidR="005D5C19" w:rsidRDefault="00136528">
            <w:pPr>
              <w:spacing w:after="0"/>
              <w:ind w:left="135"/>
            </w:pPr>
            <w:r>
              <w:rPr>
                <w:rFonts w:ascii="Times New Roman" w:hAnsi="Times New Roman"/>
                <w:b/>
                <w:color w:val="000000"/>
                <w:sz w:val="24"/>
              </w:rPr>
              <w:t xml:space="preserve">Всего </w:t>
            </w:r>
          </w:p>
          <w:p w:rsidR="005D5C19" w:rsidRDefault="005D5C19">
            <w:pPr>
              <w:spacing w:after="0"/>
              <w:ind w:left="135"/>
            </w:pPr>
          </w:p>
        </w:tc>
        <w:tc>
          <w:tcPr>
            <w:tcW w:w="1507" w:type="dxa"/>
            <w:tcMar>
              <w:top w:w="50" w:type="dxa"/>
              <w:left w:w="100" w:type="dxa"/>
            </w:tcMar>
            <w:vAlign w:val="center"/>
          </w:tcPr>
          <w:p w:rsidR="005D5C19" w:rsidRDefault="00136528">
            <w:pPr>
              <w:spacing w:after="0"/>
              <w:ind w:left="135"/>
            </w:pPr>
            <w:r>
              <w:rPr>
                <w:rFonts w:ascii="Times New Roman" w:hAnsi="Times New Roman"/>
                <w:b/>
                <w:color w:val="000000"/>
                <w:sz w:val="24"/>
              </w:rPr>
              <w:t xml:space="preserve">Контрольные работы </w:t>
            </w:r>
          </w:p>
          <w:p w:rsidR="005D5C19" w:rsidRDefault="005D5C19">
            <w:pPr>
              <w:spacing w:after="0"/>
              <w:ind w:left="135"/>
            </w:pPr>
          </w:p>
        </w:tc>
        <w:tc>
          <w:tcPr>
            <w:tcW w:w="1607" w:type="dxa"/>
            <w:tcMar>
              <w:top w:w="50" w:type="dxa"/>
              <w:left w:w="100" w:type="dxa"/>
            </w:tcMar>
            <w:vAlign w:val="center"/>
          </w:tcPr>
          <w:p w:rsidR="005D5C19" w:rsidRDefault="00136528">
            <w:pPr>
              <w:spacing w:after="0"/>
              <w:ind w:left="135"/>
            </w:pPr>
            <w:r>
              <w:rPr>
                <w:rFonts w:ascii="Times New Roman" w:hAnsi="Times New Roman"/>
                <w:b/>
                <w:color w:val="000000"/>
                <w:sz w:val="24"/>
              </w:rPr>
              <w:t xml:space="preserve">Практические работы </w:t>
            </w:r>
          </w:p>
          <w:p w:rsidR="005D5C19" w:rsidRDefault="005D5C19">
            <w:pPr>
              <w:spacing w:after="0"/>
              <w:ind w:left="135"/>
            </w:pPr>
          </w:p>
        </w:tc>
        <w:tc>
          <w:tcPr>
            <w:tcW w:w="0" w:type="auto"/>
            <w:vMerge/>
            <w:tcBorders>
              <w:top w:val="nil"/>
            </w:tcBorders>
            <w:tcMar>
              <w:top w:w="50" w:type="dxa"/>
              <w:left w:w="100" w:type="dxa"/>
            </w:tcMar>
          </w:tcPr>
          <w:p w:rsidR="005D5C19" w:rsidRDefault="005D5C19"/>
        </w:tc>
        <w:tc>
          <w:tcPr>
            <w:tcW w:w="0" w:type="auto"/>
            <w:vMerge/>
            <w:tcBorders>
              <w:top w:val="nil"/>
            </w:tcBorders>
            <w:tcMar>
              <w:top w:w="50" w:type="dxa"/>
              <w:left w:w="100" w:type="dxa"/>
            </w:tcMar>
          </w:tcPr>
          <w:p w:rsidR="005D5C19" w:rsidRDefault="005D5C19"/>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1</w:t>
            </w:r>
          </w:p>
        </w:tc>
        <w:tc>
          <w:tcPr>
            <w:tcW w:w="3344"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Физика — наука о природе. Явления природы. </w:t>
            </w:r>
            <w:r>
              <w:rPr>
                <w:rFonts w:ascii="Times New Roman" w:hAnsi="Times New Roman"/>
                <w:color w:val="000000"/>
                <w:sz w:val="24"/>
              </w:rPr>
              <w:t>Физические явления</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2</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Механические, тепловые, электрические, магнитные, световые, звуковые явления</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3</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Физические величины и их измерение</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4</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5</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09</w:t>
              </w:r>
              <w:r>
                <w:rPr>
                  <w:rFonts w:ascii="Times New Roman" w:hAnsi="Times New Roman"/>
                  <w:color w:val="0000FF"/>
                  <w:u w:val="single"/>
                </w:rPr>
                <w:t>f</w:t>
              </w:r>
              <w:r w:rsidRPr="0004725A">
                <w:rPr>
                  <w:rFonts w:ascii="Times New Roman" w:hAnsi="Times New Roman"/>
                  <w:color w:val="0000FF"/>
                  <w:u w:val="single"/>
                  <w:lang w:val="ru-RU"/>
                </w:rPr>
                <w:t>72</w:t>
              </w:r>
              <w:r>
                <w:rPr>
                  <w:rFonts w:ascii="Times New Roman" w:hAnsi="Times New Roman"/>
                  <w:color w:val="0000FF"/>
                  <w:u w:val="single"/>
                </w:rPr>
                <w:t>a</w:t>
              </w:r>
            </w:hyperlink>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6</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Урок-исследование "Проверка гипотезы: дальность полёта шарика, пущенного горизонтально, тем больше, чем больше высота пуска"</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lastRenderedPageBreak/>
              <w:t>7</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Строение вещества. Опыты, доказывающие дискретное строение вещества</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09</w:t>
              </w:r>
              <w:r>
                <w:rPr>
                  <w:rFonts w:ascii="Times New Roman" w:hAnsi="Times New Roman"/>
                  <w:color w:val="0000FF"/>
                  <w:u w:val="single"/>
                </w:rPr>
                <w:t>fe</w:t>
              </w:r>
              <w:r w:rsidRPr="0004725A">
                <w:rPr>
                  <w:rFonts w:ascii="Times New Roman" w:hAnsi="Times New Roman"/>
                  <w:color w:val="0000FF"/>
                  <w:u w:val="single"/>
                  <w:lang w:val="ru-RU"/>
                </w:rPr>
                <w:t>0</w:t>
              </w:r>
              <w:r>
                <w:rPr>
                  <w:rFonts w:ascii="Times New Roman" w:hAnsi="Times New Roman"/>
                  <w:color w:val="0000FF"/>
                  <w:u w:val="single"/>
                </w:rPr>
                <w:t>a</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8</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Движение частиц вещества</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013</w:t>
              </w:r>
              <w:r>
                <w:rPr>
                  <w:rFonts w:ascii="Times New Roman" w:hAnsi="Times New Roman"/>
                  <w:color w:val="0000FF"/>
                  <w:u w:val="single"/>
                </w:rPr>
                <w:t>e</w:t>
              </w:r>
            </w:hyperlink>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9</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Урок-исследование «Опыты по наблюдению теплового расширения газов»</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10</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Агрегатные состояния вещества</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11</w:t>
            </w:r>
          </w:p>
        </w:tc>
        <w:tc>
          <w:tcPr>
            <w:tcW w:w="3344"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4"/>
              </w:rPr>
              <w:t>Особенности агрегатных состояний воды</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0378</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12</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Механическое движение. Равномерное и неравномерное движение</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05</w:t>
              </w:r>
              <w:r>
                <w:rPr>
                  <w:rFonts w:ascii="Times New Roman" w:hAnsi="Times New Roman"/>
                  <w:color w:val="0000FF"/>
                  <w:u w:val="single"/>
                </w:rPr>
                <w:t>c</w:t>
              </w:r>
              <w:r w:rsidRPr="0004725A">
                <w:rPr>
                  <w:rFonts w:ascii="Times New Roman" w:hAnsi="Times New Roman"/>
                  <w:color w:val="0000FF"/>
                  <w:u w:val="single"/>
                  <w:lang w:val="ru-RU"/>
                </w:rPr>
                <w:t>6</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13</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Скорость. Единицы скорости</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079</w:t>
              </w:r>
              <w:r>
                <w:rPr>
                  <w:rFonts w:ascii="Times New Roman" w:hAnsi="Times New Roman"/>
                  <w:color w:val="0000FF"/>
                  <w:u w:val="single"/>
                </w:rPr>
                <w:t>c</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14</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Расчет пути и времени движения</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0</w:t>
              </w:r>
              <w:r>
                <w:rPr>
                  <w:rFonts w:ascii="Times New Roman" w:hAnsi="Times New Roman"/>
                  <w:color w:val="0000FF"/>
                  <w:u w:val="single"/>
                </w:rPr>
                <w:t>ae</w:t>
              </w:r>
              <w:r w:rsidRPr="0004725A">
                <w:rPr>
                  <w:rFonts w:ascii="Times New Roman" w:hAnsi="Times New Roman"/>
                  <w:color w:val="0000FF"/>
                  <w:u w:val="single"/>
                  <w:lang w:val="ru-RU"/>
                </w:rPr>
                <w:t>4</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15</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Инерция. Закон инерции. Взаимодействие тел как причина изменения скорости движения тел</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0</w:t>
              </w:r>
              <w:r>
                <w:rPr>
                  <w:rFonts w:ascii="Times New Roman" w:hAnsi="Times New Roman"/>
                  <w:color w:val="0000FF"/>
                  <w:u w:val="single"/>
                </w:rPr>
                <w:t>c</w:t>
              </w:r>
              <w:r w:rsidRPr="0004725A">
                <w:rPr>
                  <w:rFonts w:ascii="Times New Roman" w:hAnsi="Times New Roman"/>
                  <w:color w:val="0000FF"/>
                  <w:u w:val="single"/>
                  <w:lang w:val="ru-RU"/>
                </w:rPr>
                <w:t>10</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16</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Плотность вещества. Расчет массы и объема тела по его плотности</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0</w:t>
              </w:r>
              <w:r>
                <w:rPr>
                  <w:rFonts w:ascii="Times New Roman" w:hAnsi="Times New Roman"/>
                  <w:color w:val="0000FF"/>
                  <w:u w:val="single"/>
                </w:rPr>
                <w:t>fee</w:t>
              </w:r>
            </w:hyperlink>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17</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Лабораторная работа «Определение </w:t>
            </w:r>
            <w:r w:rsidRPr="0004725A">
              <w:rPr>
                <w:rFonts w:ascii="Times New Roman" w:hAnsi="Times New Roman"/>
                <w:color w:val="000000"/>
                <w:sz w:val="24"/>
                <w:lang w:val="ru-RU"/>
              </w:rPr>
              <w:lastRenderedPageBreak/>
              <w:t>плотности твёрдого тела»</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lastRenderedPageBreak/>
              <w:t>18</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Решение задач по теме "Плотность вещества"</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123</w:t>
              </w:r>
              <w:r>
                <w:rPr>
                  <w:rFonts w:ascii="Times New Roman" w:hAnsi="Times New Roman"/>
                  <w:color w:val="0000FF"/>
                  <w:u w:val="single"/>
                </w:rPr>
                <w:t>c</w:t>
              </w:r>
            </w:hyperlink>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19</w:t>
            </w:r>
          </w:p>
        </w:tc>
        <w:tc>
          <w:tcPr>
            <w:tcW w:w="3344"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20</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Лабораторная работа «Изучение зависимости растяжения (деформации) пружины от приложенной силы»</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21</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Явление тяготения. Сила тяжести</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22</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1778</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23</w:t>
            </w:r>
          </w:p>
        </w:tc>
        <w:tc>
          <w:tcPr>
            <w:tcW w:w="3344"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Сила тяжести на других планетах. </w:t>
            </w:r>
            <w:r>
              <w:rPr>
                <w:rFonts w:ascii="Times New Roman" w:hAnsi="Times New Roman"/>
                <w:color w:val="000000"/>
                <w:sz w:val="24"/>
              </w:rPr>
              <w:t>Физические характеристики планет</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1502</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24</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Измерение сил. Динамометр</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18</w:t>
              </w:r>
              <w:r>
                <w:rPr>
                  <w:rFonts w:ascii="Times New Roman" w:hAnsi="Times New Roman"/>
                  <w:color w:val="0000FF"/>
                  <w:u w:val="single"/>
                </w:rPr>
                <w:t>cc</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25</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Вес тела. Невесомость</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1778</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26</w:t>
            </w:r>
          </w:p>
        </w:tc>
        <w:tc>
          <w:tcPr>
            <w:tcW w:w="3344"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Сложение двух сил, направленных по одной прямой. </w:t>
            </w:r>
            <w:r>
              <w:rPr>
                <w:rFonts w:ascii="Times New Roman" w:hAnsi="Times New Roman"/>
                <w:color w:val="000000"/>
                <w:sz w:val="24"/>
              </w:rPr>
              <w:t>Равнодействующая сил</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1</w:t>
              </w:r>
              <w:r>
                <w:rPr>
                  <w:rFonts w:ascii="Times New Roman" w:hAnsi="Times New Roman"/>
                  <w:color w:val="0000FF"/>
                  <w:u w:val="single"/>
                </w:rPr>
                <w:t>a</w:t>
              </w:r>
              <w:r w:rsidRPr="0004725A">
                <w:rPr>
                  <w:rFonts w:ascii="Times New Roman" w:hAnsi="Times New Roman"/>
                  <w:color w:val="0000FF"/>
                  <w:u w:val="single"/>
                  <w:lang w:val="ru-RU"/>
                </w:rPr>
                <w:t>70</w:t>
              </w:r>
            </w:hyperlink>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27</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Решение задач по теме "Равнодействующая сил"</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28</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Трение скольжения и трение покоя. Трение в природе и технике</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1</w:t>
              </w:r>
              <w:r>
                <w:rPr>
                  <w:rFonts w:ascii="Times New Roman" w:hAnsi="Times New Roman"/>
                  <w:color w:val="0000FF"/>
                  <w:u w:val="single"/>
                </w:rPr>
                <w:t>b</w:t>
              </w:r>
              <w:r w:rsidRPr="0004725A">
                <w:rPr>
                  <w:rFonts w:ascii="Times New Roman" w:hAnsi="Times New Roman"/>
                  <w:color w:val="0000FF"/>
                  <w:u w:val="single"/>
                  <w:lang w:val="ru-RU"/>
                </w:rPr>
                <w:t>9</w:t>
              </w:r>
              <w:r>
                <w:rPr>
                  <w:rFonts w:ascii="Times New Roman" w:hAnsi="Times New Roman"/>
                  <w:color w:val="0000FF"/>
                  <w:u w:val="single"/>
                </w:rPr>
                <w:t>c</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29</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Лабораторная работа «Изучение </w:t>
            </w:r>
            <w:r w:rsidRPr="0004725A">
              <w:rPr>
                <w:rFonts w:ascii="Times New Roman" w:hAnsi="Times New Roman"/>
                <w:color w:val="000000"/>
                <w:sz w:val="24"/>
                <w:lang w:val="ru-RU"/>
              </w:rPr>
              <w:lastRenderedPageBreak/>
              <w:t>зависимости силы трения скольжения от силы давления и характера соприкасающихся поверхностей»</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1</w:t>
              </w:r>
              <w:r>
                <w:rPr>
                  <w:rFonts w:ascii="Times New Roman" w:hAnsi="Times New Roman"/>
                  <w:color w:val="0000FF"/>
                  <w:u w:val="single"/>
                </w:rPr>
                <w:t>cc</w:t>
              </w:r>
              <w:r w:rsidRPr="0004725A">
                <w:rPr>
                  <w:rFonts w:ascii="Times New Roman" w:hAnsi="Times New Roman"/>
                  <w:color w:val="0000FF"/>
                  <w:u w:val="single"/>
                  <w:lang w:val="ru-RU"/>
                </w:rPr>
                <w:t>8</w:t>
              </w:r>
            </w:hyperlink>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lastRenderedPageBreak/>
              <w:t>30</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Решение задач на определение равнодействующей силы</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31</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1</w:t>
              </w:r>
              <w:r>
                <w:rPr>
                  <w:rFonts w:ascii="Times New Roman" w:hAnsi="Times New Roman"/>
                  <w:color w:val="0000FF"/>
                  <w:u w:val="single"/>
                </w:rPr>
                <w:t>de</w:t>
              </w:r>
              <w:r w:rsidRPr="0004725A">
                <w:rPr>
                  <w:rFonts w:ascii="Times New Roman" w:hAnsi="Times New Roman"/>
                  <w:color w:val="0000FF"/>
                  <w:u w:val="single"/>
                  <w:lang w:val="ru-RU"/>
                </w:rPr>
                <w:t>0</w:t>
              </w:r>
            </w:hyperlink>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32</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Контрольная работа по темам: «Механическое движение», «Масса, плотность», «Вес тела», «Графическое изображение сил», «Силы»</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33</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Давление. Способы уменьшения и увеличения давления</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20</w:t>
              </w:r>
              <w:r>
                <w:rPr>
                  <w:rFonts w:ascii="Times New Roman" w:hAnsi="Times New Roman"/>
                  <w:color w:val="0000FF"/>
                  <w:u w:val="single"/>
                </w:rPr>
                <w:t>a</w:t>
              </w:r>
              <w:r w:rsidRPr="0004725A">
                <w:rPr>
                  <w:rFonts w:ascii="Times New Roman" w:hAnsi="Times New Roman"/>
                  <w:color w:val="0000FF"/>
                  <w:u w:val="single"/>
                  <w:lang w:val="ru-RU"/>
                </w:rPr>
                <w:t>6</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34</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Давление газа. Зависимость давления газа от объёма, температуры</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2376</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35</w:t>
            </w:r>
          </w:p>
        </w:tc>
        <w:tc>
          <w:tcPr>
            <w:tcW w:w="3344"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25</w:t>
              </w:r>
              <w:r>
                <w:rPr>
                  <w:rFonts w:ascii="Times New Roman" w:hAnsi="Times New Roman"/>
                  <w:color w:val="0000FF"/>
                  <w:u w:val="single"/>
                </w:rPr>
                <w:t>b</w:t>
              </w:r>
              <w:r w:rsidRPr="0004725A">
                <w:rPr>
                  <w:rFonts w:ascii="Times New Roman" w:hAnsi="Times New Roman"/>
                  <w:color w:val="0000FF"/>
                  <w:u w:val="single"/>
                  <w:lang w:val="ru-RU"/>
                </w:rPr>
                <w:t>0</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36</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Давление в жидкости и газе, вызванное действием силы тяжести</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2718</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37</w:t>
            </w:r>
          </w:p>
        </w:tc>
        <w:tc>
          <w:tcPr>
            <w:tcW w:w="3344"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Решение задач по теме «Давление в жидкости и газе. </w:t>
            </w:r>
            <w:r>
              <w:rPr>
                <w:rFonts w:ascii="Times New Roman" w:hAnsi="Times New Roman"/>
                <w:color w:val="000000"/>
                <w:sz w:val="24"/>
              </w:rPr>
              <w:t>Закон Паскаля»</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2826</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38</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Сообщающиеся сосуды</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2970</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lastRenderedPageBreak/>
              <w:t>39</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Гидравлический пресс</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3136</w:t>
              </w:r>
            </w:hyperlink>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40</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Манометры. Поршневой жидкостный насос</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41</w:t>
            </w:r>
          </w:p>
        </w:tc>
        <w:tc>
          <w:tcPr>
            <w:tcW w:w="3344"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Атмосфера Земли. Причины существования воздушной оболочки Земли. </w:t>
            </w:r>
            <w:r>
              <w:rPr>
                <w:rFonts w:ascii="Times New Roman" w:hAnsi="Times New Roman"/>
                <w:color w:val="000000"/>
                <w:sz w:val="24"/>
              </w:rPr>
              <w:t>Зависимость атмосферного давления от высоты над уровнем моря</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2</w:t>
              </w:r>
              <w:r>
                <w:rPr>
                  <w:rFonts w:ascii="Times New Roman" w:hAnsi="Times New Roman"/>
                  <w:color w:val="0000FF"/>
                  <w:u w:val="single"/>
                </w:rPr>
                <w:t>b</w:t>
              </w:r>
              <w:r w:rsidRPr="0004725A">
                <w:rPr>
                  <w:rFonts w:ascii="Times New Roman" w:hAnsi="Times New Roman"/>
                  <w:color w:val="0000FF"/>
                  <w:u w:val="single"/>
                  <w:lang w:val="ru-RU"/>
                </w:rPr>
                <w:t>5</w:t>
              </w:r>
              <w:r>
                <w:rPr>
                  <w:rFonts w:ascii="Times New Roman" w:hAnsi="Times New Roman"/>
                  <w:color w:val="0000FF"/>
                  <w:u w:val="single"/>
                </w:rPr>
                <w:t>a</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42</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Вес воздуха. Атмосферное давление</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2</w:t>
              </w:r>
              <w:r>
                <w:rPr>
                  <w:rFonts w:ascii="Times New Roman" w:hAnsi="Times New Roman"/>
                  <w:color w:val="0000FF"/>
                  <w:u w:val="single"/>
                </w:rPr>
                <w:t>b</w:t>
              </w:r>
              <w:r w:rsidRPr="0004725A">
                <w:rPr>
                  <w:rFonts w:ascii="Times New Roman" w:hAnsi="Times New Roman"/>
                  <w:color w:val="0000FF"/>
                  <w:u w:val="single"/>
                  <w:lang w:val="ru-RU"/>
                </w:rPr>
                <w:t>5</w:t>
              </w:r>
              <w:r>
                <w:rPr>
                  <w:rFonts w:ascii="Times New Roman" w:hAnsi="Times New Roman"/>
                  <w:color w:val="0000FF"/>
                  <w:u w:val="single"/>
                </w:rPr>
                <w:t>a</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43</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Измерение атмосферного давления. Опыт Торричелли</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2</w:t>
              </w:r>
              <w:r>
                <w:rPr>
                  <w:rFonts w:ascii="Times New Roman" w:hAnsi="Times New Roman"/>
                  <w:color w:val="0000FF"/>
                  <w:u w:val="single"/>
                </w:rPr>
                <w:t>da</w:t>
              </w:r>
              <w:r w:rsidRPr="0004725A">
                <w:rPr>
                  <w:rFonts w:ascii="Times New Roman" w:hAnsi="Times New Roman"/>
                  <w:color w:val="0000FF"/>
                  <w:u w:val="single"/>
                  <w:lang w:val="ru-RU"/>
                </w:rPr>
                <w:t>8</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44</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Зависимость атмосферного давления от высоты над уровнем моря</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2</w:t>
              </w:r>
              <w:r>
                <w:rPr>
                  <w:rFonts w:ascii="Times New Roman" w:hAnsi="Times New Roman"/>
                  <w:color w:val="0000FF"/>
                  <w:u w:val="single"/>
                </w:rPr>
                <w:t>fc</w:t>
              </w:r>
              <w:r w:rsidRPr="0004725A">
                <w:rPr>
                  <w:rFonts w:ascii="Times New Roman" w:hAnsi="Times New Roman"/>
                  <w:color w:val="0000FF"/>
                  <w:u w:val="single"/>
                  <w:lang w:val="ru-RU"/>
                </w:rPr>
                <w:t>4</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45</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Барометр-анероид. Атмосферное давление на различных высотах</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2</w:t>
              </w:r>
              <w:r>
                <w:rPr>
                  <w:rFonts w:ascii="Times New Roman" w:hAnsi="Times New Roman"/>
                  <w:color w:val="0000FF"/>
                  <w:u w:val="single"/>
                </w:rPr>
                <w:t>fc</w:t>
              </w:r>
              <w:r w:rsidRPr="0004725A">
                <w:rPr>
                  <w:rFonts w:ascii="Times New Roman" w:hAnsi="Times New Roman"/>
                  <w:color w:val="0000FF"/>
                  <w:u w:val="single"/>
                  <w:lang w:val="ru-RU"/>
                </w:rPr>
                <w:t>4</w:t>
              </w:r>
            </w:hyperlink>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46</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Решение задач по теме "Атмосферное давление"</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47</w:t>
            </w:r>
          </w:p>
        </w:tc>
        <w:tc>
          <w:tcPr>
            <w:tcW w:w="3344"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Действие жидкости и газа на погруженное в них тело. </w:t>
            </w:r>
            <w:r>
              <w:rPr>
                <w:rFonts w:ascii="Times New Roman" w:hAnsi="Times New Roman"/>
                <w:color w:val="000000"/>
                <w:sz w:val="24"/>
              </w:rPr>
              <w:t>Архимедова сила</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3276</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48</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33</w:t>
              </w:r>
              <w:r>
                <w:rPr>
                  <w:rFonts w:ascii="Times New Roman" w:hAnsi="Times New Roman"/>
                  <w:color w:val="0000FF"/>
                  <w:u w:val="single"/>
                </w:rPr>
                <w:t>fc</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lastRenderedPageBreak/>
              <w:t>49</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Лабораторная работа по теме «Исследование зависимости веса тела в </w:t>
            </w:r>
            <w:proofErr w:type="gramStart"/>
            <w:r w:rsidRPr="0004725A">
              <w:rPr>
                <w:rFonts w:ascii="Times New Roman" w:hAnsi="Times New Roman"/>
                <w:color w:val="000000"/>
                <w:sz w:val="24"/>
                <w:lang w:val="ru-RU"/>
              </w:rPr>
              <w:t>воде</w:t>
            </w:r>
            <w:proofErr w:type="gramEnd"/>
            <w:r w:rsidRPr="0004725A">
              <w:rPr>
                <w:rFonts w:ascii="Times New Roman" w:hAnsi="Times New Roman"/>
                <w:color w:val="000000"/>
                <w:sz w:val="24"/>
                <w:lang w:val="ru-RU"/>
              </w:rPr>
              <w:t xml:space="preserve"> от объёма погруженной в жидкость части тела»</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3514</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50</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Плавание тел</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3</w:t>
              </w:r>
              <w:r>
                <w:rPr>
                  <w:rFonts w:ascii="Times New Roman" w:hAnsi="Times New Roman"/>
                  <w:color w:val="0000FF"/>
                  <w:u w:val="single"/>
                </w:rPr>
                <w:t>a</w:t>
              </w:r>
              <w:r w:rsidRPr="0004725A">
                <w:rPr>
                  <w:rFonts w:ascii="Times New Roman" w:hAnsi="Times New Roman"/>
                  <w:color w:val="0000FF"/>
                  <w:u w:val="single"/>
                  <w:lang w:val="ru-RU"/>
                </w:rPr>
                <w:t>96</w:t>
              </w:r>
            </w:hyperlink>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51</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Лабораторная работа "Конструирование ареометра или конструирование лодки и определение её грузоподъёмности"</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52</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Решение задач по темам: «Плавание судов. Воздухоплавание», «Давление твердых тел, жидкостей и газов»</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3654</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53</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Механическая работа</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3</w:t>
              </w:r>
              <w:r>
                <w:rPr>
                  <w:rFonts w:ascii="Times New Roman" w:hAnsi="Times New Roman"/>
                  <w:color w:val="0000FF"/>
                  <w:u w:val="single"/>
                </w:rPr>
                <w:t>f</w:t>
              </w:r>
              <w:r w:rsidRPr="0004725A">
                <w:rPr>
                  <w:rFonts w:ascii="Times New Roman" w:hAnsi="Times New Roman"/>
                  <w:color w:val="0000FF"/>
                  <w:u w:val="single"/>
                  <w:lang w:val="ru-RU"/>
                </w:rPr>
                <w:t>82</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54</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Мощность. Единицы мощности</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3</w:t>
              </w:r>
              <w:r>
                <w:rPr>
                  <w:rFonts w:ascii="Times New Roman" w:hAnsi="Times New Roman"/>
                  <w:color w:val="0000FF"/>
                  <w:u w:val="single"/>
                </w:rPr>
                <w:t>f</w:t>
              </w:r>
              <w:r w:rsidRPr="0004725A">
                <w:rPr>
                  <w:rFonts w:ascii="Times New Roman" w:hAnsi="Times New Roman"/>
                  <w:color w:val="0000FF"/>
                  <w:u w:val="single"/>
                  <w:lang w:val="ru-RU"/>
                </w:rPr>
                <w:t>82</w:t>
              </w:r>
            </w:hyperlink>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55</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Урок-исследование "Расчёт мощности, развиваемой при подъёме по лестнице"</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56</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Простые механизмы. Рычаг. Равновесие сил на рычаге</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57</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Контрольная работа по теме «Давление твердых тел, жидкостей и газов» / Всероссийская проверочная работа</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58</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Резервный урок. Работа с текстами </w:t>
            </w:r>
            <w:r w:rsidRPr="0004725A">
              <w:rPr>
                <w:rFonts w:ascii="Times New Roman" w:hAnsi="Times New Roman"/>
                <w:color w:val="000000"/>
                <w:sz w:val="24"/>
                <w:lang w:val="ru-RU"/>
              </w:rPr>
              <w:lastRenderedPageBreak/>
              <w:t>по теме «Давление твёрдых тел, жидкостей и газов» / Всероссийская проверочная работа</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4</w:t>
              </w:r>
              <w:r>
                <w:rPr>
                  <w:rFonts w:ascii="Times New Roman" w:hAnsi="Times New Roman"/>
                  <w:color w:val="0000FF"/>
                  <w:u w:val="single"/>
                </w:rPr>
                <w:t>ffe</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lastRenderedPageBreak/>
              <w:t>59</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Рычаги в технике, быту и природе. Лабораторная работа «Исследование условий равновесия рычага»</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478</w:t>
              </w:r>
              <w:r>
                <w:rPr>
                  <w:rFonts w:ascii="Times New Roman" w:hAnsi="Times New Roman"/>
                  <w:color w:val="0000FF"/>
                  <w:u w:val="single"/>
                </w:rPr>
                <w:t>e</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60</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Решение задач по теме «Условия равновесия рычага»</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48</w:t>
              </w:r>
              <w:r>
                <w:rPr>
                  <w:rFonts w:ascii="Times New Roman" w:hAnsi="Times New Roman"/>
                  <w:color w:val="0000FF"/>
                  <w:u w:val="single"/>
                </w:rPr>
                <w:t>a</w:t>
              </w:r>
              <w:r w:rsidRPr="0004725A">
                <w:rPr>
                  <w:rFonts w:ascii="Times New Roman" w:hAnsi="Times New Roman"/>
                  <w:color w:val="0000FF"/>
                  <w:u w:val="single"/>
                  <w:lang w:val="ru-RU"/>
                </w:rPr>
                <w:t>6</w:t>
              </w:r>
            </w:hyperlink>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61</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Коэффициент полезного действия механизма. Лабораторная работа «Измерение КПД наклонной плоскости»</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62</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Решение задач по теме "Работа, мощность, КПД"</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4</w:t>
              </w:r>
              <w:r>
                <w:rPr>
                  <w:rFonts w:ascii="Times New Roman" w:hAnsi="Times New Roman"/>
                  <w:color w:val="0000FF"/>
                  <w:u w:val="single"/>
                </w:rPr>
                <w:t>c</w:t>
              </w:r>
              <w:r w:rsidRPr="0004725A">
                <w:rPr>
                  <w:rFonts w:ascii="Times New Roman" w:hAnsi="Times New Roman"/>
                  <w:color w:val="0000FF"/>
                  <w:u w:val="single"/>
                  <w:lang w:val="ru-RU"/>
                </w:rPr>
                <w:t>48</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63</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Механическая энергия. Кинетическая и потенциальная энергия</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4252</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64</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Закон сохранения механической энергии</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4360</w:t>
              </w:r>
            </w:hyperlink>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65</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66</w:t>
            </w:r>
          </w:p>
        </w:tc>
        <w:tc>
          <w:tcPr>
            <w:tcW w:w="3344"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Контрольная работа по теме «Работа и мощность. </w:t>
            </w:r>
            <w:r>
              <w:rPr>
                <w:rFonts w:ascii="Times New Roman" w:hAnsi="Times New Roman"/>
                <w:color w:val="000000"/>
                <w:sz w:val="24"/>
              </w:rPr>
              <w:t>Энергия»</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lastRenderedPageBreak/>
              <w:t>67</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Резервный урок. Работа с текстами по теме "Механическое движение"</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4</w:t>
              </w:r>
              <w:r>
                <w:rPr>
                  <w:rFonts w:ascii="Times New Roman" w:hAnsi="Times New Roman"/>
                  <w:color w:val="0000FF"/>
                  <w:u w:val="single"/>
                </w:rPr>
                <w:t>ee</w:t>
              </w:r>
              <w:r w:rsidRPr="0004725A">
                <w:rPr>
                  <w:rFonts w:ascii="Times New Roman" w:hAnsi="Times New Roman"/>
                  <w:color w:val="0000FF"/>
                  <w:u w:val="single"/>
                  <w:lang w:val="ru-RU"/>
                </w:rPr>
                <w:t>6</w:t>
              </w:r>
            </w:hyperlink>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68</w:t>
            </w:r>
          </w:p>
        </w:tc>
        <w:tc>
          <w:tcPr>
            <w:tcW w:w="3344"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Резервный урок. Работа с текстами по теме "Работа. </w:t>
            </w:r>
            <w:r>
              <w:rPr>
                <w:rFonts w:ascii="Times New Roman" w:hAnsi="Times New Roman"/>
                <w:color w:val="000000"/>
                <w:sz w:val="24"/>
              </w:rPr>
              <w:t>Мощность. Энергия"</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trPr>
          <w:trHeight w:val="144"/>
          <w:tblCellSpacing w:w="0" w:type="dxa"/>
        </w:trPr>
        <w:tc>
          <w:tcPr>
            <w:tcW w:w="0" w:type="auto"/>
            <w:gridSpan w:val="2"/>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5D5C19" w:rsidRDefault="005D5C19"/>
        </w:tc>
      </w:tr>
    </w:tbl>
    <w:p w:rsidR="005D5C19" w:rsidRDefault="005D5C19">
      <w:pPr>
        <w:sectPr w:rsidR="005D5C19">
          <w:pgSz w:w="16383" w:h="11906" w:orient="landscape"/>
          <w:pgMar w:top="1134" w:right="850" w:bottom="1134" w:left="1701" w:header="720" w:footer="720" w:gutter="0"/>
          <w:cols w:space="720"/>
        </w:sectPr>
      </w:pPr>
    </w:p>
    <w:p w:rsidR="005D5C19" w:rsidRDefault="00136528">
      <w:pPr>
        <w:spacing w:after="0"/>
        <w:ind w:left="120"/>
      </w:pPr>
      <w:r>
        <w:rPr>
          <w:rFonts w:ascii="Times New Roman" w:hAnsi="Times New Roman"/>
          <w:b/>
          <w:color w:val="000000"/>
          <w:sz w:val="28"/>
        </w:rPr>
        <w:lastRenderedPageBreak/>
        <w:t xml:space="preserve"> 8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6"/>
        <w:gridCol w:w="4066"/>
        <w:gridCol w:w="1186"/>
        <w:gridCol w:w="1843"/>
        <w:gridCol w:w="1912"/>
        <w:gridCol w:w="1349"/>
        <w:gridCol w:w="2790"/>
      </w:tblGrid>
      <w:tr w:rsidR="005D5C19">
        <w:trPr>
          <w:trHeight w:val="144"/>
          <w:tblCellSpacing w:w="0" w:type="dxa"/>
        </w:trPr>
        <w:tc>
          <w:tcPr>
            <w:tcW w:w="366" w:type="dxa"/>
            <w:vMerge w:val="restart"/>
            <w:tcMar>
              <w:top w:w="50" w:type="dxa"/>
              <w:left w:w="100" w:type="dxa"/>
            </w:tcMar>
            <w:vAlign w:val="center"/>
          </w:tcPr>
          <w:p w:rsidR="005D5C19" w:rsidRDefault="00136528">
            <w:pPr>
              <w:spacing w:after="0"/>
              <w:ind w:left="135"/>
            </w:pPr>
            <w:r>
              <w:rPr>
                <w:rFonts w:ascii="Times New Roman" w:hAnsi="Times New Roman"/>
                <w:b/>
                <w:color w:val="000000"/>
                <w:sz w:val="24"/>
              </w:rPr>
              <w:t xml:space="preserve">№ п/п </w:t>
            </w:r>
          </w:p>
          <w:p w:rsidR="005D5C19" w:rsidRDefault="005D5C19">
            <w:pPr>
              <w:spacing w:after="0"/>
              <w:ind w:left="135"/>
            </w:pPr>
          </w:p>
        </w:tc>
        <w:tc>
          <w:tcPr>
            <w:tcW w:w="3344" w:type="dxa"/>
            <w:vMerge w:val="restart"/>
            <w:tcMar>
              <w:top w:w="50" w:type="dxa"/>
              <w:left w:w="100" w:type="dxa"/>
            </w:tcMar>
            <w:vAlign w:val="center"/>
          </w:tcPr>
          <w:p w:rsidR="005D5C19" w:rsidRDefault="00136528">
            <w:pPr>
              <w:spacing w:after="0"/>
              <w:ind w:left="135"/>
            </w:pPr>
            <w:r>
              <w:rPr>
                <w:rFonts w:ascii="Times New Roman" w:hAnsi="Times New Roman"/>
                <w:b/>
                <w:color w:val="000000"/>
                <w:sz w:val="24"/>
              </w:rPr>
              <w:t xml:space="preserve">Тема урока </w:t>
            </w:r>
          </w:p>
          <w:p w:rsidR="005D5C19" w:rsidRDefault="005D5C19">
            <w:pPr>
              <w:spacing w:after="0"/>
              <w:ind w:left="135"/>
            </w:pPr>
          </w:p>
        </w:tc>
        <w:tc>
          <w:tcPr>
            <w:tcW w:w="0" w:type="auto"/>
            <w:gridSpan w:val="3"/>
            <w:tcMar>
              <w:top w:w="50" w:type="dxa"/>
              <w:left w:w="100" w:type="dxa"/>
            </w:tcMar>
            <w:vAlign w:val="center"/>
          </w:tcPr>
          <w:p w:rsidR="005D5C19" w:rsidRDefault="00136528">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5D5C19" w:rsidRDefault="00136528">
            <w:pPr>
              <w:spacing w:after="0"/>
              <w:ind w:left="135"/>
            </w:pPr>
            <w:r>
              <w:rPr>
                <w:rFonts w:ascii="Times New Roman" w:hAnsi="Times New Roman"/>
                <w:b/>
                <w:color w:val="000000"/>
                <w:sz w:val="24"/>
              </w:rPr>
              <w:t xml:space="preserve">Дата изучения </w:t>
            </w:r>
          </w:p>
          <w:p w:rsidR="005D5C19" w:rsidRDefault="005D5C19">
            <w:pPr>
              <w:spacing w:after="0"/>
              <w:ind w:left="135"/>
            </w:pPr>
          </w:p>
        </w:tc>
        <w:tc>
          <w:tcPr>
            <w:tcW w:w="1955" w:type="dxa"/>
            <w:vMerge w:val="restart"/>
            <w:tcMar>
              <w:top w:w="50" w:type="dxa"/>
              <w:left w:w="100" w:type="dxa"/>
            </w:tcMar>
            <w:vAlign w:val="center"/>
          </w:tcPr>
          <w:p w:rsidR="005D5C19" w:rsidRDefault="00136528">
            <w:pPr>
              <w:spacing w:after="0"/>
              <w:ind w:left="135"/>
            </w:pPr>
            <w:r>
              <w:rPr>
                <w:rFonts w:ascii="Times New Roman" w:hAnsi="Times New Roman"/>
                <w:b/>
                <w:color w:val="000000"/>
                <w:sz w:val="24"/>
              </w:rPr>
              <w:t xml:space="preserve">Электронные цифровые образовательные ресурсы </w:t>
            </w:r>
          </w:p>
          <w:p w:rsidR="005D5C19" w:rsidRDefault="005D5C19">
            <w:pPr>
              <w:spacing w:after="0"/>
              <w:ind w:left="135"/>
            </w:pPr>
          </w:p>
        </w:tc>
      </w:tr>
      <w:tr w:rsidR="005D5C19">
        <w:trPr>
          <w:trHeight w:val="144"/>
          <w:tblCellSpacing w:w="0" w:type="dxa"/>
        </w:trPr>
        <w:tc>
          <w:tcPr>
            <w:tcW w:w="0" w:type="auto"/>
            <w:vMerge/>
            <w:tcBorders>
              <w:top w:val="nil"/>
            </w:tcBorders>
            <w:tcMar>
              <w:top w:w="50" w:type="dxa"/>
              <w:left w:w="100" w:type="dxa"/>
            </w:tcMar>
          </w:tcPr>
          <w:p w:rsidR="005D5C19" w:rsidRDefault="005D5C19"/>
        </w:tc>
        <w:tc>
          <w:tcPr>
            <w:tcW w:w="0" w:type="auto"/>
            <w:vMerge/>
            <w:tcBorders>
              <w:top w:val="nil"/>
            </w:tcBorders>
            <w:tcMar>
              <w:top w:w="50" w:type="dxa"/>
              <w:left w:w="100" w:type="dxa"/>
            </w:tcMar>
          </w:tcPr>
          <w:p w:rsidR="005D5C19" w:rsidRDefault="005D5C19"/>
        </w:tc>
        <w:tc>
          <w:tcPr>
            <w:tcW w:w="812" w:type="dxa"/>
            <w:tcMar>
              <w:top w:w="50" w:type="dxa"/>
              <w:left w:w="100" w:type="dxa"/>
            </w:tcMar>
            <w:vAlign w:val="center"/>
          </w:tcPr>
          <w:p w:rsidR="005D5C19" w:rsidRDefault="00136528">
            <w:pPr>
              <w:spacing w:after="0"/>
              <w:ind w:left="135"/>
            </w:pPr>
            <w:r>
              <w:rPr>
                <w:rFonts w:ascii="Times New Roman" w:hAnsi="Times New Roman"/>
                <w:b/>
                <w:color w:val="000000"/>
                <w:sz w:val="24"/>
              </w:rPr>
              <w:t xml:space="preserve">Всего </w:t>
            </w:r>
          </w:p>
          <w:p w:rsidR="005D5C19" w:rsidRDefault="005D5C19">
            <w:pPr>
              <w:spacing w:after="0"/>
              <w:ind w:left="135"/>
            </w:pPr>
          </w:p>
        </w:tc>
        <w:tc>
          <w:tcPr>
            <w:tcW w:w="1507" w:type="dxa"/>
            <w:tcMar>
              <w:top w:w="50" w:type="dxa"/>
              <w:left w:w="100" w:type="dxa"/>
            </w:tcMar>
            <w:vAlign w:val="center"/>
          </w:tcPr>
          <w:p w:rsidR="005D5C19" w:rsidRDefault="00136528">
            <w:pPr>
              <w:spacing w:after="0"/>
              <w:ind w:left="135"/>
            </w:pPr>
            <w:r>
              <w:rPr>
                <w:rFonts w:ascii="Times New Roman" w:hAnsi="Times New Roman"/>
                <w:b/>
                <w:color w:val="000000"/>
                <w:sz w:val="24"/>
              </w:rPr>
              <w:t xml:space="preserve">Контрольные работы </w:t>
            </w:r>
          </w:p>
          <w:p w:rsidR="005D5C19" w:rsidRDefault="005D5C19">
            <w:pPr>
              <w:spacing w:after="0"/>
              <w:ind w:left="135"/>
            </w:pPr>
          </w:p>
        </w:tc>
        <w:tc>
          <w:tcPr>
            <w:tcW w:w="1607" w:type="dxa"/>
            <w:tcMar>
              <w:top w:w="50" w:type="dxa"/>
              <w:left w:w="100" w:type="dxa"/>
            </w:tcMar>
            <w:vAlign w:val="center"/>
          </w:tcPr>
          <w:p w:rsidR="005D5C19" w:rsidRDefault="00136528">
            <w:pPr>
              <w:spacing w:after="0"/>
              <w:ind w:left="135"/>
            </w:pPr>
            <w:r>
              <w:rPr>
                <w:rFonts w:ascii="Times New Roman" w:hAnsi="Times New Roman"/>
                <w:b/>
                <w:color w:val="000000"/>
                <w:sz w:val="24"/>
              </w:rPr>
              <w:t xml:space="preserve">Практические работы </w:t>
            </w:r>
          </w:p>
          <w:p w:rsidR="005D5C19" w:rsidRDefault="005D5C19">
            <w:pPr>
              <w:spacing w:after="0"/>
              <w:ind w:left="135"/>
            </w:pPr>
          </w:p>
        </w:tc>
        <w:tc>
          <w:tcPr>
            <w:tcW w:w="0" w:type="auto"/>
            <w:vMerge/>
            <w:tcBorders>
              <w:top w:val="nil"/>
            </w:tcBorders>
            <w:tcMar>
              <w:top w:w="50" w:type="dxa"/>
              <w:left w:w="100" w:type="dxa"/>
            </w:tcMar>
          </w:tcPr>
          <w:p w:rsidR="005D5C19" w:rsidRDefault="005D5C19"/>
        </w:tc>
        <w:tc>
          <w:tcPr>
            <w:tcW w:w="0" w:type="auto"/>
            <w:vMerge/>
            <w:tcBorders>
              <w:top w:val="nil"/>
            </w:tcBorders>
            <w:tcMar>
              <w:top w:w="50" w:type="dxa"/>
              <w:left w:w="100" w:type="dxa"/>
            </w:tcMar>
          </w:tcPr>
          <w:p w:rsidR="005D5C19" w:rsidRDefault="005D5C19"/>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1</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5256</w:t>
              </w:r>
            </w:hyperlink>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2</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Масса и размер атомов и молекул</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3</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Модели твёрдого, жидкого и газообразного состояний вещества</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540</w:t>
              </w:r>
              <w:r>
                <w:rPr>
                  <w:rFonts w:ascii="Times New Roman" w:hAnsi="Times New Roman"/>
                  <w:color w:val="0000FF"/>
                  <w:u w:val="single"/>
                </w:rPr>
                <w:t>e</w:t>
              </w:r>
            </w:hyperlink>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4</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Объяснение свой</w:t>
            </w:r>
            <w:proofErr w:type="gramStart"/>
            <w:r w:rsidRPr="0004725A">
              <w:rPr>
                <w:rFonts w:ascii="Times New Roman" w:hAnsi="Times New Roman"/>
                <w:color w:val="000000"/>
                <w:sz w:val="24"/>
                <w:lang w:val="ru-RU"/>
              </w:rPr>
              <w:t>ств тв</w:t>
            </w:r>
            <w:proofErr w:type="gramEnd"/>
            <w:r w:rsidRPr="0004725A">
              <w:rPr>
                <w:rFonts w:ascii="Times New Roman" w:hAnsi="Times New Roman"/>
                <w:color w:val="000000"/>
                <w:sz w:val="24"/>
                <w:lang w:val="ru-RU"/>
              </w:rPr>
              <w:t>ёрдого, жидкого и газообразного состояний вещества на основе положений молекулярно-кинетической теории</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5</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Кристаллические и аморфные тела</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5800</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6</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Смачивание и капиллярность. Поверхностное натяжение</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5530</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7</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Тепловое расширение и сжатие</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5</w:t>
              </w:r>
              <w:r>
                <w:rPr>
                  <w:rFonts w:ascii="Times New Roman" w:hAnsi="Times New Roman"/>
                  <w:color w:val="0000FF"/>
                  <w:u w:val="single"/>
                </w:rPr>
                <w:t>a</w:t>
              </w:r>
              <w:r w:rsidRPr="0004725A">
                <w:rPr>
                  <w:rFonts w:ascii="Times New Roman" w:hAnsi="Times New Roman"/>
                  <w:color w:val="0000FF"/>
                  <w:u w:val="single"/>
                  <w:lang w:val="ru-RU"/>
                </w:rPr>
                <w:t>26</w:t>
              </w:r>
            </w:hyperlink>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8</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Температура. Связь температуры со скоростью теплового движения частиц</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9</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Внутренняя энергия. Способы изменения внутренней энергии</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5</w:t>
              </w:r>
              <w:r>
                <w:rPr>
                  <w:rFonts w:ascii="Times New Roman" w:hAnsi="Times New Roman"/>
                  <w:color w:val="0000FF"/>
                  <w:u w:val="single"/>
                </w:rPr>
                <w:t>c</w:t>
              </w:r>
              <w:r w:rsidRPr="0004725A">
                <w:rPr>
                  <w:rFonts w:ascii="Times New Roman" w:hAnsi="Times New Roman"/>
                  <w:color w:val="0000FF"/>
                  <w:u w:val="single"/>
                  <w:lang w:val="ru-RU"/>
                </w:rPr>
                <w:t>60</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10</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Виды теплопередачи</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6412</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lastRenderedPageBreak/>
              <w:t>11</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Урок-конференция "Практическое использование тепловых свойств веществ и материалов в целях энергосбережения"</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65</w:t>
              </w:r>
              <w:r>
                <w:rPr>
                  <w:rFonts w:ascii="Times New Roman" w:hAnsi="Times New Roman"/>
                  <w:color w:val="0000FF"/>
                  <w:u w:val="single"/>
                </w:rPr>
                <w:t>c</w:t>
              </w:r>
              <w:r w:rsidRPr="0004725A">
                <w:rPr>
                  <w:rFonts w:ascii="Times New Roman" w:hAnsi="Times New Roman"/>
                  <w:color w:val="0000FF"/>
                  <w:u w:val="single"/>
                  <w:lang w:val="ru-RU"/>
                </w:rPr>
                <w:t>0</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12</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Количество теплоты. Удельная теплоемкость</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6976</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13</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Уравнение теплового баланса. Теплообмен и тепловое равновесие</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7088</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14</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6</w:t>
              </w:r>
              <w:r>
                <w:rPr>
                  <w:rFonts w:ascii="Times New Roman" w:hAnsi="Times New Roman"/>
                  <w:color w:val="0000FF"/>
                  <w:u w:val="single"/>
                </w:rPr>
                <w:t>a</w:t>
              </w:r>
              <w:r w:rsidRPr="0004725A">
                <w:rPr>
                  <w:rFonts w:ascii="Times New Roman" w:hAnsi="Times New Roman"/>
                  <w:color w:val="0000FF"/>
                  <w:u w:val="single"/>
                  <w:lang w:val="ru-RU"/>
                </w:rPr>
                <w:t>98</w:t>
              </w:r>
            </w:hyperlink>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15</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16</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Лабораторная работа "Определение удельной теплоемкости вещества"</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6</w:t>
              </w:r>
              <w:r>
                <w:rPr>
                  <w:rFonts w:ascii="Times New Roman" w:hAnsi="Times New Roman"/>
                  <w:color w:val="0000FF"/>
                  <w:u w:val="single"/>
                </w:rPr>
                <w:t>bb</w:t>
              </w:r>
              <w:r w:rsidRPr="0004725A">
                <w:rPr>
                  <w:rFonts w:ascii="Times New Roman" w:hAnsi="Times New Roman"/>
                  <w:color w:val="0000FF"/>
                  <w:u w:val="single"/>
                  <w:lang w:val="ru-RU"/>
                </w:rPr>
                <w:t>0</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17</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Энергия топлива. Удельная теплота сгорания</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7</w:t>
              </w:r>
              <w:r>
                <w:rPr>
                  <w:rFonts w:ascii="Times New Roman" w:hAnsi="Times New Roman"/>
                  <w:color w:val="0000FF"/>
                  <w:u w:val="single"/>
                </w:rPr>
                <w:t>b</w:t>
              </w:r>
              <w:r w:rsidRPr="0004725A">
                <w:rPr>
                  <w:rFonts w:ascii="Times New Roman" w:hAnsi="Times New Roman"/>
                  <w:color w:val="0000FF"/>
                  <w:u w:val="single"/>
                  <w:lang w:val="ru-RU"/>
                </w:rPr>
                <w:t>5</w:t>
              </w:r>
              <w:r>
                <w:rPr>
                  <w:rFonts w:ascii="Times New Roman" w:hAnsi="Times New Roman"/>
                  <w:color w:val="0000FF"/>
                  <w:u w:val="single"/>
                </w:rPr>
                <w:t>a</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18</w:t>
            </w:r>
          </w:p>
        </w:tc>
        <w:tc>
          <w:tcPr>
            <w:tcW w:w="3344"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Плавление и отвердевание кристаллических тел. </w:t>
            </w:r>
            <w:r>
              <w:rPr>
                <w:rFonts w:ascii="Times New Roman" w:hAnsi="Times New Roman"/>
                <w:color w:val="000000"/>
                <w:sz w:val="24"/>
              </w:rPr>
              <w:t>Удельная теплота плавления</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71</w:t>
              </w:r>
              <w:r>
                <w:rPr>
                  <w:rFonts w:ascii="Times New Roman" w:hAnsi="Times New Roman"/>
                  <w:color w:val="0000FF"/>
                  <w:u w:val="single"/>
                </w:rPr>
                <w:t>d</w:t>
              </w:r>
              <w:r w:rsidRPr="0004725A">
                <w:rPr>
                  <w:rFonts w:ascii="Times New Roman" w:hAnsi="Times New Roman"/>
                  <w:color w:val="0000FF"/>
                  <w:u w:val="single"/>
                  <w:lang w:val="ru-RU"/>
                </w:rPr>
                <w:t>2</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19</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Лабораторная работа "Определение удельной теплоты плавления льда"</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72</w:t>
              </w:r>
              <w:r>
                <w:rPr>
                  <w:rFonts w:ascii="Times New Roman" w:hAnsi="Times New Roman"/>
                  <w:color w:val="0000FF"/>
                  <w:u w:val="single"/>
                </w:rPr>
                <w:t>fe</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20</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Парообразование и конденсация. Испарение</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740</w:t>
              </w:r>
              <w:r>
                <w:rPr>
                  <w:rFonts w:ascii="Times New Roman" w:hAnsi="Times New Roman"/>
                  <w:color w:val="0000FF"/>
                  <w:u w:val="single"/>
                </w:rPr>
                <w:t>c</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21</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Кипение. Удельная теплота </w:t>
            </w:r>
            <w:r w:rsidRPr="0004725A">
              <w:rPr>
                <w:rFonts w:ascii="Times New Roman" w:hAnsi="Times New Roman"/>
                <w:color w:val="000000"/>
                <w:sz w:val="24"/>
                <w:lang w:val="ru-RU"/>
              </w:rPr>
              <w:lastRenderedPageBreak/>
              <w:t>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786</w:t>
              </w:r>
              <w:r>
                <w:rPr>
                  <w:rFonts w:ascii="Times New Roman" w:hAnsi="Times New Roman"/>
                  <w:color w:val="0000FF"/>
                  <w:u w:val="single"/>
                </w:rPr>
                <w:t>c</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lastRenderedPageBreak/>
              <w:t>22</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Влажность воздуха. Лабораторная работа "Определение относительной влажности воздуха"</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7628</w:t>
              </w:r>
            </w:hyperlink>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23</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Решение задач на определение влажности воздуха</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24</w:t>
            </w:r>
          </w:p>
        </w:tc>
        <w:tc>
          <w:tcPr>
            <w:tcW w:w="3344"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Принципы работы тепловых двигателей̆. Паровая турбина. </w:t>
            </w:r>
            <w:r>
              <w:rPr>
                <w:rFonts w:ascii="Times New Roman" w:hAnsi="Times New Roman"/>
                <w:color w:val="000000"/>
                <w:sz w:val="24"/>
              </w:rPr>
              <w:t>Двигатель внутреннего сгорания</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25</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КПД теплового двигателя. Тепловые двигатели и защита окружающей̆ среды</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7</w:t>
              </w:r>
              <w:r>
                <w:rPr>
                  <w:rFonts w:ascii="Times New Roman" w:hAnsi="Times New Roman"/>
                  <w:color w:val="0000FF"/>
                  <w:u w:val="single"/>
                </w:rPr>
                <w:t>c</w:t>
              </w:r>
              <w:r w:rsidRPr="0004725A">
                <w:rPr>
                  <w:rFonts w:ascii="Times New Roman" w:hAnsi="Times New Roman"/>
                  <w:color w:val="0000FF"/>
                  <w:u w:val="single"/>
                  <w:lang w:val="ru-RU"/>
                </w:rPr>
                <w:t>7</w:t>
              </w:r>
              <w:r>
                <w:rPr>
                  <w:rFonts w:ascii="Times New Roman" w:hAnsi="Times New Roman"/>
                  <w:color w:val="0000FF"/>
                  <w:u w:val="single"/>
                </w:rPr>
                <w:t>c</w:t>
              </w:r>
            </w:hyperlink>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26</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Закон сохранения и превращения энергии в тепловых процессах</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27</w:t>
            </w:r>
          </w:p>
        </w:tc>
        <w:tc>
          <w:tcPr>
            <w:tcW w:w="3344"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Подготовка к контрольной работе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83</w:t>
              </w:r>
              <w:r>
                <w:rPr>
                  <w:rFonts w:ascii="Times New Roman" w:hAnsi="Times New Roman"/>
                  <w:color w:val="0000FF"/>
                  <w:u w:val="single"/>
                </w:rPr>
                <w:t>f</w:t>
              </w:r>
              <w:r w:rsidRPr="0004725A">
                <w:rPr>
                  <w:rFonts w:ascii="Times New Roman" w:hAnsi="Times New Roman"/>
                  <w:color w:val="0000FF"/>
                  <w:u w:val="single"/>
                  <w:lang w:val="ru-RU"/>
                </w:rPr>
                <w:t>2</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28</w:t>
            </w:r>
          </w:p>
        </w:tc>
        <w:tc>
          <w:tcPr>
            <w:tcW w:w="3344"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86</w:t>
              </w:r>
              <w:r>
                <w:rPr>
                  <w:rFonts w:ascii="Times New Roman" w:hAnsi="Times New Roman"/>
                  <w:color w:val="0000FF"/>
                  <w:u w:val="single"/>
                </w:rPr>
                <w:t>ae</w:t>
              </w:r>
            </w:hyperlink>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29</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Электризация тел. Два рода электрических зарядов</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30</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Урок-исследование "Электризация тел индукцией и при соприкосновении"</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lastRenderedPageBreak/>
              <w:t>31</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Взаимодействие заряженных тел. Закон Кулона</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87</w:t>
              </w:r>
              <w:r>
                <w:rPr>
                  <w:rFonts w:ascii="Times New Roman" w:hAnsi="Times New Roman"/>
                  <w:color w:val="0000FF"/>
                  <w:u w:val="single"/>
                </w:rPr>
                <w:t>e</w:t>
              </w:r>
              <w:r w:rsidRPr="0004725A">
                <w:rPr>
                  <w:rFonts w:ascii="Times New Roman" w:hAnsi="Times New Roman"/>
                  <w:color w:val="0000FF"/>
                  <w:u w:val="single"/>
                  <w:lang w:val="ru-RU"/>
                </w:rPr>
                <w:t>4</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32</w:t>
            </w:r>
          </w:p>
        </w:tc>
        <w:tc>
          <w:tcPr>
            <w:tcW w:w="3344"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Электрическое поле. Напряженность электрического поля. </w:t>
            </w:r>
            <w:r>
              <w:rPr>
                <w:rFonts w:ascii="Times New Roman" w:hAnsi="Times New Roman"/>
                <w:color w:val="000000"/>
                <w:sz w:val="24"/>
              </w:rPr>
              <w:t>Принцип суперпозиции электрических полей</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8</w:t>
              </w:r>
              <w:r>
                <w:rPr>
                  <w:rFonts w:ascii="Times New Roman" w:hAnsi="Times New Roman"/>
                  <w:color w:val="0000FF"/>
                  <w:u w:val="single"/>
                </w:rPr>
                <w:t>a</w:t>
              </w:r>
              <w:r w:rsidRPr="0004725A">
                <w:rPr>
                  <w:rFonts w:ascii="Times New Roman" w:hAnsi="Times New Roman"/>
                  <w:color w:val="0000FF"/>
                  <w:u w:val="single"/>
                  <w:lang w:val="ru-RU"/>
                </w:rPr>
                <w:t>0</w:t>
              </w:r>
              <w:r>
                <w:rPr>
                  <w:rFonts w:ascii="Times New Roman" w:hAnsi="Times New Roman"/>
                  <w:color w:val="0000FF"/>
                  <w:u w:val="single"/>
                </w:rPr>
                <w:t>a</w:t>
              </w:r>
            </w:hyperlink>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33</w:t>
            </w:r>
          </w:p>
        </w:tc>
        <w:tc>
          <w:tcPr>
            <w:tcW w:w="3344"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Носители электрических зарядов. Элементарный заряд. </w:t>
            </w:r>
            <w:r>
              <w:rPr>
                <w:rFonts w:ascii="Times New Roman" w:hAnsi="Times New Roman"/>
                <w:color w:val="000000"/>
                <w:sz w:val="24"/>
              </w:rPr>
              <w:t>Строение атома</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34</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Проводники и диэлектрики. Закон сохранения электрического заряда</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8</w:t>
              </w:r>
              <w:r>
                <w:rPr>
                  <w:rFonts w:ascii="Times New Roman" w:hAnsi="Times New Roman"/>
                  <w:color w:val="0000FF"/>
                  <w:u w:val="single"/>
                </w:rPr>
                <w:t>ef</w:t>
              </w:r>
              <w:r w:rsidRPr="0004725A">
                <w:rPr>
                  <w:rFonts w:ascii="Times New Roman" w:hAnsi="Times New Roman"/>
                  <w:color w:val="0000FF"/>
                  <w:u w:val="single"/>
                  <w:lang w:val="ru-RU"/>
                </w:rPr>
                <w:t>6</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35</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Решение задач на применение свойств электрических зарядов</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90</w:t>
              </w:r>
              <w:r>
                <w:rPr>
                  <w:rFonts w:ascii="Times New Roman" w:hAnsi="Times New Roman"/>
                  <w:color w:val="0000FF"/>
                  <w:u w:val="single"/>
                </w:rPr>
                <w:t>cc</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36</w:t>
            </w:r>
          </w:p>
        </w:tc>
        <w:tc>
          <w:tcPr>
            <w:tcW w:w="3344"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95</w:t>
              </w:r>
              <w:r>
                <w:rPr>
                  <w:rFonts w:ascii="Times New Roman" w:hAnsi="Times New Roman"/>
                  <w:color w:val="0000FF"/>
                  <w:u w:val="single"/>
                </w:rPr>
                <w:t>a</w:t>
              </w:r>
              <w:r w:rsidRPr="0004725A">
                <w:rPr>
                  <w:rFonts w:ascii="Times New Roman" w:hAnsi="Times New Roman"/>
                  <w:color w:val="0000FF"/>
                  <w:u w:val="single"/>
                  <w:lang w:val="ru-RU"/>
                </w:rPr>
                <w:t>4</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37</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Действия электрического тока</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96</w:t>
              </w:r>
              <w:r>
                <w:rPr>
                  <w:rFonts w:ascii="Times New Roman" w:hAnsi="Times New Roman"/>
                  <w:color w:val="0000FF"/>
                  <w:u w:val="single"/>
                </w:rPr>
                <w:t>b</w:t>
              </w:r>
              <w:r w:rsidRPr="0004725A">
                <w:rPr>
                  <w:rFonts w:ascii="Times New Roman" w:hAnsi="Times New Roman"/>
                  <w:color w:val="0000FF"/>
                  <w:u w:val="single"/>
                  <w:lang w:val="ru-RU"/>
                </w:rPr>
                <w:t>2</w:t>
              </w:r>
            </w:hyperlink>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38</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Урок-исследование "Действие электрического поля на проводники и диэлектрики"</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39</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Электрический ток в металлах, жидкостях и газах</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9838</w:t>
              </w:r>
            </w:hyperlink>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40</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Электрическая цепь и её составные части</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41</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Сила тока. Лабораторная работа "Измерение и регулирование силы тока"</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8</w:t>
              </w:r>
              <w:r>
                <w:rPr>
                  <w:rFonts w:ascii="Times New Roman" w:hAnsi="Times New Roman"/>
                  <w:color w:val="0000FF"/>
                  <w:u w:val="single"/>
                </w:rPr>
                <w:t>bd</w:t>
              </w:r>
              <w:r w:rsidRPr="0004725A">
                <w:rPr>
                  <w:rFonts w:ascii="Times New Roman" w:hAnsi="Times New Roman"/>
                  <w:color w:val="0000FF"/>
                  <w:u w:val="single"/>
                  <w:lang w:val="ru-RU"/>
                </w:rPr>
                <w:t>6</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Электрическое напряжение. Вольтметр. Лабораторная работа "Измерение и регулирование напряжения"</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9</w:t>
              </w:r>
              <w:r>
                <w:rPr>
                  <w:rFonts w:ascii="Times New Roman" w:hAnsi="Times New Roman"/>
                  <w:color w:val="0000FF"/>
                  <w:u w:val="single"/>
                </w:rPr>
                <w:t>e</w:t>
              </w:r>
              <w:r w:rsidRPr="0004725A">
                <w:rPr>
                  <w:rFonts w:ascii="Times New Roman" w:hAnsi="Times New Roman"/>
                  <w:color w:val="0000FF"/>
                  <w:u w:val="single"/>
                  <w:lang w:val="ru-RU"/>
                </w:rPr>
                <w:t>14</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43</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Сопротивление проводника. Удельное сопротивление вещества</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aa</w:t>
              </w:r>
              <w:r w:rsidRPr="0004725A">
                <w:rPr>
                  <w:rFonts w:ascii="Times New Roman" w:hAnsi="Times New Roman"/>
                  <w:color w:val="0000FF"/>
                  <w:u w:val="single"/>
                  <w:lang w:val="ru-RU"/>
                </w:rPr>
                <w:t>738</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44</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aa</w:t>
              </w:r>
              <w:r w:rsidRPr="0004725A">
                <w:rPr>
                  <w:rFonts w:ascii="Times New Roman" w:hAnsi="Times New Roman"/>
                  <w:color w:val="0000FF"/>
                  <w:u w:val="single"/>
                  <w:lang w:val="ru-RU"/>
                </w:rPr>
                <w:t>738</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45</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Зависимость силы тока от напряжения. Закон Ома для участка цепи</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aa</w:t>
              </w:r>
              <w:r w:rsidRPr="0004725A">
                <w:rPr>
                  <w:rFonts w:ascii="Times New Roman" w:hAnsi="Times New Roman"/>
                  <w:color w:val="0000FF"/>
                  <w:u w:val="single"/>
                  <w:lang w:val="ru-RU"/>
                </w:rPr>
                <w:t>44</w:t>
              </w:r>
              <w:r>
                <w:rPr>
                  <w:rFonts w:ascii="Times New Roman" w:hAnsi="Times New Roman"/>
                  <w:color w:val="0000FF"/>
                  <w:u w:val="single"/>
                </w:rPr>
                <w:t>a</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46</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aa</w:t>
              </w:r>
              <w:r w:rsidRPr="0004725A">
                <w:rPr>
                  <w:rFonts w:ascii="Times New Roman" w:hAnsi="Times New Roman"/>
                  <w:color w:val="0000FF"/>
                  <w:u w:val="single"/>
                  <w:lang w:val="ru-RU"/>
                </w:rPr>
                <w:t>04</w:t>
              </w:r>
              <w:r>
                <w:rPr>
                  <w:rFonts w:ascii="Times New Roman" w:hAnsi="Times New Roman"/>
                  <w:color w:val="0000FF"/>
                  <w:u w:val="single"/>
                </w:rPr>
                <w:t>e</w:t>
              </w:r>
            </w:hyperlink>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47</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Последовательное и параллельное соединения проводников</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48</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Лабораторная работа "Проверка правила сложения напряжений при последовательном соединении двух резисторов"</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aaa</w:t>
              </w:r>
              <w:r w:rsidRPr="0004725A">
                <w:rPr>
                  <w:rFonts w:ascii="Times New Roman" w:hAnsi="Times New Roman"/>
                  <w:color w:val="0000FF"/>
                  <w:u w:val="single"/>
                  <w:lang w:val="ru-RU"/>
                </w:rPr>
                <w:t>58</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49</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Лабораторная работа "Проверка правила для силы тока при параллельном соединении резисторов"</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aad</w:t>
              </w:r>
              <w:r w:rsidRPr="0004725A">
                <w:rPr>
                  <w:rFonts w:ascii="Times New Roman" w:hAnsi="Times New Roman"/>
                  <w:color w:val="0000FF"/>
                  <w:u w:val="single"/>
                  <w:lang w:val="ru-RU"/>
                </w:rPr>
                <w:t>1</w:t>
              </w:r>
              <w:r>
                <w:rPr>
                  <w:rFonts w:ascii="Times New Roman" w:hAnsi="Times New Roman"/>
                  <w:color w:val="0000FF"/>
                  <w:u w:val="single"/>
                </w:rPr>
                <w:t>e</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lastRenderedPageBreak/>
              <w:t>50</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Решение задач на применение закона Ома для различного соединения проводников</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aaf</w:t>
              </w:r>
              <w:r w:rsidRPr="0004725A">
                <w:rPr>
                  <w:rFonts w:ascii="Times New Roman" w:hAnsi="Times New Roman"/>
                  <w:color w:val="0000FF"/>
                  <w:u w:val="single"/>
                  <w:lang w:val="ru-RU"/>
                </w:rPr>
                <w:t>8</w:t>
              </w:r>
              <w:r>
                <w:rPr>
                  <w:rFonts w:ascii="Times New Roman" w:hAnsi="Times New Roman"/>
                  <w:color w:val="0000FF"/>
                  <w:u w:val="single"/>
                </w:rPr>
                <w:t>a</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51</w:t>
            </w:r>
          </w:p>
        </w:tc>
        <w:tc>
          <w:tcPr>
            <w:tcW w:w="3344"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ab</w:t>
              </w:r>
              <w:r w:rsidRPr="0004725A">
                <w:rPr>
                  <w:rFonts w:ascii="Times New Roman" w:hAnsi="Times New Roman"/>
                  <w:color w:val="0000FF"/>
                  <w:u w:val="single"/>
                  <w:lang w:val="ru-RU"/>
                </w:rPr>
                <w:t>124</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52</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Лабораторная работа "Определение работы и мощности электрического тока"</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ab</w:t>
              </w:r>
              <w:r w:rsidRPr="0004725A">
                <w:rPr>
                  <w:rFonts w:ascii="Times New Roman" w:hAnsi="Times New Roman"/>
                  <w:color w:val="0000FF"/>
                  <w:u w:val="single"/>
                  <w:lang w:val="ru-RU"/>
                </w:rPr>
                <w:t>3</w:t>
              </w:r>
              <w:r>
                <w:rPr>
                  <w:rFonts w:ascii="Times New Roman" w:hAnsi="Times New Roman"/>
                  <w:color w:val="0000FF"/>
                  <w:u w:val="single"/>
                </w:rPr>
                <w:t>e</w:t>
              </w:r>
              <w:r w:rsidRPr="0004725A">
                <w:rPr>
                  <w:rFonts w:ascii="Times New Roman" w:hAnsi="Times New Roman"/>
                  <w:color w:val="0000FF"/>
                  <w:u w:val="single"/>
                  <w:lang w:val="ru-RU"/>
                </w:rPr>
                <w:t>0</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53</w:t>
            </w:r>
          </w:p>
        </w:tc>
        <w:tc>
          <w:tcPr>
            <w:tcW w:w="3344"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ab</w:t>
              </w:r>
              <w:r w:rsidRPr="0004725A">
                <w:rPr>
                  <w:rFonts w:ascii="Times New Roman" w:hAnsi="Times New Roman"/>
                  <w:color w:val="0000FF"/>
                  <w:u w:val="single"/>
                  <w:lang w:val="ru-RU"/>
                </w:rPr>
                <w:t>660</w:t>
              </w:r>
            </w:hyperlink>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54</w:t>
            </w:r>
          </w:p>
        </w:tc>
        <w:tc>
          <w:tcPr>
            <w:tcW w:w="3344" w:type="dxa"/>
            <w:tcMar>
              <w:top w:w="50" w:type="dxa"/>
              <w:left w:w="100" w:type="dxa"/>
            </w:tcMar>
            <w:vAlign w:val="center"/>
          </w:tcPr>
          <w:p w:rsidR="005D5C19" w:rsidRDefault="00136528">
            <w:pPr>
              <w:spacing w:after="0"/>
              <w:ind w:left="135"/>
            </w:pPr>
            <w:r>
              <w:rPr>
                <w:rFonts w:ascii="Times New Roman" w:hAnsi="Times New Roman"/>
                <w:color w:val="000000"/>
                <w:sz w:val="24"/>
              </w:rPr>
              <w:t>Постоянные магниты, их взаимодействие</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55</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Урок-исследование "Изучение полей постоянных магнитов"</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ac</w:t>
              </w:r>
              <w:r w:rsidRPr="0004725A">
                <w:rPr>
                  <w:rFonts w:ascii="Times New Roman" w:hAnsi="Times New Roman"/>
                  <w:color w:val="0000FF"/>
                  <w:u w:val="single"/>
                  <w:lang w:val="ru-RU"/>
                </w:rPr>
                <w:t>3</w:t>
              </w:r>
              <w:r>
                <w:rPr>
                  <w:rFonts w:ascii="Times New Roman" w:hAnsi="Times New Roman"/>
                  <w:color w:val="0000FF"/>
                  <w:u w:val="single"/>
                </w:rPr>
                <w:t>d</w:t>
              </w:r>
              <w:r w:rsidRPr="0004725A">
                <w:rPr>
                  <w:rFonts w:ascii="Times New Roman" w:hAnsi="Times New Roman"/>
                  <w:color w:val="0000FF"/>
                  <w:u w:val="single"/>
                  <w:lang w:val="ru-RU"/>
                </w:rPr>
                <w:t>0</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56</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Магнитное поле. Магнитное поле Земли и его значение для жизни на Земле</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ac</w:t>
              </w:r>
              <w:r w:rsidRPr="0004725A">
                <w:rPr>
                  <w:rFonts w:ascii="Times New Roman" w:hAnsi="Times New Roman"/>
                  <w:color w:val="0000FF"/>
                  <w:u w:val="single"/>
                  <w:lang w:val="ru-RU"/>
                </w:rPr>
                <w:t>0</w:t>
              </w:r>
              <w:r>
                <w:rPr>
                  <w:rFonts w:ascii="Times New Roman" w:hAnsi="Times New Roman"/>
                  <w:color w:val="0000FF"/>
                  <w:u w:val="single"/>
                </w:rPr>
                <w:t>ba</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57</w:t>
            </w:r>
          </w:p>
        </w:tc>
        <w:tc>
          <w:tcPr>
            <w:tcW w:w="3344"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abd</w:t>
              </w:r>
              <w:r w:rsidRPr="0004725A">
                <w:rPr>
                  <w:rFonts w:ascii="Times New Roman" w:hAnsi="Times New Roman"/>
                  <w:color w:val="0000FF"/>
                  <w:u w:val="single"/>
                  <w:lang w:val="ru-RU"/>
                </w:rPr>
                <w:t>2</w:t>
              </w:r>
              <w:r>
                <w:rPr>
                  <w:rFonts w:ascii="Times New Roman" w:hAnsi="Times New Roman"/>
                  <w:color w:val="0000FF"/>
                  <w:u w:val="single"/>
                </w:rPr>
                <w:t>c</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58</w:t>
            </w:r>
          </w:p>
        </w:tc>
        <w:tc>
          <w:tcPr>
            <w:tcW w:w="3344"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Контрольная работа по теме "Электрические заряды. Заряженные тела и их взаимодействия. </w:t>
            </w:r>
            <w:r>
              <w:rPr>
                <w:rFonts w:ascii="Times New Roman" w:hAnsi="Times New Roman"/>
                <w:color w:val="000000"/>
                <w:sz w:val="24"/>
              </w:rPr>
              <w:t xml:space="preserve">Постоянный электрический ток" / Всероссийская </w:t>
            </w:r>
            <w:r>
              <w:rPr>
                <w:rFonts w:ascii="Times New Roman" w:hAnsi="Times New Roman"/>
                <w:color w:val="000000"/>
                <w:sz w:val="24"/>
              </w:rPr>
              <w:lastRenderedPageBreak/>
              <w:t>проверочная работа</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abea</w:t>
              </w:r>
              <w:r w:rsidRPr="0004725A">
                <w:rPr>
                  <w:rFonts w:ascii="Times New Roman" w:hAnsi="Times New Roman"/>
                  <w:color w:val="0000FF"/>
                  <w:u w:val="single"/>
                  <w:lang w:val="ru-RU"/>
                </w:rPr>
                <w:t>8</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lastRenderedPageBreak/>
              <w:t>59</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Резервный урок. Работа с текстами по теме "Постоянный электрический ток" / Всероссийская проверочная работа</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acdc</w:t>
              </w:r>
              <w:r w:rsidRPr="0004725A">
                <w:rPr>
                  <w:rFonts w:ascii="Times New Roman" w:hAnsi="Times New Roman"/>
                  <w:color w:val="0000FF"/>
                  <w:u w:val="single"/>
                  <w:lang w:val="ru-RU"/>
                </w:rPr>
                <w:t>6</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60</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ac</w:t>
              </w:r>
              <w:r w:rsidRPr="0004725A">
                <w:rPr>
                  <w:rFonts w:ascii="Times New Roman" w:hAnsi="Times New Roman"/>
                  <w:color w:val="0000FF"/>
                  <w:u w:val="single"/>
                  <w:lang w:val="ru-RU"/>
                </w:rPr>
                <w:t>1</w:t>
              </w:r>
              <w:r>
                <w:rPr>
                  <w:rFonts w:ascii="Times New Roman" w:hAnsi="Times New Roman"/>
                  <w:color w:val="0000FF"/>
                  <w:u w:val="single"/>
                </w:rPr>
                <w:t>d</w:t>
              </w:r>
              <w:r w:rsidRPr="0004725A">
                <w:rPr>
                  <w:rFonts w:ascii="Times New Roman" w:hAnsi="Times New Roman"/>
                  <w:color w:val="0000FF"/>
                  <w:u w:val="single"/>
                  <w:lang w:val="ru-RU"/>
                </w:rPr>
                <w:t>2</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61</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Применение электромагнитов в технике. Лабораторная работа "Изучение действия магнитного поля на проводник с током"</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ac</w:t>
              </w:r>
              <w:r w:rsidRPr="0004725A">
                <w:rPr>
                  <w:rFonts w:ascii="Times New Roman" w:hAnsi="Times New Roman"/>
                  <w:color w:val="0000FF"/>
                  <w:u w:val="single"/>
                  <w:lang w:val="ru-RU"/>
                </w:rPr>
                <w:t>74</w:t>
              </w:r>
              <w:r>
                <w:rPr>
                  <w:rFonts w:ascii="Times New Roman" w:hAnsi="Times New Roman"/>
                  <w:color w:val="0000FF"/>
                  <w:u w:val="single"/>
                </w:rPr>
                <w:t>a</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62</w:t>
            </w:r>
          </w:p>
        </w:tc>
        <w:tc>
          <w:tcPr>
            <w:tcW w:w="3344"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Электродвигатель постоянного тока. Использование электродвигателей̆ в технических устройствах и на транспорте. </w:t>
            </w:r>
            <w:r>
              <w:rPr>
                <w:rFonts w:ascii="Times New Roman" w:hAnsi="Times New Roman"/>
                <w:color w:val="000000"/>
                <w:sz w:val="24"/>
              </w:rPr>
              <w:t>Лабораторная работа "Конструирование и изучение работы электродвигателя"</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ac</w:t>
              </w:r>
              <w:r w:rsidRPr="0004725A">
                <w:rPr>
                  <w:rFonts w:ascii="Times New Roman" w:hAnsi="Times New Roman"/>
                  <w:color w:val="0000FF"/>
                  <w:u w:val="single"/>
                  <w:lang w:val="ru-RU"/>
                </w:rPr>
                <w:t>86</w:t>
              </w:r>
              <w:r>
                <w:rPr>
                  <w:rFonts w:ascii="Times New Roman" w:hAnsi="Times New Roman"/>
                  <w:color w:val="0000FF"/>
                  <w:u w:val="single"/>
                </w:rPr>
                <w:t>c</w:t>
              </w:r>
            </w:hyperlink>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63</w:t>
            </w:r>
          </w:p>
        </w:tc>
        <w:tc>
          <w:tcPr>
            <w:tcW w:w="3344"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Опыты Фарадея. Закон электромагнитной индукции. </w:t>
            </w:r>
            <w:r>
              <w:rPr>
                <w:rFonts w:ascii="Times New Roman" w:hAnsi="Times New Roman"/>
                <w:color w:val="000000"/>
                <w:sz w:val="24"/>
              </w:rPr>
              <w:t>Правило Ленца</w:t>
            </w:r>
          </w:p>
        </w:tc>
        <w:tc>
          <w:tcPr>
            <w:tcW w:w="812"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64</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65</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Подготовка к контрольной работе по теме "Электрические и </w:t>
            </w:r>
            <w:r w:rsidRPr="0004725A">
              <w:rPr>
                <w:rFonts w:ascii="Times New Roman" w:hAnsi="Times New Roman"/>
                <w:color w:val="000000"/>
                <w:sz w:val="24"/>
                <w:lang w:val="ru-RU"/>
              </w:rPr>
              <w:lastRenderedPageBreak/>
              <w:t>магнитные явления"</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Контрольная работа по теме "Электрические и магнитные явления"</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acb</w:t>
              </w:r>
              <w:r w:rsidRPr="0004725A">
                <w:rPr>
                  <w:rFonts w:ascii="Times New Roman" w:hAnsi="Times New Roman"/>
                  <w:color w:val="0000FF"/>
                  <w:u w:val="single"/>
                  <w:lang w:val="ru-RU"/>
                </w:rPr>
                <w:t>14</w:t>
              </w:r>
            </w:hyperlink>
          </w:p>
        </w:tc>
      </w:tr>
      <w:tr w:rsidR="005D5C19" w:rsidRPr="00E4171F">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67</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Резервный урок. Работа с текстами по теме "Тепловые явления"</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acc</w:t>
              </w:r>
              <w:r w:rsidRPr="0004725A">
                <w:rPr>
                  <w:rFonts w:ascii="Times New Roman" w:hAnsi="Times New Roman"/>
                  <w:color w:val="0000FF"/>
                  <w:u w:val="single"/>
                  <w:lang w:val="ru-RU"/>
                </w:rPr>
                <w:t>5</w:t>
              </w:r>
              <w:r>
                <w:rPr>
                  <w:rFonts w:ascii="Times New Roman" w:hAnsi="Times New Roman"/>
                  <w:color w:val="0000FF"/>
                  <w:u w:val="single"/>
                </w:rPr>
                <w:t>e</w:t>
              </w:r>
            </w:hyperlink>
          </w:p>
        </w:tc>
      </w:tr>
      <w:tr w:rsidR="005D5C19">
        <w:trPr>
          <w:trHeight w:val="144"/>
          <w:tblCellSpacing w:w="0" w:type="dxa"/>
        </w:trPr>
        <w:tc>
          <w:tcPr>
            <w:tcW w:w="366" w:type="dxa"/>
            <w:tcMar>
              <w:top w:w="50" w:type="dxa"/>
              <w:left w:w="100" w:type="dxa"/>
            </w:tcMar>
            <w:vAlign w:val="center"/>
          </w:tcPr>
          <w:p w:rsidR="005D5C19" w:rsidRDefault="00136528">
            <w:pPr>
              <w:spacing w:after="0"/>
            </w:pPr>
            <w:r>
              <w:rPr>
                <w:rFonts w:ascii="Times New Roman" w:hAnsi="Times New Roman"/>
                <w:color w:val="000000"/>
                <w:sz w:val="24"/>
              </w:rPr>
              <w:t>68</w:t>
            </w:r>
          </w:p>
        </w:tc>
        <w:tc>
          <w:tcPr>
            <w:tcW w:w="334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Резервный урок. Работа с текстами по теме "Магнитные явления"</w:t>
            </w:r>
          </w:p>
        </w:tc>
        <w:tc>
          <w:tcPr>
            <w:tcW w:w="812"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5C19" w:rsidRDefault="005D5C19">
            <w:pPr>
              <w:spacing w:after="0"/>
              <w:ind w:left="135"/>
              <w:jc w:val="center"/>
            </w:pPr>
          </w:p>
        </w:tc>
        <w:tc>
          <w:tcPr>
            <w:tcW w:w="1607" w:type="dxa"/>
            <w:tcMar>
              <w:top w:w="50" w:type="dxa"/>
              <w:left w:w="100" w:type="dxa"/>
            </w:tcMar>
            <w:vAlign w:val="center"/>
          </w:tcPr>
          <w:p w:rsidR="005D5C19" w:rsidRDefault="005D5C19">
            <w:pPr>
              <w:spacing w:after="0"/>
              <w:ind w:left="135"/>
              <w:jc w:val="center"/>
            </w:pPr>
          </w:p>
        </w:tc>
        <w:tc>
          <w:tcPr>
            <w:tcW w:w="1137" w:type="dxa"/>
            <w:tcMar>
              <w:top w:w="50" w:type="dxa"/>
              <w:left w:w="100" w:type="dxa"/>
            </w:tcMar>
            <w:vAlign w:val="center"/>
          </w:tcPr>
          <w:p w:rsidR="005D5C19" w:rsidRDefault="005D5C19">
            <w:pPr>
              <w:spacing w:after="0"/>
              <w:ind w:left="135"/>
            </w:pPr>
          </w:p>
        </w:tc>
        <w:tc>
          <w:tcPr>
            <w:tcW w:w="1955" w:type="dxa"/>
            <w:tcMar>
              <w:top w:w="50" w:type="dxa"/>
              <w:left w:w="100" w:type="dxa"/>
            </w:tcMar>
            <w:vAlign w:val="center"/>
          </w:tcPr>
          <w:p w:rsidR="005D5C19" w:rsidRDefault="005D5C19">
            <w:pPr>
              <w:spacing w:after="0"/>
              <w:ind w:left="135"/>
            </w:pPr>
          </w:p>
        </w:tc>
      </w:tr>
      <w:tr w:rsidR="005D5C19">
        <w:trPr>
          <w:trHeight w:val="144"/>
          <w:tblCellSpacing w:w="0" w:type="dxa"/>
        </w:trPr>
        <w:tc>
          <w:tcPr>
            <w:tcW w:w="0" w:type="auto"/>
            <w:gridSpan w:val="2"/>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rsidR="005D5C19" w:rsidRDefault="005D5C19"/>
        </w:tc>
      </w:tr>
    </w:tbl>
    <w:p w:rsidR="005D5C19" w:rsidRDefault="005D5C19">
      <w:pPr>
        <w:sectPr w:rsidR="005D5C19">
          <w:pgSz w:w="16383" w:h="11906" w:orient="landscape"/>
          <w:pgMar w:top="1134" w:right="850" w:bottom="1134" w:left="1701" w:header="720" w:footer="720" w:gutter="0"/>
          <w:cols w:space="720"/>
        </w:sectPr>
      </w:pPr>
    </w:p>
    <w:p w:rsidR="005D5C19" w:rsidRDefault="00136528">
      <w:pPr>
        <w:spacing w:after="0"/>
        <w:ind w:left="120"/>
      </w:pPr>
      <w:r>
        <w:rPr>
          <w:rFonts w:ascii="Times New Roman" w:hAnsi="Times New Roman"/>
          <w:b/>
          <w:color w:val="000000"/>
          <w:sz w:val="28"/>
        </w:rPr>
        <w:lastRenderedPageBreak/>
        <w:t xml:space="preserve"> 9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2"/>
        <w:gridCol w:w="4134"/>
        <w:gridCol w:w="1140"/>
        <w:gridCol w:w="1843"/>
        <w:gridCol w:w="1912"/>
        <w:gridCol w:w="1349"/>
        <w:gridCol w:w="2802"/>
      </w:tblGrid>
      <w:tr w:rsidR="005D5C19">
        <w:trPr>
          <w:trHeight w:val="144"/>
          <w:tblCellSpacing w:w="0" w:type="dxa"/>
        </w:trPr>
        <w:tc>
          <w:tcPr>
            <w:tcW w:w="443" w:type="dxa"/>
            <w:vMerge w:val="restart"/>
            <w:tcMar>
              <w:top w:w="50" w:type="dxa"/>
              <w:left w:w="100" w:type="dxa"/>
            </w:tcMar>
            <w:vAlign w:val="center"/>
          </w:tcPr>
          <w:p w:rsidR="005D5C19" w:rsidRDefault="00136528">
            <w:pPr>
              <w:spacing w:after="0"/>
              <w:ind w:left="135"/>
            </w:pPr>
            <w:r>
              <w:rPr>
                <w:rFonts w:ascii="Times New Roman" w:hAnsi="Times New Roman"/>
                <w:b/>
                <w:color w:val="000000"/>
                <w:sz w:val="24"/>
              </w:rPr>
              <w:t xml:space="preserve">№ п/п </w:t>
            </w:r>
          </w:p>
          <w:p w:rsidR="005D5C19" w:rsidRDefault="005D5C19">
            <w:pPr>
              <w:spacing w:after="0"/>
              <w:ind w:left="135"/>
            </w:pPr>
          </w:p>
        </w:tc>
        <w:tc>
          <w:tcPr>
            <w:tcW w:w="3520" w:type="dxa"/>
            <w:vMerge w:val="restart"/>
            <w:tcMar>
              <w:top w:w="50" w:type="dxa"/>
              <w:left w:w="100" w:type="dxa"/>
            </w:tcMar>
            <w:vAlign w:val="center"/>
          </w:tcPr>
          <w:p w:rsidR="005D5C19" w:rsidRDefault="00136528">
            <w:pPr>
              <w:spacing w:after="0"/>
              <w:ind w:left="135"/>
            </w:pPr>
            <w:r>
              <w:rPr>
                <w:rFonts w:ascii="Times New Roman" w:hAnsi="Times New Roman"/>
                <w:b/>
                <w:color w:val="000000"/>
                <w:sz w:val="24"/>
              </w:rPr>
              <w:t xml:space="preserve">Тема урока </w:t>
            </w:r>
          </w:p>
          <w:p w:rsidR="005D5C19" w:rsidRDefault="005D5C19">
            <w:pPr>
              <w:spacing w:after="0"/>
              <w:ind w:left="135"/>
            </w:pPr>
          </w:p>
        </w:tc>
        <w:tc>
          <w:tcPr>
            <w:tcW w:w="0" w:type="auto"/>
            <w:gridSpan w:val="3"/>
            <w:tcMar>
              <w:top w:w="50" w:type="dxa"/>
              <w:left w:w="100" w:type="dxa"/>
            </w:tcMar>
            <w:vAlign w:val="center"/>
          </w:tcPr>
          <w:p w:rsidR="005D5C19" w:rsidRDefault="00136528">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5D5C19" w:rsidRDefault="00136528">
            <w:pPr>
              <w:spacing w:after="0"/>
              <w:ind w:left="135"/>
            </w:pPr>
            <w:r>
              <w:rPr>
                <w:rFonts w:ascii="Times New Roman" w:hAnsi="Times New Roman"/>
                <w:b/>
                <w:color w:val="000000"/>
                <w:sz w:val="24"/>
              </w:rPr>
              <w:t xml:space="preserve">Дата изучения </w:t>
            </w:r>
          </w:p>
          <w:p w:rsidR="005D5C19" w:rsidRDefault="005D5C19">
            <w:pPr>
              <w:spacing w:after="0"/>
              <w:ind w:left="135"/>
            </w:pPr>
          </w:p>
        </w:tc>
        <w:tc>
          <w:tcPr>
            <w:tcW w:w="1914" w:type="dxa"/>
            <w:vMerge w:val="restart"/>
            <w:tcMar>
              <w:top w:w="50" w:type="dxa"/>
              <w:left w:w="100" w:type="dxa"/>
            </w:tcMar>
            <w:vAlign w:val="center"/>
          </w:tcPr>
          <w:p w:rsidR="005D5C19" w:rsidRDefault="00136528">
            <w:pPr>
              <w:spacing w:after="0"/>
              <w:ind w:left="135"/>
            </w:pPr>
            <w:r>
              <w:rPr>
                <w:rFonts w:ascii="Times New Roman" w:hAnsi="Times New Roman"/>
                <w:b/>
                <w:color w:val="000000"/>
                <w:sz w:val="24"/>
              </w:rPr>
              <w:t xml:space="preserve">Электронные цифровые образовательные ресурсы </w:t>
            </w:r>
          </w:p>
          <w:p w:rsidR="005D5C19" w:rsidRDefault="005D5C19">
            <w:pPr>
              <w:spacing w:after="0"/>
              <w:ind w:left="135"/>
            </w:pPr>
          </w:p>
        </w:tc>
      </w:tr>
      <w:tr w:rsidR="005D5C19">
        <w:trPr>
          <w:trHeight w:val="144"/>
          <w:tblCellSpacing w:w="0" w:type="dxa"/>
        </w:trPr>
        <w:tc>
          <w:tcPr>
            <w:tcW w:w="0" w:type="auto"/>
            <w:vMerge/>
            <w:tcBorders>
              <w:top w:val="nil"/>
            </w:tcBorders>
            <w:tcMar>
              <w:top w:w="50" w:type="dxa"/>
              <w:left w:w="100" w:type="dxa"/>
            </w:tcMar>
          </w:tcPr>
          <w:p w:rsidR="005D5C19" w:rsidRDefault="005D5C19"/>
        </w:tc>
        <w:tc>
          <w:tcPr>
            <w:tcW w:w="0" w:type="auto"/>
            <w:vMerge/>
            <w:tcBorders>
              <w:top w:val="nil"/>
            </w:tcBorders>
            <w:tcMar>
              <w:top w:w="50" w:type="dxa"/>
              <w:left w:w="100" w:type="dxa"/>
            </w:tcMar>
          </w:tcPr>
          <w:p w:rsidR="005D5C19" w:rsidRDefault="005D5C19"/>
        </w:tc>
        <w:tc>
          <w:tcPr>
            <w:tcW w:w="777" w:type="dxa"/>
            <w:tcMar>
              <w:top w:w="50" w:type="dxa"/>
              <w:left w:w="100" w:type="dxa"/>
            </w:tcMar>
            <w:vAlign w:val="center"/>
          </w:tcPr>
          <w:p w:rsidR="005D5C19" w:rsidRDefault="00136528">
            <w:pPr>
              <w:spacing w:after="0"/>
              <w:ind w:left="135"/>
            </w:pPr>
            <w:r>
              <w:rPr>
                <w:rFonts w:ascii="Times New Roman" w:hAnsi="Times New Roman"/>
                <w:b/>
                <w:color w:val="000000"/>
                <w:sz w:val="24"/>
              </w:rPr>
              <w:t xml:space="preserve">Всего </w:t>
            </w:r>
          </w:p>
          <w:p w:rsidR="005D5C19" w:rsidRDefault="005D5C19">
            <w:pPr>
              <w:spacing w:after="0"/>
              <w:ind w:left="135"/>
            </w:pPr>
          </w:p>
        </w:tc>
        <w:tc>
          <w:tcPr>
            <w:tcW w:w="1466" w:type="dxa"/>
            <w:tcMar>
              <w:top w:w="50" w:type="dxa"/>
              <w:left w:w="100" w:type="dxa"/>
            </w:tcMar>
            <w:vAlign w:val="center"/>
          </w:tcPr>
          <w:p w:rsidR="005D5C19" w:rsidRDefault="00136528">
            <w:pPr>
              <w:spacing w:after="0"/>
              <w:ind w:left="135"/>
            </w:pPr>
            <w:r>
              <w:rPr>
                <w:rFonts w:ascii="Times New Roman" w:hAnsi="Times New Roman"/>
                <w:b/>
                <w:color w:val="000000"/>
                <w:sz w:val="24"/>
              </w:rPr>
              <w:t xml:space="preserve">Контрольные работы </w:t>
            </w:r>
          </w:p>
          <w:p w:rsidR="005D5C19" w:rsidRDefault="005D5C19">
            <w:pPr>
              <w:spacing w:after="0"/>
              <w:ind w:left="135"/>
            </w:pPr>
          </w:p>
        </w:tc>
        <w:tc>
          <w:tcPr>
            <w:tcW w:w="1569" w:type="dxa"/>
            <w:tcMar>
              <w:top w:w="50" w:type="dxa"/>
              <w:left w:w="100" w:type="dxa"/>
            </w:tcMar>
            <w:vAlign w:val="center"/>
          </w:tcPr>
          <w:p w:rsidR="005D5C19" w:rsidRDefault="00136528">
            <w:pPr>
              <w:spacing w:after="0"/>
              <w:ind w:left="135"/>
            </w:pPr>
            <w:r>
              <w:rPr>
                <w:rFonts w:ascii="Times New Roman" w:hAnsi="Times New Roman"/>
                <w:b/>
                <w:color w:val="000000"/>
                <w:sz w:val="24"/>
              </w:rPr>
              <w:t xml:space="preserve">Практические работы </w:t>
            </w:r>
          </w:p>
          <w:p w:rsidR="005D5C19" w:rsidRDefault="005D5C19">
            <w:pPr>
              <w:spacing w:after="0"/>
              <w:ind w:left="135"/>
            </w:pPr>
          </w:p>
        </w:tc>
        <w:tc>
          <w:tcPr>
            <w:tcW w:w="0" w:type="auto"/>
            <w:vMerge/>
            <w:tcBorders>
              <w:top w:val="nil"/>
            </w:tcBorders>
            <w:tcMar>
              <w:top w:w="50" w:type="dxa"/>
              <w:left w:w="100" w:type="dxa"/>
            </w:tcMar>
          </w:tcPr>
          <w:p w:rsidR="005D5C19" w:rsidRDefault="005D5C19"/>
        </w:tc>
        <w:tc>
          <w:tcPr>
            <w:tcW w:w="0" w:type="auto"/>
            <w:vMerge/>
            <w:tcBorders>
              <w:top w:val="nil"/>
            </w:tcBorders>
            <w:tcMar>
              <w:top w:w="50" w:type="dxa"/>
              <w:left w:w="100" w:type="dxa"/>
            </w:tcMar>
          </w:tcPr>
          <w:p w:rsidR="005D5C19" w:rsidRDefault="005D5C19"/>
        </w:tc>
      </w:tr>
      <w:tr w:rsidR="005D5C19">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1</w:t>
            </w:r>
          </w:p>
        </w:tc>
        <w:tc>
          <w:tcPr>
            <w:tcW w:w="3520" w:type="dxa"/>
            <w:tcMar>
              <w:top w:w="50" w:type="dxa"/>
              <w:left w:w="100" w:type="dxa"/>
            </w:tcMar>
            <w:vAlign w:val="center"/>
          </w:tcPr>
          <w:p w:rsidR="005D5C19" w:rsidRDefault="00136528">
            <w:pPr>
              <w:spacing w:after="0"/>
              <w:ind w:left="135"/>
            </w:pPr>
            <w:r>
              <w:rPr>
                <w:rFonts w:ascii="Times New Roman" w:hAnsi="Times New Roman"/>
                <w:color w:val="000000"/>
                <w:sz w:val="24"/>
              </w:rPr>
              <w:t>Механическое движение. Материальная точка</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2</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Система отсчета. Относительность механического движения</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ad</w:t>
              </w:r>
              <w:r w:rsidRPr="0004725A">
                <w:rPr>
                  <w:rFonts w:ascii="Times New Roman" w:hAnsi="Times New Roman"/>
                  <w:color w:val="0000FF"/>
                  <w:u w:val="single"/>
                  <w:lang w:val="ru-RU"/>
                </w:rPr>
                <w:t>474</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3</w:t>
            </w:r>
          </w:p>
        </w:tc>
        <w:tc>
          <w:tcPr>
            <w:tcW w:w="3520" w:type="dxa"/>
            <w:tcMar>
              <w:top w:w="50" w:type="dxa"/>
              <w:left w:w="100" w:type="dxa"/>
            </w:tcMar>
            <w:vAlign w:val="center"/>
          </w:tcPr>
          <w:p w:rsidR="005D5C19" w:rsidRDefault="00136528">
            <w:pPr>
              <w:spacing w:after="0"/>
              <w:ind w:left="135"/>
            </w:pPr>
            <w:r>
              <w:rPr>
                <w:rFonts w:ascii="Times New Roman" w:hAnsi="Times New Roman"/>
                <w:color w:val="000000"/>
                <w:sz w:val="24"/>
              </w:rPr>
              <w:t>Равномерное прямолинейное движение</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ad</w:t>
              </w:r>
              <w:r w:rsidRPr="0004725A">
                <w:rPr>
                  <w:rFonts w:ascii="Times New Roman" w:hAnsi="Times New Roman"/>
                  <w:color w:val="0000FF"/>
                  <w:u w:val="single"/>
                  <w:lang w:val="ru-RU"/>
                </w:rPr>
                <w:t>19</w:t>
              </w:r>
              <w:r>
                <w:rPr>
                  <w:rFonts w:ascii="Times New Roman" w:hAnsi="Times New Roman"/>
                  <w:color w:val="0000FF"/>
                  <w:u w:val="single"/>
                </w:rPr>
                <w:t>a</w:t>
              </w:r>
            </w:hyperlink>
          </w:p>
        </w:tc>
      </w:tr>
      <w:tr w:rsidR="005D5C19">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4</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Неравномерное прямолинейное движение. Средняя и мгновенная скорость</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5</w:t>
            </w:r>
          </w:p>
        </w:tc>
        <w:tc>
          <w:tcPr>
            <w:tcW w:w="3520" w:type="dxa"/>
            <w:tcMar>
              <w:top w:w="50" w:type="dxa"/>
              <w:left w:w="100" w:type="dxa"/>
            </w:tcMar>
            <w:vAlign w:val="center"/>
          </w:tcPr>
          <w:p w:rsidR="005D5C19" w:rsidRDefault="00136528">
            <w:pPr>
              <w:spacing w:after="0"/>
              <w:ind w:left="135"/>
            </w:pPr>
            <w:r>
              <w:rPr>
                <w:rFonts w:ascii="Times New Roman" w:hAnsi="Times New Roman"/>
                <w:color w:val="000000"/>
                <w:sz w:val="24"/>
              </w:rPr>
              <w:t>Прямолинейное равноускоренное движение. Ускорение</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ad</w:t>
              </w:r>
              <w:r w:rsidRPr="0004725A">
                <w:rPr>
                  <w:rFonts w:ascii="Times New Roman" w:hAnsi="Times New Roman"/>
                  <w:color w:val="0000FF"/>
                  <w:u w:val="single"/>
                  <w:lang w:val="ru-RU"/>
                </w:rPr>
                <w:t>8</w:t>
              </w:r>
              <w:r>
                <w:rPr>
                  <w:rFonts w:ascii="Times New Roman" w:hAnsi="Times New Roman"/>
                  <w:color w:val="0000FF"/>
                  <w:u w:val="single"/>
                </w:rPr>
                <w:t>d</w:t>
              </w:r>
              <w:r w:rsidRPr="0004725A">
                <w:rPr>
                  <w:rFonts w:ascii="Times New Roman" w:hAnsi="Times New Roman"/>
                  <w:color w:val="0000FF"/>
                  <w:u w:val="single"/>
                  <w:lang w:val="ru-RU"/>
                </w:rPr>
                <w:t>4</w:t>
              </w:r>
            </w:hyperlink>
          </w:p>
        </w:tc>
      </w:tr>
      <w:tr w:rsidR="005D5C19">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6</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Скорость прямолинейного равноускоренного движения. График скорости</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7</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Лабораторная работа "Определение ускорения тела при равноускоренном движении по наклонной плоскости"</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adb</w:t>
              </w:r>
              <w:r w:rsidRPr="0004725A">
                <w:rPr>
                  <w:rFonts w:ascii="Times New Roman" w:hAnsi="Times New Roman"/>
                  <w:color w:val="0000FF"/>
                  <w:u w:val="single"/>
                  <w:lang w:val="ru-RU"/>
                </w:rPr>
                <w:t>18</w:t>
              </w:r>
            </w:hyperlink>
          </w:p>
        </w:tc>
      </w:tr>
      <w:tr w:rsidR="005D5C19">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8</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Свободное падение тел. Опыты Галилея</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9</w:t>
            </w:r>
          </w:p>
        </w:tc>
        <w:tc>
          <w:tcPr>
            <w:tcW w:w="3520"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Равномерное движение по окружности. Период и частота </w:t>
            </w:r>
            <w:r w:rsidRPr="0004725A">
              <w:rPr>
                <w:rFonts w:ascii="Times New Roman" w:hAnsi="Times New Roman"/>
                <w:color w:val="000000"/>
                <w:sz w:val="24"/>
                <w:lang w:val="ru-RU"/>
              </w:rPr>
              <w:lastRenderedPageBreak/>
              <w:t xml:space="preserve">обращения. </w:t>
            </w:r>
            <w:r>
              <w:rPr>
                <w:rFonts w:ascii="Times New Roman" w:hAnsi="Times New Roman"/>
                <w:color w:val="000000"/>
                <w:sz w:val="24"/>
              </w:rPr>
              <w:t>Линейная и угловая скорости</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ae</w:t>
              </w:r>
              <w:r w:rsidRPr="0004725A">
                <w:rPr>
                  <w:rFonts w:ascii="Times New Roman" w:hAnsi="Times New Roman"/>
                  <w:color w:val="0000FF"/>
                  <w:u w:val="single"/>
                  <w:lang w:val="ru-RU"/>
                </w:rPr>
                <w:t>176</w:t>
              </w:r>
            </w:hyperlink>
          </w:p>
        </w:tc>
      </w:tr>
      <w:tr w:rsidR="005D5C19">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5D5C19" w:rsidRDefault="00136528">
            <w:pPr>
              <w:spacing w:after="0"/>
              <w:ind w:left="135"/>
            </w:pPr>
            <w:r>
              <w:rPr>
                <w:rFonts w:ascii="Times New Roman" w:hAnsi="Times New Roman"/>
                <w:color w:val="000000"/>
                <w:sz w:val="24"/>
              </w:rPr>
              <w:t>Центростремительное ускорение</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11</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Первый закон Ньютона. Вектор силы</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ae</w:t>
              </w:r>
              <w:r w:rsidRPr="0004725A">
                <w:rPr>
                  <w:rFonts w:ascii="Times New Roman" w:hAnsi="Times New Roman"/>
                  <w:color w:val="0000FF"/>
                  <w:u w:val="single"/>
                  <w:lang w:val="ru-RU"/>
                </w:rPr>
                <w:t>612</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12</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Второй закон Ньютона. Равнодействующая сила</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ae</w:t>
              </w:r>
              <w:r w:rsidRPr="0004725A">
                <w:rPr>
                  <w:rFonts w:ascii="Times New Roman" w:hAnsi="Times New Roman"/>
                  <w:color w:val="0000FF"/>
                  <w:u w:val="single"/>
                  <w:lang w:val="ru-RU"/>
                </w:rPr>
                <w:t>72</w:t>
              </w:r>
              <w:r>
                <w:rPr>
                  <w:rFonts w:ascii="Times New Roman" w:hAnsi="Times New Roman"/>
                  <w:color w:val="0000FF"/>
                  <w:u w:val="single"/>
                </w:rPr>
                <w:t>a</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13</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Третий закон Ньютона. Суперпозиция сил</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ae</w:t>
              </w:r>
              <w:r w:rsidRPr="0004725A">
                <w:rPr>
                  <w:rFonts w:ascii="Times New Roman" w:hAnsi="Times New Roman"/>
                  <w:color w:val="0000FF"/>
                  <w:u w:val="single"/>
                  <w:lang w:val="ru-RU"/>
                </w:rPr>
                <w:t>982</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14</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Решение задач на применение законов Ньютона</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aeb</w:t>
              </w:r>
              <w:r w:rsidRPr="0004725A">
                <w:rPr>
                  <w:rFonts w:ascii="Times New Roman" w:hAnsi="Times New Roman"/>
                  <w:color w:val="0000FF"/>
                  <w:u w:val="single"/>
                  <w:lang w:val="ru-RU"/>
                </w:rPr>
                <w:t>6</w:t>
              </w:r>
              <w:r>
                <w:rPr>
                  <w:rFonts w:ascii="Times New Roman" w:hAnsi="Times New Roman"/>
                  <w:color w:val="0000FF"/>
                  <w:u w:val="single"/>
                </w:rPr>
                <w:t>c</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15</w:t>
            </w:r>
          </w:p>
        </w:tc>
        <w:tc>
          <w:tcPr>
            <w:tcW w:w="3520" w:type="dxa"/>
            <w:tcMar>
              <w:top w:w="50" w:type="dxa"/>
              <w:left w:w="100" w:type="dxa"/>
            </w:tcMar>
            <w:vAlign w:val="center"/>
          </w:tcPr>
          <w:p w:rsidR="005D5C19" w:rsidRDefault="00136528">
            <w:pPr>
              <w:spacing w:after="0"/>
              <w:ind w:left="135"/>
            </w:pPr>
            <w:r>
              <w:rPr>
                <w:rFonts w:ascii="Times New Roman" w:hAnsi="Times New Roman"/>
                <w:color w:val="000000"/>
                <w:sz w:val="24"/>
              </w:rPr>
              <w:t>Сила упругости. Закон Гука</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aeca</w:t>
              </w:r>
              <w:r w:rsidRPr="0004725A">
                <w:rPr>
                  <w:rFonts w:ascii="Times New Roman" w:hAnsi="Times New Roman"/>
                  <w:color w:val="0000FF"/>
                  <w:u w:val="single"/>
                  <w:lang w:val="ru-RU"/>
                </w:rPr>
                <w:t>2</w:t>
              </w:r>
            </w:hyperlink>
          </w:p>
        </w:tc>
      </w:tr>
      <w:tr w:rsidR="005D5C19">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16</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Решение задач по теме «Сила упругости»</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17</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Лабораторная работа «Определение жесткости пружины»</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aee</w:t>
              </w:r>
              <w:r w:rsidRPr="0004725A">
                <w:rPr>
                  <w:rFonts w:ascii="Times New Roman" w:hAnsi="Times New Roman"/>
                  <w:color w:val="0000FF"/>
                  <w:u w:val="single"/>
                  <w:lang w:val="ru-RU"/>
                </w:rPr>
                <w:t>28</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18</w:t>
            </w:r>
          </w:p>
        </w:tc>
        <w:tc>
          <w:tcPr>
            <w:tcW w:w="3520" w:type="dxa"/>
            <w:tcMar>
              <w:top w:w="50" w:type="dxa"/>
              <w:left w:w="100" w:type="dxa"/>
            </w:tcMar>
            <w:vAlign w:val="center"/>
          </w:tcPr>
          <w:p w:rsidR="005D5C19" w:rsidRDefault="00136528">
            <w:pPr>
              <w:spacing w:after="0"/>
              <w:ind w:left="135"/>
            </w:pPr>
            <w:r>
              <w:rPr>
                <w:rFonts w:ascii="Times New Roman" w:hAnsi="Times New Roman"/>
                <w:color w:val="000000"/>
                <w:sz w:val="24"/>
              </w:rPr>
              <w:t>Сила трения</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af</w:t>
              </w:r>
              <w:r w:rsidRPr="0004725A">
                <w:rPr>
                  <w:rFonts w:ascii="Times New Roman" w:hAnsi="Times New Roman"/>
                  <w:color w:val="0000FF"/>
                  <w:u w:val="single"/>
                  <w:lang w:val="ru-RU"/>
                </w:rPr>
                <w:t>738</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19</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Решение задач по теме «Сила трения»</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afa</w:t>
              </w:r>
              <w:r w:rsidRPr="0004725A">
                <w:rPr>
                  <w:rFonts w:ascii="Times New Roman" w:hAnsi="Times New Roman"/>
                  <w:color w:val="0000FF"/>
                  <w:u w:val="single"/>
                  <w:lang w:val="ru-RU"/>
                </w:rPr>
                <w:t>26</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20</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Лабораторная работа "Определение коэффициента трения скольжения"</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af</w:t>
              </w:r>
              <w:r w:rsidRPr="0004725A">
                <w:rPr>
                  <w:rFonts w:ascii="Times New Roman" w:hAnsi="Times New Roman"/>
                  <w:color w:val="0000FF"/>
                  <w:u w:val="single"/>
                  <w:lang w:val="ru-RU"/>
                </w:rPr>
                <w:t>8</w:t>
              </w:r>
              <w:r>
                <w:rPr>
                  <w:rFonts w:ascii="Times New Roman" w:hAnsi="Times New Roman"/>
                  <w:color w:val="0000FF"/>
                  <w:u w:val="single"/>
                </w:rPr>
                <w:t>be</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21</w:t>
            </w:r>
          </w:p>
        </w:tc>
        <w:tc>
          <w:tcPr>
            <w:tcW w:w="3520"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Решение задач по теме "Законы Ньютона. Сила упругости. </w:t>
            </w:r>
            <w:r>
              <w:rPr>
                <w:rFonts w:ascii="Times New Roman" w:hAnsi="Times New Roman"/>
                <w:color w:val="000000"/>
                <w:sz w:val="24"/>
              </w:rPr>
              <w:t>Сила трения"</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afb</w:t>
              </w:r>
              <w:r w:rsidRPr="0004725A">
                <w:rPr>
                  <w:rFonts w:ascii="Times New Roman" w:hAnsi="Times New Roman"/>
                  <w:color w:val="0000FF"/>
                  <w:u w:val="single"/>
                  <w:lang w:val="ru-RU"/>
                </w:rPr>
                <w:t>8</w:t>
              </w:r>
              <w:r>
                <w:rPr>
                  <w:rFonts w:ascii="Times New Roman" w:hAnsi="Times New Roman"/>
                  <w:color w:val="0000FF"/>
                  <w:u w:val="single"/>
                </w:rPr>
                <w:t>e</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22</w:t>
            </w:r>
          </w:p>
        </w:tc>
        <w:tc>
          <w:tcPr>
            <w:tcW w:w="3520"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 xml:space="preserve">Ускорение свободного </w:t>
            </w:r>
            <w:r>
              <w:rPr>
                <w:rFonts w:ascii="Times New Roman" w:hAnsi="Times New Roman"/>
                <w:color w:val="000000"/>
                <w:sz w:val="24"/>
              </w:rPr>
              <w:lastRenderedPageBreak/>
              <w:t>падения</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af</w:t>
              </w:r>
              <w:r w:rsidRPr="0004725A">
                <w:rPr>
                  <w:rFonts w:ascii="Times New Roman" w:hAnsi="Times New Roman"/>
                  <w:color w:val="0000FF"/>
                  <w:u w:val="single"/>
                  <w:lang w:val="ru-RU"/>
                </w:rPr>
                <w:t>044</w:t>
              </w:r>
            </w:hyperlink>
          </w:p>
        </w:tc>
      </w:tr>
      <w:tr w:rsidR="005D5C19">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lastRenderedPageBreak/>
              <w:t>23</w:t>
            </w:r>
          </w:p>
        </w:tc>
        <w:tc>
          <w:tcPr>
            <w:tcW w:w="3520"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Урок-конференция "Движение тел вокруг гравитационного центра (Солнечная система). </w:t>
            </w:r>
            <w:r>
              <w:rPr>
                <w:rFonts w:ascii="Times New Roman" w:hAnsi="Times New Roman"/>
                <w:color w:val="000000"/>
                <w:sz w:val="24"/>
              </w:rPr>
              <w:t>Галактики"</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24</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Решение задач по теме "Сила тяжести и закон всемирного тяготения"</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af</w:t>
              </w:r>
              <w:r w:rsidRPr="0004725A">
                <w:rPr>
                  <w:rFonts w:ascii="Times New Roman" w:hAnsi="Times New Roman"/>
                  <w:color w:val="0000FF"/>
                  <w:u w:val="single"/>
                  <w:lang w:val="ru-RU"/>
                </w:rPr>
                <w:t>5</w:t>
              </w:r>
              <w:r>
                <w:rPr>
                  <w:rFonts w:ascii="Times New Roman" w:hAnsi="Times New Roman"/>
                  <w:color w:val="0000FF"/>
                  <w:u w:val="single"/>
                </w:rPr>
                <w:t>f</w:t>
              </w:r>
              <w:r w:rsidRPr="0004725A">
                <w:rPr>
                  <w:rFonts w:ascii="Times New Roman" w:hAnsi="Times New Roman"/>
                  <w:color w:val="0000FF"/>
                  <w:u w:val="single"/>
                  <w:lang w:val="ru-RU"/>
                </w:rPr>
                <w:t>8</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25</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Первая космическая скорость. Невесомость и перегрузки</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af</w:t>
              </w:r>
              <w:r w:rsidRPr="0004725A">
                <w:rPr>
                  <w:rFonts w:ascii="Times New Roman" w:hAnsi="Times New Roman"/>
                  <w:color w:val="0000FF"/>
                  <w:u w:val="single"/>
                  <w:lang w:val="ru-RU"/>
                </w:rPr>
                <w:t>33</w:t>
              </w:r>
              <w:r>
                <w:rPr>
                  <w:rFonts w:ascii="Times New Roman" w:hAnsi="Times New Roman"/>
                  <w:color w:val="0000FF"/>
                  <w:u w:val="single"/>
                </w:rPr>
                <w:t>c</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26</w:t>
            </w:r>
          </w:p>
        </w:tc>
        <w:tc>
          <w:tcPr>
            <w:tcW w:w="3520"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afe</w:t>
              </w:r>
              <w:r w:rsidRPr="0004725A">
                <w:rPr>
                  <w:rFonts w:ascii="Times New Roman" w:hAnsi="Times New Roman"/>
                  <w:color w:val="0000FF"/>
                  <w:u w:val="single"/>
                  <w:lang w:val="ru-RU"/>
                </w:rPr>
                <w:t>36</w:t>
              </w:r>
            </w:hyperlink>
          </w:p>
        </w:tc>
      </w:tr>
      <w:tr w:rsidR="005D5C19">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27</w:t>
            </w:r>
          </w:p>
        </w:tc>
        <w:tc>
          <w:tcPr>
            <w:tcW w:w="3520"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28</w:t>
            </w:r>
          </w:p>
        </w:tc>
        <w:tc>
          <w:tcPr>
            <w:tcW w:w="3520"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Решение задач по теме "Момент силы. </w:t>
            </w:r>
            <w:r>
              <w:rPr>
                <w:rFonts w:ascii="Times New Roman" w:hAnsi="Times New Roman"/>
                <w:color w:val="000000"/>
                <w:sz w:val="24"/>
              </w:rPr>
              <w:t>Центр тяжести"</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b</w:t>
              </w:r>
              <w:r w:rsidRPr="0004725A">
                <w:rPr>
                  <w:rFonts w:ascii="Times New Roman" w:hAnsi="Times New Roman"/>
                  <w:color w:val="0000FF"/>
                  <w:u w:val="single"/>
                  <w:lang w:val="ru-RU"/>
                </w:rPr>
                <w:t>02</w:t>
              </w:r>
              <w:r>
                <w:rPr>
                  <w:rFonts w:ascii="Times New Roman" w:hAnsi="Times New Roman"/>
                  <w:color w:val="0000FF"/>
                  <w:u w:val="single"/>
                </w:rPr>
                <w:t>b</w:t>
              </w:r>
              <w:r w:rsidRPr="0004725A">
                <w:rPr>
                  <w:rFonts w:ascii="Times New Roman" w:hAnsi="Times New Roman"/>
                  <w:color w:val="0000FF"/>
                  <w:u w:val="single"/>
                  <w:lang w:val="ru-RU"/>
                </w:rPr>
                <w:t>4</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29</w:t>
            </w:r>
          </w:p>
        </w:tc>
        <w:tc>
          <w:tcPr>
            <w:tcW w:w="3520"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Подготовка к контрольной работе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b</w:t>
              </w:r>
              <w:r w:rsidRPr="0004725A">
                <w:rPr>
                  <w:rFonts w:ascii="Times New Roman" w:hAnsi="Times New Roman"/>
                  <w:color w:val="0000FF"/>
                  <w:u w:val="single"/>
                  <w:lang w:val="ru-RU"/>
                </w:rPr>
                <w:t>0408</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30</w:t>
            </w:r>
          </w:p>
        </w:tc>
        <w:tc>
          <w:tcPr>
            <w:tcW w:w="3520"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Контрольная работа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b</w:t>
              </w:r>
              <w:r w:rsidRPr="0004725A">
                <w:rPr>
                  <w:rFonts w:ascii="Times New Roman" w:hAnsi="Times New Roman"/>
                  <w:color w:val="0000FF"/>
                  <w:u w:val="single"/>
                  <w:lang w:val="ru-RU"/>
                </w:rPr>
                <w:t>06</w:t>
              </w:r>
              <w:r>
                <w:rPr>
                  <w:rFonts w:ascii="Times New Roman" w:hAnsi="Times New Roman"/>
                  <w:color w:val="0000FF"/>
                  <w:u w:val="single"/>
                </w:rPr>
                <w:t>ec</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31</w:t>
            </w:r>
          </w:p>
        </w:tc>
        <w:tc>
          <w:tcPr>
            <w:tcW w:w="3520"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Импульс тела. Импульс силы. Закон </w:t>
            </w:r>
            <w:r w:rsidRPr="0004725A">
              <w:rPr>
                <w:rFonts w:ascii="Times New Roman" w:hAnsi="Times New Roman"/>
                <w:color w:val="000000"/>
                <w:sz w:val="24"/>
                <w:lang w:val="ru-RU"/>
              </w:rPr>
              <w:lastRenderedPageBreak/>
              <w:t xml:space="preserve">сохранения импульса. </w:t>
            </w:r>
            <w:r>
              <w:rPr>
                <w:rFonts w:ascii="Times New Roman" w:hAnsi="Times New Roman"/>
                <w:color w:val="000000"/>
                <w:sz w:val="24"/>
              </w:rPr>
              <w:t>Упругое и неупругое взаимодействие</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b</w:t>
              </w:r>
              <w:r w:rsidRPr="0004725A">
                <w:rPr>
                  <w:rFonts w:ascii="Times New Roman" w:hAnsi="Times New Roman"/>
                  <w:color w:val="0000FF"/>
                  <w:u w:val="single"/>
                  <w:lang w:val="ru-RU"/>
                </w:rPr>
                <w:t>07</w:t>
              </w:r>
              <w:r>
                <w:rPr>
                  <w:rFonts w:ascii="Times New Roman" w:hAnsi="Times New Roman"/>
                  <w:color w:val="0000FF"/>
                  <w:u w:val="single"/>
                </w:rPr>
                <w:t>fa</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lastRenderedPageBreak/>
              <w:t>32</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Решение задач по теме "Закон сохранения импульса"</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b</w:t>
              </w:r>
              <w:r w:rsidRPr="0004725A">
                <w:rPr>
                  <w:rFonts w:ascii="Times New Roman" w:hAnsi="Times New Roman"/>
                  <w:color w:val="0000FF"/>
                  <w:u w:val="single"/>
                  <w:lang w:val="ru-RU"/>
                </w:rPr>
                <w:t>096</w:t>
              </w:r>
              <w:r>
                <w:rPr>
                  <w:rFonts w:ascii="Times New Roman" w:hAnsi="Times New Roman"/>
                  <w:color w:val="0000FF"/>
                  <w:u w:val="single"/>
                </w:rPr>
                <w:t>c</w:t>
              </w:r>
            </w:hyperlink>
          </w:p>
        </w:tc>
      </w:tr>
      <w:tr w:rsidR="005D5C19">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33</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Урок-конференция "Реактивное движение в природе и технике"</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34</w:t>
            </w:r>
          </w:p>
        </w:tc>
        <w:tc>
          <w:tcPr>
            <w:tcW w:w="3520" w:type="dxa"/>
            <w:tcMar>
              <w:top w:w="50" w:type="dxa"/>
              <w:left w:w="100" w:type="dxa"/>
            </w:tcMar>
            <w:vAlign w:val="center"/>
          </w:tcPr>
          <w:p w:rsidR="005D5C19" w:rsidRDefault="00136528">
            <w:pPr>
              <w:spacing w:after="0"/>
              <w:ind w:left="135"/>
            </w:pPr>
            <w:r>
              <w:rPr>
                <w:rFonts w:ascii="Times New Roman" w:hAnsi="Times New Roman"/>
                <w:color w:val="000000"/>
                <w:sz w:val="24"/>
              </w:rPr>
              <w:t>Механическая работа и мощность</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b</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84</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35</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Работа силы тяжести, силы упругости и силы трения</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b</w:t>
              </w:r>
              <w:r w:rsidRPr="0004725A">
                <w:rPr>
                  <w:rFonts w:ascii="Times New Roman" w:hAnsi="Times New Roman"/>
                  <w:color w:val="0000FF"/>
                  <w:u w:val="single"/>
                  <w:lang w:val="ru-RU"/>
                </w:rPr>
                <w:t>0</w:t>
              </w:r>
              <w:r>
                <w:rPr>
                  <w:rFonts w:ascii="Times New Roman" w:hAnsi="Times New Roman"/>
                  <w:color w:val="0000FF"/>
                  <w:u w:val="single"/>
                </w:rPr>
                <w:t>db</w:t>
              </w:r>
              <w:r w:rsidRPr="0004725A">
                <w:rPr>
                  <w:rFonts w:ascii="Times New Roman" w:hAnsi="Times New Roman"/>
                  <w:color w:val="0000FF"/>
                  <w:u w:val="single"/>
                  <w:lang w:val="ru-RU"/>
                </w:rPr>
                <w:t>8</w:t>
              </w:r>
            </w:hyperlink>
          </w:p>
        </w:tc>
      </w:tr>
      <w:tr w:rsidR="005D5C19">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36</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Лабораторная работа «Определение работы силы трения при равномерном движении тела по горизонтальной поверхности»</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Default="005D5C19">
            <w:pPr>
              <w:spacing w:after="0"/>
              <w:ind w:left="135"/>
            </w:pPr>
          </w:p>
        </w:tc>
      </w:tr>
      <w:tr w:rsidR="005D5C19">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37</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Связь энергии и работы. Потенциальная энергия</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38</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Кинетическая энергия. Теорема о кинетической энергии</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b</w:t>
              </w:r>
              <w:r w:rsidRPr="0004725A">
                <w:rPr>
                  <w:rFonts w:ascii="Times New Roman" w:hAnsi="Times New Roman"/>
                  <w:color w:val="0000FF"/>
                  <w:u w:val="single"/>
                  <w:lang w:val="ru-RU"/>
                </w:rPr>
                <w:t>0</w:t>
              </w:r>
              <w:r>
                <w:rPr>
                  <w:rFonts w:ascii="Times New Roman" w:hAnsi="Times New Roman"/>
                  <w:color w:val="0000FF"/>
                  <w:u w:val="single"/>
                </w:rPr>
                <w:t>c</w:t>
              </w:r>
              <w:r w:rsidRPr="0004725A">
                <w:rPr>
                  <w:rFonts w:ascii="Times New Roman" w:hAnsi="Times New Roman"/>
                  <w:color w:val="0000FF"/>
                  <w:u w:val="single"/>
                  <w:lang w:val="ru-RU"/>
                </w:rPr>
                <w:t>32</w:t>
              </w:r>
            </w:hyperlink>
          </w:p>
        </w:tc>
      </w:tr>
      <w:tr w:rsidR="005D5C19">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39</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Закон сохранения энергии в механике</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40</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Лабораторная работа «Изучение закона сохранения энергии»</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b</w:t>
              </w:r>
              <w:r w:rsidRPr="0004725A">
                <w:rPr>
                  <w:rFonts w:ascii="Times New Roman" w:hAnsi="Times New Roman"/>
                  <w:color w:val="0000FF"/>
                  <w:u w:val="single"/>
                  <w:lang w:val="ru-RU"/>
                </w:rPr>
                <w:t>12</w:t>
              </w:r>
              <w:r>
                <w:rPr>
                  <w:rFonts w:ascii="Times New Roman" w:hAnsi="Times New Roman"/>
                  <w:color w:val="0000FF"/>
                  <w:u w:val="single"/>
                </w:rPr>
                <w:t>fe</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41</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Колебательное движение и его характеристики</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b</w:t>
              </w:r>
              <w:r w:rsidRPr="0004725A">
                <w:rPr>
                  <w:rFonts w:ascii="Times New Roman" w:hAnsi="Times New Roman"/>
                  <w:color w:val="0000FF"/>
                  <w:u w:val="single"/>
                  <w:lang w:val="ru-RU"/>
                </w:rPr>
                <w:t>1858</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42</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Затухающие колебания. Вынужденные колебания. Резонанс</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b</w:t>
              </w:r>
              <w:r w:rsidRPr="0004725A">
                <w:rPr>
                  <w:rFonts w:ascii="Times New Roman" w:hAnsi="Times New Roman"/>
                  <w:color w:val="0000FF"/>
                  <w:u w:val="single"/>
                  <w:lang w:val="ru-RU"/>
                </w:rPr>
                <w:t>20</w:t>
              </w:r>
              <w:r>
                <w:rPr>
                  <w:rFonts w:ascii="Times New Roman" w:hAnsi="Times New Roman"/>
                  <w:color w:val="0000FF"/>
                  <w:u w:val="single"/>
                </w:rPr>
                <w:t>f</w:t>
              </w:r>
              <w:r w:rsidRPr="0004725A">
                <w:rPr>
                  <w:rFonts w:ascii="Times New Roman" w:hAnsi="Times New Roman"/>
                  <w:color w:val="0000FF"/>
                  <w:u w:val="single"/>
                  <w:lang w:val="ru-RU"/>
                </w:rPr>
                <w:t>0</w:t>
              </w:r>
            </w:hyperlink>
          </w:p>
        </w:tc>
      </w:tr>
      <w:tr w:rsidR="005D5C19">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43</w:t>
            </w:r>
          </w:p>
        </w:tc>
        <w:tc>
          <w:tcPr>
            <w:tcW w:w="3520" w:type="dxa"/>
            <w:tcMar>
              <w:top w:w="50" w:type="dxa"/>
              <w:left w:w="100" w:type="dxa"/>
            </w:tcMar>
            <w:vAlign w:val="center"/>
          </w:tcPr>
          <w:p w:rsidR="005D5C19" w:rsidRDefault="00136528">
            <w:pPr>
              <w:spacing w:after="0"/>
              <w:ind w:left="135"/>
            </w:pPr>
            <w:r>
              <w:rPr>
                <w:rFonts w:ascii="Times New Roman" w:hAnsi="Times New Roman"/>
                <w:color w:val="000000"/>
                <w:sz w:val="24"/>
              </w:rPr>
              <w:t>Математический и пружинный маятники</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lastRenderedPageBreak/>
              <w:t>44</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b</w:t>
              </w:r>
              <w:r w:rsidRPr="0004725A">
                <w:rPr>
                  <w:rFonts w:ascii="Times New Roman" w:hAnsi="Times New Roman"/>
                  <w:color w:val="0000FF"/>
                  <w:u w:val="single"/>
                  <w:lang w:val="ru-RU"/>
                </w:rPr>
                <w:t>197</w:t>
              </w:r>
              <w:r>
                <w:rPr>
                  <w:rFonts w:ascii="Times New Roman" w:hAnsi="Times New Roman"/>
                  <w:color w:val="0000FF"/>
                  <w:u w:val="single"/>
                </w:rPr>
                <w:t>a</w:t>
              </w:r>
            </w:hyperlink>
          </w:p>
        </w:tc>
      </w:tr>
      <w:tr w:rsidR="005D5C19">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45</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Превращение энергии при механических колебаниях</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46</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Лабораторная работа «Определение частоты и периода колебаний пружинного маятника»</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b</w:t>
              </w:r>
              <w:r w:rsidRPr="0004725A">
                <w:rPr>
                  <w:rFonts w:ascii="Times New Roman" w:hAnsi="Times New Roman"/>
                  <w:color w:val="0000FF"/>
                  <w:u w:val="single"/>
                  <w:lang w:val="ru-RU"/>
                </w:rPr>
                <w:t>1</w:t>
              </w:r>
              <w:r>
                <w:rPr>
                  <w:rFonts w:ascii="Times New Roman" w:hAnsi="Times New Roman"/>
                  <w:color w:val="0000FF"/>
                  <w:u w:val="single"/>
                </w:rPr>
                <w:t>aec</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47</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Лабораторная работа «Проверка независимости периода колебаний груза, подвешенного к нити, от массы груза»</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b</w:t>
              </w:r>
              <w:r w:rsidRPr="0004725A">
                <w:rPr>
                  <w:rFonts w:ascii="Times New Roman" w:hAnsi="Times New Roman"/>
                  <w:color w:val="0000FF"/>
                  <w:u w:val="single"/>
                  <w:lang w:val="ru-RU"/>
                </w:rPr>
                <w:t>197</w:t>
              </w:r>
              <w:r>
                <w:rPr>
                  <w:rFonts w:ascii="Times New Roman" w:hAnsi="Times New Roman"/>
                  <w:color w:val="0000FF"/>
                  <w:u w:val="single"/>
                </w:rPr>
                <w:t>a</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48</w:t>
            </w:r>
          </w:p>
        </w:tc>
        <w:tc>
          <w:tcPr>
            <w:tcW w:w="3520"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Механические волны. Свойства механических волн. </w:t>
            </w:r>
            <w:r>
              <w:rPr>
                <w:rFonts w:ascii="Times New Roman" w:hAnsi="Times New Roman"/>
                <w:color w:val="000000"/>
                <w:sz w:val="24"/>
              </w:rPr>
              <w:t>Продольные и поперечные волны</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b</w:t>
              </w:r>
              <w:r w:rsidRPr="0004725A">
                <w:rPr>
                  <w:rFonts w:ascii="Times New Roman" w:hAnsi="Times New Roman"/>
                  <w:color w:val="0000FF"/>
                  <w:u w:val="single"/>
                  <w:lang w:val="ru-RU"/>
                </w:rPr>
                <w:t>21</w:t>
              </w:r>
              <w:r>
                <w:rPr>
                  <w:rFonts w:ascii="Times New Roman" w:hAnsi="Times New Roman"/>
                  <w:color w:val="0000FF"/>
                  <w:u w:val="single"/>
                </w:rPr>
                <w:t>fe</w:t>
              </w:r>
            </w:hyperlink>
          </w:p>
        </w:tc>
      </w:tr>
      <w:tr w:rsidR="005D5C19">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49</w:t>
            </w:r>
          </w:p>
        </w:tc>
        <w:tc>
          <w:tcPr>
            <w:tcW w:w="3520"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Урок-конференция "Механические волны в твёрдом теле. </w:t>
            </w:r>
            <w:r>
              <w:rPr>
                <w:rFonts w:ascii="Times New Roman" w:hAnsi="Times New Roman"/>
                <w:color w:val="000000"/>
                <w:sz w:val="24"/>
              </w:rPr>
              <w:t>Сейсмические волны"</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Default="005D5C19">
            <w:pPr>
              <w:spacing w:after="0"/>
              <w:ind w:left="135"/>
            </w:pPr>
          </w:p>
        </w:tc>
      </w:tr>
      <w:tr w:rsidR="005D5C19">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50</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Звук. Распространение и отражение звука</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Default="005D5C19">
            <w:pPr>
              <w:spacing w:after="0"/>
              <w:ind w:left="135"/>
            </w:pPr>
          </w:p>
        </w:tc>
      </w:tr>
      <w:tr w:rsidR="005D5C19">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51</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Урок-исследование "Наблюдение зависимости высоты звука от частоты"</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Default="005D5C19">
            <w:pPr>
              <w:spacing w:after="0"/>
              <w:ind w:left="135"/>
            </w:pPr>
          </w:p>
        </w:tc>
      </w:tr>
      <w:tr w:rsidR="005D5C19">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52</w:t>
            </w:r>
          </w:p>
        </w:tc>
        <w:tc>
          <w:tcPr>
            <w:tcW w:w="3520"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Громкость звука и высота тона. </w:t>
            </w:r>
            <w:r>
              <w:rPr>
                <w:rFonts w:ascii="Times New Roman" w:hAnsi="Times New Roman"/>
                <w:color w:val="000000"/>
                <w:sz w:val="24"/>
              </w:rPr>
              <w:t>Акустический резонанс</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53</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Урок-конференция "Ультразвук и инфразвук в природе и технике"</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b</w:t>
              </w:r>
              <w:r w:rsidRPr="0004725A">
                <w:rPr>
                  <w:rFonts w:ascii="Times New Roman" w:hAnsi="Times New Roman"/>
                  <w:color w:val="0000FF"/>
                  <w:u w:val="single"/>
                  <w:lang w:val="ru-RU"/>
                </w:rPr>
                <w:t>23</w:t>
              </w:r>
              <w:r>
                <w:rPr>
                  <w:rFonts w:ascii="Times New Roman" w:hAnsi="Times New Roman"/>
                  <w:color w:val="0000FF"/>
                  <w:u w:val="single"/>
                </w:rPr>
                <w:t>ca</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54</w:t>
            </w:r>
          </w:p>
        </w:tc>
        <w:tc>
          <w:tcPr>
            <w:tcW w:w="3520"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Подготовка к контрольной работе </w:t>
            </w:r>
            <w:r w:rsidRPr="0004725A">
              <w:rPr>
                <w:rFonts w:ascii="Times New Roman" w:hAnsi="Times New Roman"/>
                <w:color w:val="000000"/>
                <w:sz w:val="24"/>
                <w:lang w:val="ru-RU"/>
              </w:rPr>
              <w:lastRenderedPageBreak/>
              <w:t xml:space="preserve">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b</w:t>
              </w:r>
              <w:r w:rsidRPr="0004725A">
                <w:rPr>
                  <w:rFonts w:ascii="Times New Roman" w:hAnsi="Times New Roman"/>
                  <w:color w:val="0000FF"/>
                  <w:u w:val="single"/>
                  <w:lang w:val="ru-RU"/>
                </w:rPr>
                <w:t>25</w:t>
              </w:r>
              <w:r>
                <w:rPr>
                  <w:rFonts w:ascii="Times New Roman" w:hAnsi="Times New Roman"/>
                  <w:color w:val="0000FF"/>
                  <w:u w:val="single"/>
                </w:rPr>
                <w:t>f</w:t>
              </w:r>
              <w:r w:rsidRPr="0004725A">
                <w:rPr>
                  <w:rFonts w:ascii="Times New Roman" w:hAnsi="Times New Roman"/>
                  <w:color w:val="0000FF"/>
                  <w:u w:val="single"/>
                  <w:lang w:val="ru-RU"/>
                </w:rPr>
                <w:t>0</w:t>
              </w:r>
            </w:hyperlink>
          </w:p>
        </w:tc>
      </w:tr>
      <w:tr w:rsidR="005D5C19">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lastRenderedPageBreak/>
              <w:t>55</w:t>
            </w:r>
          </w:p>
        </w:tc>
        <w:tc>
          <w:tcPr>
            <w:tcW w:w="3520"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Контрольная работа 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56</w:t>
            </w:r>
          </w:p>
        </w:tc>
        <w:tc>
          <w:tcPr>
            <w:tcW w:w="3520" w:type="dxa"/>
            <w:tcMar>
              <w:top w:w="50" w:type="dxa"/>
              <w:left w:w="100" w:type="dxa"/>
            </w:tcMar>
            <w:vAlign w:val="center"/>
          </w:tcPr>
          <w:p w:rsidR="005D5C19" w:rsidRDefault="00136528">
            <w:pPr>
              <w:spacing w:after="0"/>
              <w:ind w:left="135"/>
            </w:pPr>
            <w:r>
              <w:rPr>
                <w:rFonts w:ascii="Times New Roman" w:hAnsi="Times New Roman"/>
                <w:color w:val="000000"/>
                <w:sz w:val="24"/>
              </w:rPr>
              <w:t>Электромагнитное поле. Электромагнитные волны</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b</w:t>
              </w:r>
              <w:r w:rsidRPr="0004725A">
                <w:rPr>
                  <w:rFonts w:ascii="Times New Roman" w:hAnsi="Times New Roman"/>
                  <w:color w:val="0000FF"/>
                  <w:u w:val="single"/>
                  <w:lang w:val="ru-RU"/>
                </w:rPr>
                <w:t>2</w:t>
              </w:r>
              <w:r>
                <w:rPr>
                  <w:rFonts w:ascii="Times New Roman" w:hAnsi="Times New Roman"/>
                  <w:color w:val="0000FF"/>
                  <w:u w:val="single"/>
                </w:rPr>
                <w:t>abe</w:t>
              </w:r>
            </w:hyperlink>
          </w:p>
        </w:tc>
      </w:tr>
      <w:tr w:rsidR="005D5C19">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57</w:t>
            </w:r>
          </w:p>
        </w:tc>
        <w:tc>
          <w:tcPr>
            <w:tcW w:w="3520" w:type="dxa"/>
            <w:tcMar>
              <w:top w:w="50" w:type="dxa"/>
              <w:left w:w="100" w:type="dxa"/>
            </w:tcMar>
            <w:vAlign w:val="center"/>
          </w:tcPr>
          <w:p w:rsidR="005D5C19" w:rsidRDefault="00136528">
            <w:pPr>
              <w:spacing w:after="0"/>
              <w:ind w:left="135"/>
            </w:pPr>
            <w:r>
              <w:rPr>
                <w:rFonts w:ascii="Times New Roman" w:hAnsi="Times New Roman"/>
                <w:color w:val="000000"/>
                <w:sz w:val="24"/>
              </w:rPr>
              <w:t>Свойства электромагнитных волн</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58</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Урок-конференция "Шкала электромагнитных волн. Использование электромагнитных волн для сотовой связи"</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b</w:t>
              </w:r>
              <w:r w:rsidRPr="0004725A">
                <w:rPr>
                  <w:rFonts w:ascii="Times New Roman" w:hAnsi="Times New Roman"/>
                  <w:color w:val="0000FF"/>
                  <w:u w:val="single"/>
                  <w:lang w:val="ru-RU"/>
                </w:rPr>
                <w:t>2</w:t>
              </w:r>
              <w:r>
                <w:rPr>
                  <w:rFonts w:ascii="Times New Roman" w:hAnsi="Times New Roman"/>
                  <w:color w:val="0000FF"/>
                  <w:u w:val="single"/>
                </w:rPr>
                <w:t>fe</w:t>
              </w:r>
              <w:r w:rsidRPr="0004725A">
                <w:rPr>
                  <w:rFonts w:ascii="Times New Roman" w:hAnsi="Times New Roman"/>
                  <w:color w:val="0000FF"/>
                  <w:u w:val="single"/>
                  <w:lang w:val="ru-RU"/>
                </w:rPr>
                <w:t>6</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59</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Урок-исследование "Изучение свойств электромагнитных волн с помощью мобильного телефона"</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b</w:t>
              </w:r>
              <w:r w:rsidRPr="0004725A">
                <w:rPr>
                  <w:rFonts w:ascii="Times New Roman" w:hAnsi="Times New Roman"/>
                  <w:color w:val="0000FF"/>
                  <w:u w:val="single"/>
                  <w:lang w:val="ru-RU"/>
                </w:rPr>
                <w:t>2</w:t>
              </w:r>
              <w:r>
                <w:rPr>
                  <w:rFonts w:ascii="Times New Roman" w:hAnsi="Times New Roman"/>
                  <w:color w:val="0000FF"/>
                  <w:u w:val="single"/>
                </w:rPr>
                <w:t>c</w:t>
              </w:r>
              <w:r w:rsidRPr="0004725A">
                <w:rPr>
                  <w:rFonts w:ascii="Times New Roman" w:hAnsi="Times New Roman"/>
                  <w:color w:val="0000FF"/>
                  <w:u w:val="single"/>
                  <w:lang w:val="ru-RU"/>
                </w:rPr>
                <w:t>6</w:t>
              </w:r>
              <w:r>
                <w:rPr>
                  <w:rFonts w:ascii="Times New Roman" w:hAnsi="Times New Roman"/>
                  <w:color w:val="0000FF"/>
                  <w:u w:val="single"/>
                </w:rPr>
                <w:t>c</w:t>
              </w:r>
            </w:hyperlink>
          </w:p>
        </w:tc>
      </w:tr>
      <w:tr w:rsidR="005D5C19">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60</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Решение задач на определение частоты и длины электромагнитной волны</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61</w:t>
            </w:r>
          </w:p>
        </w:tc>
        <w:tc>
          <w:tcPr>
            <w:tcW w:w="3520"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b</w:t>
              </w:r>
              <w:r w:rsidRPr="0004725A">
                <w:rPr>
                  <w:rFonts w:ascii="Times New Roman" w:hAnsi="Times New Roman"/>
                  <w:color w:val="0000FF"/>
                  <w:u w:val="single"/>
                  <w:lang w:val="ru-RU"/>
                </w:rPr>
                <w:t>31</w:t>
              </w:r>
              <w:r>
                <w:rPr>
                  <w:rFonts w:ascii="Times New Roman" w:hAnsi="Times New Roman"/>
                  <w:color w:val="0000FF"/>
                  <w:u w:val="single"/>
                </w:rPr>
                <w:t>d</w:t>
              </w:r>
              <w:r w:rsidRPr="0004725A">
                <w:rPr>
                  <w:rFonts w:ascii="Times New Roman" w:hAnsi="Times New Roman"/>
                  <w:color w:val="0000FF"/>
                  <w:u w:val="single"/>
                  <w:lang w:val="ru-RU"/>
                </w:rPr>
                <w:t>0</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62</w:t>
            </w:r>
          </w:p>
        </w:tc>
        <w:tc>
          <w:tcPr>
            <w:tcW w:w="3520"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Источники света. Прямолинейное распространение света. </w:t>
            </w:r>
            <w:r>
              <w:rPr>
                <w:rFonts w:ascii="Times New Roman" w:hAnsi="Times New Roman"/>
                <w:color w:val="000000"/>
                <w:sz w:val="24"/>
              </w:rPr>
              <w:t>Затмения Солнца и Луны</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b</w:t>
              </w:r>
              <w:r w:rsidRPr="0004725A">
                <w:rPr>
                  <w:rFonts w:ascii="Times New Roman" w:hAnsi="Times New Roman"/>
                  <w:color w:val="0000FF"/>
                  <w:u w:val="single"/>
                  <w:lang w:val="ru-RU"/>
                </w:rPr>
                <w:t>3658</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63</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Закон отражения света. Зеркала. Решение задач на применение закона отражения света</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b</w:t>
              </w:r>
              <w:r w:rsidRPr="0004725A">
                <w:rPr>
                  <w:rFonts w:ascii="Times New Roman" w:hAnsi="Times New Roman"/>
                  <w:color w:val="0000FF"/>
                  <w:u w:val="single"/>
                  <w:lang w:val="ru-RU"/>
                </w:rPr>
                <w:t>38</w:t>
              </w:r>
              <w:r>
                <w:rPr>
                  <w:rFonts w:ascii="Times New Roman" w:hAnsi="Times New Roman"/>
                  <w:color w:val="0000FF"/>
                  <w:u w:val="single"/>
                </w:rPr>
                <w:t>c</w:t>
              </w:r>
              <w:r w:rsidRPr="0004725A">
                <w:rPr>
                  <w:rFonts w:ascii="Times New Roman" w:hAnsi="Times New Roman"/>
                  <w:color w:val="0000FF"/>
                  <w:u w:val="single"/>
                  <w:lang w:val="ru-RU"/>
                </w:rPr>
                <w:t>4</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64</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Преломление света. Закон </w:t>
            </w:r>
            <w:r w:rsidRPr="0004725A">
              <w:rPr>
                <w:rFonts w:ascii="Times New Roman" w:hAnsi="Times New Roman"/>
                <w:color w:val="000000"/>
                <w:sz w:val="24"/>
                <w:lang w:val="ru-RU"/>
              </w:rPr>
              <w:lastRenderedPageBreak/>
              <w:t>преломления света</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b</w:t>
              </w:r>
              <w:r w:rsidRPr="0004725A">
                <w:rPr>
                  <w:rFonts w:ascii="Times New Roman" w:hAnsi="Times New Roman"/>
                  <w:color w:val="0000FF"/>
                  <w:u w:val="single"/>
                  <w:lang w:val="ru-RU"/>
                </w:rPr>
                <w:t>3</w:t>
              </w:r>
              <w:r>
                <w:rPr>
                  <w:rFonts w:ascii="Times New Roman" w:hAnsi="Times New Roman"/>
                  <w:color w:val="0000FF"/>
                  <w:u w:val="single"/>
                </w:rPr>
                <w:t>aea</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lastRenderedPageBreak/>
              <w:t>65</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Полное внутреннее отражение света. Использование полного внутреннего отражения в </w:t>
            </w:r>
            <w:proofErr w:type="gramStart"/>
            <w:r w:rsidRPr="0004725A">
              <w:rPr>
                <w:rFonts w:ascii="Times New Roman" w:hAnsi="Times New Roman"/>
                <w:color w:val="000000"/>
                <w:sz w:val="24"/>
                <w:lang w:val="ru-RU"/>
              </w:rPr>
              <w:t>оптических</w:t>
            </w:r>
            <w:proofErr w:type="gramEnd"/>
            <w:r w:rsidRPr="0004725A">
              <w:rPr>
                <w:rFonts w:ascii="Times New Roman" w:hAnsi="Times New Roman"/>
                <w:color w:val="000000"/>
                <w:sz w:val="24"/>
                <w:lang w:val="ru-RU"/>
              </w:rPr>
              <w:t xml:space="preserve"> световодах</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b</w:t>
              </w:r>
              <w:r w:rsidRPr="0004725A">
                <w:rPr>
                  <w:rFonts w:ascii="Times New Roman" w:hAnsi="Times New Roman"/>
                  <w:color w:val="0000FF"/>
                  <w:u w:val="single"/>
                  <w:lang w:val="ru-RU"/>
                </w:rPr>
                <w:t>3</w:t>
              </w:r>
              <w:r>
                <w:rPr>
                  <w:rFonts w:ascii="Times New Roman" w:hAnsi="Times New Roman"/>
                  <w:color w:val="0000FF"/>
                  <w:u w:val="single"/>
                </w:rPr>
                <w:t>c</w:t>
              </w:r>
              <w:r w:rsidRPr="0004725A">
                <w:rPr>
                  <w:rFonts w:ascii="Times New Roman" w:hAnsi="Times New Roman"/>
                  <w:color w:val="0000FF"/>
                  <w:u w:val="single"/>
                  <w:lang w:val="ru-RU"/>
                </w:rPr>
                <w:t>5</w:t>
              </w:r>
              <w:r>
                <w:rPr>
                  <w:rFonts w:ascii="Times New Roman" w:hAnsi="Times New Roman"/>
                  <w:color w:val="0000FF"/>
                  <w:u w:val="single"/>
                </w:rPr>
                <w:t>c</w:t>
              </w:r>
            </w:hyperlink>
          </w:p>
        </w:tc>
      </w:tr>
      <w:tr w:rsidR="005D5C19">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66</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Лабораторная работа "Исследование зависимости угла преломления светового луча от угла падения на границе "воздух-стекло""</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Default="005D5C19">
            <w:pPr>
              <w:spacing w:after="0"/>
              <w:ind w:left="135"/>
            </w:pPr>
          </w:p>
        </w:tc>
      </w:tr>
      <w:tr w:rsidR="005D5C19">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67</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Урок-конференция "Использование полного внутреннего отражения: световоды, оптиковолоконная связь"</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68</w:t>
            </w:r>
          </w:p>
        </w:tc>
        <w:tc>
          <w:tcPr>
            <w:tcW w:w="3520" w:type="dxa"/>
            <w:tcMar>
              <w:top w:w="50" w:type="dxa"/>
              <w:left w:w="100" w:type="dxa"/>
            </w:tcMar>
            <w:vAlign w:val="center"/>
          </w:tcPr>
          <w:p w:rsidR="005D5C19" w:rsidRDefault="00136528">
            <w:pPr>
              <w:spacing w:after="0"/>
              <w:ind w:left="135"/>
            </w:pPr>
            <w:r>
              <w:rPr>
                <w:rFonts w:ascii="Times New Roman" w:hAnsi="Times New Roman"/>
                <w:color w:val="000000"/>
                <w:sz w:val="24"/>
              </w:rPr>
              <w:t>Линзы. Оптическая сила линзы</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b</w:t>
              </w:r>
              <w:r w:rsidRPr="0004725A">
                <w:rPr>
                  <w:rFonts w:ascii="Times New Roman" w:hAnsi="Times New Roman"/>
                  <w:color w:val="0000FF"/>
                  <w:u w:val="single"/>
                  <w:lang w:val="ru-RU"/>
                </w:rPr>
                <w:t>3</w:t>
              </w:r>
              <w:r>
                <w:rPr>
                  <w:rFonts w:ascii="Times New Roman" w:hAnsi="Times New Roman"/>
                  <w:color w:val="0000FF"/>
                  <w:u w:val="single"/>
                </w:rPr>
                <w:t>f</w:t>
              </w:r>
              <w:r w:rsidRPr="0004725A">
                <w:rPr>
                  <w:rFonts w:ascii="Times New Roman" w:hAnsi="Times New Roman"/>
                  <w:color w:val="0000FF"/>
                  <w:u w:val="single"/>
                  <w:lang w:val="ru-RU"/>
                </w:rPr>
                <w:t>2</w:t>
              </w:r>
              <w:r>
                <w:rPr>
                  <w:rFonts w:ascii="Times New Roman" w:hAnsi="Times New Roman"/>
                  <w:color w:val="0000FF"/>
                  <w:u w:val="single"/>
                </w:rPr>
                <w:t>c</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69</w:t>
            </w:r>
          </w:p>
        </w:tc>
        <w:tc>
          <w:tcPr>
            <w:tcW w:w="3520" w:type="dxa"/>
            <w:tcMar>
              <w:top w:w="50" w:type="dxa"/>
              <w:left w:w="100" w:type="dxa"/>
            </w:tcMar>
            <w:vAlign w:val="center"/>
          </w:tcPr>
          <w:p w:rsidR="005D5C19" w:rsidRDefault="00136528">
            <w:pPr>
              <w:spacing w:after="0"/>
              <w:ind w:left="135"/>
            </w:pPr>
            <w:r>
              <w:rPr>
                <w:rFonts w:ascii="Times New Roman" w:hAnsi="Times New Roman"/>
                <w:color w:val="000000"/>
                <w:sz w:val="24"/>
              </w:rPr>
              <w:t>Построение изображений в линзах</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b</w:t>
              </w:r>
              <w:r w:rsidRPr="0004725A">
                <w:rPr>
                  <w:rFonts w:ascii="Times New Roman" w:hAnsi="Times New Roman"/>
                  <w:color w:val="0000FF"/>
                  <w:u w:val="single"/>
                  <w:lang w:val="ru-RU"/>
                </w:rPr>
                <w:t>444</w:t>
              </w:r>
              <w:r>
                <w:rPr>
                  <w:rFonts w:ascii="Times New Roman" w:hAnsi="Times New Roman"/>
                  <w:color w:val="0000FF"/>
                  <w:u w:val="single"/>
                </w:rPr>
                <w:t>a</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70</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Лабораторная работа "Определение фокусного расстояния и оптической силы собирающей линзы"</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b</w:t>
              </w:r>
              <w:r w:rsidRPr="0004725A">
                <w:rPr>
                  <w:rFonts w:ascii="Times New Roman" w:hAnsi="Times New Roman"/>
                  <w:color w:val="0000FF"/>
                  <w:u w:val="single"/>
                  <w:lang w:val="ru-RU"/>
                </w:rPr>
                <w:t>4206</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71</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Урок-конференция "Оптические линзовые приборы"</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c</w:t>
              </w:r>
              <w:r w:rsidRPr="0004725A">
                <w:rPr>
                  <w:rFonts w:ascii="Times New Roman" w:hAnsi="Times New Roman"/>
                  <w:color w:val="0000FF"/>
                  <w:u w:val="single"/>
                  <w:lang w:val="ru-RU"/>
                </w:rPr>
                <w:t>0</w:t>
              </w:r>
              <w:r>
                <w:rPr>
                  <w:rFonts w:ascii="Times New Roman" w:hAnsi="Times New Roman"/>
                  <w:color w:val="0000FF"/>
                  <w:u w:val="single"/>
                </w:rPr>
                <w:t>a</w:t>
              </w:r>
              <w:r w:rsidRPr="0004725A">
                <w:rPr>
                  <w:rFonts w:ascii="Times New Roman" w:hAnsi="Times New Roman"/>
                  <w:color w:val="0000FF"/>
                  <w:u w:val="single"/>
                  <w:lang w:val="ru-RU"/>
                </w:rPr>
                <w:t>7</w:t>
              </w:r>
              <w:r>
                <w:rPr>
                  <w:rFonts w:ascii="Times New Roman" w:hAnsi="Times New Roman"/>
                  <w:color w:val="0000FF"/>
                  <w:u w:val="single"/>
                </w:rPr>
                <w:t>e</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72</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Глаз как оптическая система. Зрение</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b</w:t>
              </w:r>
              <w:r w:rsidRPr="0004725A">
                <w:rPr>
                  <w:rFonts w:ascii="Times New Roman" w:hAnsi="Times New Roman"/>
                  <w:color w:val="0000FF"/>
                  <w:u w:val="single"/>
                  <w:lang w:val="ru-RU"/>
                </w:rPr>
                <w:t>4684</w:t>
              </w:r>
            </w:hyperlink>
          </w:p>
        </w:tc>
      </w:tr>
      <w:tr w:rsidR="005D5C19">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73</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Урок-конференция "Дефекты зрения. Как сохранить зрение"</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74</w:t>
            </w:r>
          </w:p>
        </w:tc>
        <w:tc>
          <w:tcPr>
            <w:tcW w:w="3520"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 xml:space="preserve">Дисперсия </w:t>
            </w:r>
            <w:r>
              <w:rPr>
                <w:rFonts w:ascii="Times New Roman" w:hAnsi="Times New Roman"/>
                <w:color w:val="000000"/>
                <w:sz w:val="24"/>
              </w:rPr>
              <w:lastRenderedPageBreak/>
              <w:t>света</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c</w:t>
              </w:r>
              <w:r w:rsidRPr="0004725A">
                <w:rPr>
                  <w:rFonts w:ascii="Times New Roman" w:hAnsi="Times New Roman"/>
                  <w:color w:val="0000FF"/>
                  <w:u w:val="single"/>
                  <w:lang w:val="ru-RU"/>
                </w:rPr>
                <w:t>0</w:t>
              </w:r>
              <w:r>
                <w:rPr>
                  <w:rFonts w:ascii="Times New Roman" w:hAnsi="Times New Roman"/>
                  <w:color w:val="0000FF"/>
                  <w:u w:val="single"/>
                </w:rPr>
                <w:t>f</w:t>
              </w:r>
              <w:r w:rsidRPr="0004725A">
                <w:rPr>
                  <w:rFonts w:ascii="Times New Roman" w:hAnsi="Times New Roman"/>
                  <w:color w:val="0000FF"/>
                  <w:u w:val="single"/>
                  <w:lang w:val="ru-RU"/>
                </w:rPr>
                <w:t>4</w:t>
              </w:r>
              <w:r>
                <w:rPr>
                  <w:rFonts w:ascii="Times New Roman" w:hAnsi="Times New Roman"/>
                  <w:color w:val="0000FF"/>
                  <w:u w:val="single"/>
                </w:rPr>
                <w:t>c</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lastRenderedPageBreak/>
              <w:t>75</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c</w:t>
              </w:r>
              <w:r w:rsidRPr="0004725A">
                <w:rPr>
                  <w:rFonts w:ascii="Times New Roman" w:hAnsi="Times New Roman"/>
                  <w:color w:val="0000FF"/>
                  <w:u w:val="single"/>
                  <w:lang w:val="ru-RU"/>
                </w:rPr>
                <w:t>0</w:t>
              </w:r>
              <w:r>
                <w:rPr>
                  <w:rFonts w:ascii="Times New Roman" w:hAnsi="Times New Roman"/>
                  <w:color w:val="0000FF"/>
                  <w:u w:val="single"/>
                </w:rPr>
                <w:t>e</w:t>
              </w:r>
              <w:r w:rsidRPr="0004725A">
                <w:rPr>
                  <w:rFonts w:ascii="Times New Roman" w:hAnsi="Times New Roman"/>
                  <w:color w:val="0000FF"/>
                  <w:u w:val="single"/>
                  <w:lang w:val="ru-RU"/>
                </w:rPr>
                <w:t>2</w:t>
              </w:r>
              <w:r>
                <w:rPr>
                  <w:rFonts w:ascii="Times New Roman" w:hAnsi="Times New Roman"/>
                  <w:color w:val="0000FF"/>
                  <w:u w:val="single"/>
                </w:rPr>
                <w:t>a</w:t>
              </w:r>
            </w:hyperlink>
          </w:p>
        </w:tc>
      </w:tr>
      <w:tr w:rsidR="005D5C19">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76</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Урок-практикум "Волновые свойства света: дисперсия, интерференция и дифракция"</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77</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Опыты Резерфорда и планетарная модель атома</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c</w:t>
              </w:r>
              <w:r w:rsidRPr="0004725A">
                <w:rPr>
                  <w:rFonts w:ascii="Times New Roman" w:hAnsi="Times New Roman"/>
                  <w:color w:val="0000FF"/>
                  <w:u w:val="single"/>
                  <w:lang w:val="ru-RU"/>
                </w:rPr>
                <w:t>12</w:t>
              </w:r>
              <w:r>
                <w:rPr>
                  <w:rFonts w:ascii="Times New Roman" w:hAnsi="Times New Roman"/>
                  <w:color w:val="0000FF"/>
                  <w:u w:val="single"/>
                </w:rPr>
                <w:t>a</w:t>
              </w:r>
              <w:r w:rsidRPr="0004725A">
                <w:rPr>
                  <w:rFonts w:ascii="Times New Roman" w:hAnsi="Times New Roman"/>
                  <w:color w:val="0000FF"/>
                  <w:u w:val="single"/>
                  <w:lang w:val="ru-RU"/>
                </w:rPr>
                <w:t>8</w:t>
              </w:r>
            </w:hyperlink>
          </w:p>
        </w:tc>
      </w:tr>
      <w:tr w:rsidR="005D5C19">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78</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Постулаты Бора. Модель атома Бора</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79</w:t>
            </w:r>
          </w:p>
        </w:tc>
        <w:tc>
          <w:tcPr>
            <w:tcW w:w="3520"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c</w:t>
              </w:r>
              <w:r w:rsidRPr="0004725A">
                <w:rPr>
                  <w:rFonts w:ascii="Times New Roman" w:hAnsi="Times New Roman"/>
                  <w:color w:val="0000FF"/>
                  <w:u w:val="single"/>
                  <w:lang w:val="ru-RU"/>
                </w:rPr>
                <w:t>144</w:t>
              </w:r>
              <w:r>
                <w:rPr>
                  <w:rFonts w:ascii="Times New Roman" w:hAnsi="Times New Roman"/>
                  <w:color w:val="0000FF"/>
                  <w:u w:val="single"/>
                </w:rPr>
                <w:t>c</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80</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Урок-практикум "Наблюдение спектров испускания"</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c</w:t>
              </w:r>
              <w:r w:rsidRPr="0004725A">
                <w:rPr>
                  <w:rFonts w:ascii="Times New Roman" w:hAnsi="Times New Roman"/>
                  <w:color w:val="0000FF"/>
                  <w:u w:val="single"/>
                  <w:lang w:val="ru-RU"/>
                </w:rPr>
                <w:t>1550</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81</w:t>
            </w:r>
          </w:p>
        </w:tc>
        <w:tc>
          <w:tcPr>
            <w:tcW w:w="3520" w:type="dxa"/>
            <w:tcMar>
              <w:top w:w="50" w:type="dxa"/>
              <w:left w:w="100" w:type="dxa"/>
            </w:tcMar>
            <w:vAlign w:val="center"/>
          </w:tcPr>
          <w:p w:rsidR="005D5C19" w:rsidRDefault="00136528">
            <w:pPr>
              <w:spacing w:after="0"/>
              <w:ind w:left="135"/>
            </w:pPr>
            <w:r>
              <w:rPr>
                <w:rFonts w:ascii="Times New Roman" w:hAnsi="Times New Roman"/>
                <w:color w:val="000000"/>
                <w:sz w:val="24"/>
              </w:rPr>
              <w:t>Радиоактивность и её виды</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c</w:t>
              </w:r>
              <w:r w:rsidRPr="0004725A">
                <w:rPr>
                  <w:rFonts w:ascii="Times New Roman" w:hAnsi="Times New Roman"/>
                  <w:color w:val="0000FF"/>
                  <w:u w:val="single"/>
                  <w:lang w:val="ru-RU"/>
                </w:rPr>
                <w:t>1672</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82</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Строение атомного ядра. Нуклонная модель</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c</w:t>
              </w:r>
              <w:r w:rsidRPr="0004725A">
                <w:rPr>
                  <w:rFonts w:ascii="Times New Roman" w:hAnsi="Times New Roman"/>
                  <w:color w:val="0000FF"/>
                  <w:u w:val="single"/>
                  <w:lang w:val="ru-RU"/>
                </w:rPr>
                <w:t>18</w:t>
              </w:r>
              <w:r>
                <w:rPr>
                  <w:rFonts w:ascii="Times New Roman" w:hAnsi="Times New Roman"/>
                  <w:color w:val="0000FF"/>
                  <w:u w:val="single"/>
                </w:rPr>
                <w:t>ac</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83</w:t>
            </w:r>
          </w:p>
        </w:tc>
        <w:tc>
          <w:tcPr>
            <w:tcW w:w="3520" w:type="dxa"/>
            <w:tcMar>
              <w:top w:w="50" w:type="dxa"/>
              <w:left w:w="100" w:type="dxa"/>
            </w:tcMar>
            <w:vAlign w:val="center"/>
          </w:tcPr>
          <w:p w:rsidR="005D5C19" w:rsidRDefault="00136528">
            <w:pPr>
              <w:spacing w:after="0"/>
              <w:ind w:left="135"/>
            </w:pPr>
            <w:r>
              <w:rPr>
                <w:rFonts w:ascii="Times New Roman" w:hAnsi="Times New Roman"/>
                <w:color w:val="000000"/>
                <w:sz w:val="24"/>
              </w:rPr>
              <w:t>Радиоактивные превращения. Изотопы</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c</w:t>
              </w:r>
              <w:r w:rsidRPr="0004725A">
                <w:rPr>
                  <w:rFonts w:ascii="Times New Roman" w:hAnsi="Times New Roman"/>
                  <w:color w:val="0000FF"/>
                  <w:u w:val="single"/>
                  <w:lang w:val="ru-RU"/>
                </w:rPr>
                <w:t>1</w:t>
              </w:r>
              <w:r>
                <w:rPr>
                  <w:rFonts w:ascii="Times New Roman" w:hAnsi="Times New Roman"/>
                  <w:color w:val="0000FF"/>
                  <w:u w:val="single"/>
                </w:rPr>
                <w:t>a</w:t>
              </w:r>
              <w:r w:rsidRPr="0004725A">
                <w:rPr>
                  <w:rFonts w:ascii="Times New Roman" w:hAnsi="Times New Roman"/>
                  <w:color w:val="0000FF"/>
                  <w:u w:val="single"/>
                  <w:lang w:val="ru-RU"/>
                </w:rPr>
                <w:t>14</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84</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Решение задач по теме: "Радиоактивные превращения"</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c</w:t>
              </w:r>
              <w:r w:rsidRPr="0004725A">
                <w:rPr>
                  <w:rFonts w:ascii="Times New Roman" w:hAnsi="Times New Roman"/>
                  <w:color w:val="0000FF"/>
                  <w:u w:val="single"/>
                  <w:lang w:val="ru-RU"/>
                </w:rPr>
                <w:t>1</w:t>
              </w:r>
              <w:r>
                <w:rPr>
                  <w:rFonts w:ascii="Times New Roman" w:hAnsi="Times New Roman"/>
                  <w:color w:val="0000FF"/>
                  <w:u w:val="single"/>
                </w:rPr>
                <w:t>b</w:t>
              </w:r>
              <w:r w:rsidRPr="0004725A">
                <w:rPr>
                  <w:rFonts w:ascii="Times New Roman" w:hAnsi="Times New Roman"/>
                  <w:color w:val="0000FF"/>
                  <w:u w:val="single"/>
                  <w:lang w:val="ru-RU"/>
                </w:rPr>
                <w:t>4</w:t>
              </w:r>
              <w:r>
                <w:rPr>
                  <w:rFonts w:ascii="Times New Roman" w:hAnsi="Times New Roman"/>
                  <w:color w:val="0000FF"/>
                  <w:u w:val="single"/>
                </w:rPr>
                <w:t>a</w:t>
              </w:r>
            </w:hyperlink>
          </w:p>
        </w:tc>
      </w:tr>
      <w:tr w:rsidR="005D5C19">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85</w:t>
            </w:r>
          </w:p>
        </w:tc>
        <w:tc>
          <w:tcPr>
            <w:tcW w:w="3520" w:type="dxa"/>
            <w:tcMar>
              <w:top w:w="50" w:type="dxa"/>
              <w:left w:w="100" w:type="dxa"/>
            </w:tcMar>
            <w:vAlign w:val="center"/>
          </w:tcPr>
          <w:p w:rsidR="005D5C19" w:rsidRDefault="00136528">
            <w:pPr>
              <w:spacing w:after="0"/>
              <w:ind w:left="135"/>
            </w:pPr>
            <w:r>
              <w:rPr>
                <w:rFonts w:ascii="Times New Roman" w:hAnsi="Times New Roman"/>
                <w:color w:val="000000"/>
                <w:sz w:val="24"/>
              </w:rPr>
              <w:t>Период полураспада</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86</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Урок-конференция "Радиоактивные излучения в природе, медицине, </w:t>
            </w:r>
            <w:r w:rsidRPr="0004725A">
              <w:rPr>
                <w:rFonts w:ascii="Times New Roman" w:hAnsi="Times New Roman"/>
                <w:color w:val="000000"/>
                <w:sz w:val="24"/>
                <w:lang w:val="ru-RU"/>
              </w:rPr>
              <w:lastRenderedPageBreak/>
              <w:t>технике"</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c</w:t>
              </w:r>
              <w:r w:rsidRPr="0004725A">
                <w:rPr>
                  <w:rFonts w:ascii="Times New Roman" w:hAnsi="Times New Roman"/>
                  <w:color w:val="0000FF"/>
                  <w:u w:val="single"/>
                  <w:lang w:val="ru-RU"/>
                </w:rPr>
                <w:t>2126</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lastRenderedPageBreak/>
              <w:t>87</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Ядерные реакции. Законы сохранения зарядового и массового чисел</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c</w:t>
              </w:r>
              <w:r w:rsidRPr="0004725A">
                <w:rPr>
                  <w:rFonts w:ascii="Times New Roman" w:hAnsi="Times New Roman"/>
                  <w:color w:val="0000FF"/>
                  <w:u w:val="single"/>
                  <w:lang w:val="ru-RU"/>
                </w:rPr>
                <w:t>1</w:t>
              </w:r>
              <w:r>
                <w:rPr>
                  <w:rFonts w:ascii="Times New Roman" w:hAnsi="Times New Roman"/>
                  <w:color w:val="0000FF"/>
                  <w:u w:val="single"/>
                </w:rPr>
                <w:t>c</w:t>
              </w:r>
              <w:r w:rsidRPr="0004725A">
                <w:rPr>
                  <w:rFonts w:ascii="Times New Roman" w:hAnsi="Times New Roman"/>
                  <w:color w:val="0000FF"/>
                  <w:u w:val="single"/>
                  <w:lang w:val="ru-RU"/>
                </w:rPr>
                <w:t>58</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88</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Энергия связи атомных ядер. Связь массы и энергии</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c</w:t>
              </w:r>
              <w:r w:rsidRPr="0004725A">
                <w:rPr>
                  <w:rFonts w:ascii="Times New Roman" w:hAnsi="Times New Roman"/>
                  <w:color w:val="0000FF"/>
                  <w:u w:val="single"/>
                  <w:lang w:val="ru-RU"/>
                </w:rPr>
                <w:t>1</w:t>
              </w:r>
              <w:r>
                <w:rPr>
                  <w:rFonts w:ascii="Times New Roman" w:hAnsi="Times New Roman"/>
                  <w:color w:val="0000FF"/>
                  <w:u w:val="single"/>
                </w:rPr>
                <w:t>d</w:t>
              </w:r>
              <w:r w:rsidRPr="0004725A">
                <w:rPr>
                  <w:rFonts w:ascii="Times New Roman" w:hAnsi="Times New Roman"/>
                  <w:color w:val="0000FF"/>
                  <w:u w:val="single"/>
                  <w:lang w:val="ru-RU"/>
                </w:rPr>
                <w:t>7</w:t>
              </w:r>
              <w:r>
                <w:rPr>
                  <w:rFonts w:ascii="Times New Roman" w:hAnsi="Times New Roman"/>
                  <w:color w:val="0000FF"/>
                  <w:u w:val="single"/>
                </w:rPr>
                <w:t>a</w:t>
              </w:r>
            </w:hyperlink>
          </w:p>
        </w:tc>
      </w:tr>
      <w:tr w:rsidR="005D5C19">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89</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Решение задач по теме "Ядерные реакции"</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90</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Реакции синтеза и деления ядер. Источники энергии Солнца и звёзд</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c</w:t>
              </w:r>
              <w:r w:rsidRPr="0004725A">
                <w:rPr>
                  <w:rFonts w:ascii="Times New Roman" w:hAnsi="Times New Roman"/>
                  <w:color w:val="0000FF"/>
                  <w:u w:val="single"/>
                  <w:lang w:val="ru-RU"/>
                </w:rPr>
                <w:t>1</w:t>
              </w:r>
              <w:r>
                <w:rPr>
                  <w:rFonts w:ascii="Times New Roman" w:hAnsi="Times New Roman"/>
                  <w:color w:val="0000FF"/>
                  <w:u w:val="single"/>
                </w:rPr>
                <w:t>e</w:t>
              </w:r>
              <w:r w:rsidRPr="0004725A">
                <w:rPr>
                  <w:rFonts w:ascii="Times New Roman" w:hAnsi="Times New Roman"/>
                  <w:color w:val="0000FF"/>
                  <w:u w:val="single"/>
                  <w:lang w:val="ru-RU"/>
                </w:rPr>
                <w:t>88</w:t>
              </w:r>
            </w:hyperlink>
          </w:p>
        </w:tc>
      </w:tr>
      <w:tr w:rsidR="005D5C19">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91</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Урок-конференция "Ядерная энергетика. Действия радиоактивных излучений на живые организмы"</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92</w:t>
            </w:r>
          </w:p>
        </w:tc>
        <w:tc>
          <w:tcPr>
            <w:tcW w:w="3520"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Подготовка к контрольной работе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c</w:t>
              </w:r>
              <w:r w:rsidRPr="0004725A">
                <w:rPr>
                  <w:rFonts w:ascii="Times New Roman" w:hAnsi="Times New Roman"/>
                  <w:color w:val="0000FF"/>
                  <w:u w:val="single"/>
                  <w:lang w:val="ru-RU"/>
                </w:rPr>
                <w:t>223</w:t>
              </w:r>
              <w:r>
                <w:rPr>
                  <w:rFonts w:ascii="Times New Roman" w:hAnsi="Times New Roman"/>
                  <w:color w:val="0000FF"/>
                  <w:u w:val="single"/>
                </w:rPr>
                <w:t>e</w:t>
              </w:r>
            </w:hyperlink>
          </w:p>
        </w:tc>
      </w:tr>
      <w:tr w:rsidR="005D5C19">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93</w:t>
            </w:r>
          </w:p>
        </w:tc>
        <w:tc>
          <w:tcPr>
            <w:tcW w:w="3520" w:type="dxa"/>
            <w:tcMar>
              <w:top w:w="50" w:type="dxa"/>
              <w:left w:w="100" w:type="dxa"/>
            </w:tcMar>
            <w:vAlign w:val="center"/>
          </w:tcPr>
          <w:p w:rsidR="005D5C19" w:rsidRDefault="00136528">
            <w:pPr>
              <w:spacing w:after="0"/>
              <w:ind w:left="135"/>
            </w:pPr>
            <w:r w:rsidRPr="0004725A">
              <w:rPr>
                <w:rFonts w:ascii="Times New Roman" w:hAnsi="Times New Roman"/>
                <w:color w:val="000000"/>
                <w:sz w:val="24"/>
                <w:lang w:val="ru-RU"/>
              </w:rPr>
              <w:t xml:space="preserve">Контрольная работа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Default="005D5C19">
            <w:pPr>
              <w:spacing w:after="0"/>
              <w:ind w:left="135"/>
            </w:pPr>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94</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Повторение, обобщение. Лабораторные работы по курсу "Взаимодействие тел"</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c</w:t>
              </w:r>
              <w:r w:rsidRPr="0004725A">
                <w:rPr>
                  <w:rFonts w:ascii="Times New Roman" w:hAnsi="Times New Roman"/>
                  <w:color w:val="0000FF"/>
                  <w:u w:val="single"/>
                  <w:lang w:val="ru-RU"/>
                </w:rPr>
                <w:t>245</w:t>
              </w:r>
              <w:r>
                <w:rPr>
                  <w:rFonts w:ascii="Times New Roman" w:hAnsi="Times New Roman"/>
                  <w:color w:val="0000FF"/>
                  <w:u w:val="single"/>
                </w:rPr>
                <w:t>a</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95</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Повторение, обобщение. Решение расчетных и качественных задач по теме "Тепловые процессы"</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c</w:t>
              </w:r>
              <w:r w:rsidRPr="0004725A">
                <w:rPr>
                  <w:rFonts w:ascii="Times New Roman" w:hAnsi="Times New Roman"/>
                  <w:color w:val="0000FF"/>
                  <w:u w:val="single"/>
                  <w:lang w:val="ru-RU"/>
                </w:rPr>
                <w:t>2572</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lastRenderedPageBreak/>
              <w:t>96</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Повторение, обобщение. Решение расчетных и качественных задач по теме "КПД тепловых двигателей"</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c</w:t>
              </w:r>
              <w:r w:rsidRPr="0004725A">
                <w:rPr>
                  <w:rFonts w:ascii="Times New Roman" w:hAnsi="Times New Roman"/>
                  <w:color w:val="0000FF"/>
                  <w:u w:val="single"/>
                  <w:lang w:val="ru-RU"/>
                </w:rPr>
                <w:t>2</w:t>
              </w:r>
              <w:r>
                <w:rPr>
                  <w:rFonts w:ascii="Times New Roman" w:hAnsi="Times New Roman"/>
                  <w:color w:val="0000FF"/>
                  <w:u w:val="single"/>
                </w:rPr>
                <w:t>a</w:t>
              </w:r>
              <w:r w:rsidRPr="0004725A">
                <w:rPr>
                  <w:rFonts w:ascii="Times New Roman" w:hAnsi="Times New Roman"/>
                  <w:color w:val="0000FF"/>
                  <w:u w:val="single"/>
                  <w:lang w:val="ru-RU"/>
                </w:rPr>
                <w:t>22</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97</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Повторение, обобщение. Решение расчетных и качественных задач по теме "КПД электроустановок"</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c</w:t>
              </w:r>
              <w:r w:rsidRPr="0004725A">
                <w:rPr>
                  <w:rFonts w:ascii="Times New Roman" w:hAnsi="Times New Roman"/>
                  <w:color w:val="0000FF"/>
                  <w:u w:val="single"/>
                  <w:lang w:val="ru-RU"/>
                </w:rPr>
                <w:t>2</w:t>
              </w:r>
              <w:r>
                <w:rPr>
                  <w:rFonts w:ascii="Times New Roman" w:hAnsi="Times New Roman"/>
                  <w:color w:val="0000FF"/>
                  <w:u w:val="single"/>
                </w:rPr>
                <w:t>b</w:t>
              </w:r>
              <w:r w:rsidRPr="0004725A">
                <w:rPr>
                  <w:rFonts w:ascii="Times New Roman" w:hAnsi="Times New Roman"/>
                  <w:color w:val="0000FF"/>
                  <w:u w:val="single"/>
                  <w:lang w:val="ru-RU"/>
                </w:rPr>
                <w:t>30</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98</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Повторение, обобщение. Лабораторные работы по курсу "Световые явления"</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c</w:t>
              </w:r>
              <w:r w:rsidRPr="0004725A">
                <w:rPr>
                  <w:rFonts w:ascii="Times New Roman" w:hAnsi="Times New Roman"/>
                  <w:color w:val="0000FF"/>
                  <w:u w:val="single"/>
                  <w:lang w:val="ru-RU"/>
                </w:rPr>
                <w:t>2</w:t>
              </w:r>
              <w:r>
                <w:rPr>
                  <w:rFonts w:ascii="Times New Roman" w:hAnsi="Times New Roman"/>
                  <w:color w:val="0000FF"/>
                  <w:u w:val="single"/>
                </w:rPr>
                <w:t>c</w:t>
              </w:r>
              <w:r w:rsidRPr="0004725A">
                <w:rPr>
                  <w:rFonts w:ascii="Times New Roman" w:hAnsi="Times New Roman"/>
                  <w:color w:val="0000FF"/>
                  <w:u w:val="single"/>
                  <w:lang w:val="ru-RU"/>
                </w:rPr>
                <w:t>52</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99</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Повторение, обобщение. Работа с текстами по теме "Законы сохранения в механике"</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c</w:t>
              </w:r>
              <w:r w:rsidRPr="0004725A">
                <w:rPr>
                  <w:rFonts w:ascii="Times New Roman" w:hAnsi="Times New Roman"/>
                  <w:color w:val="0000FF"/>
                  <w:u w:val="single"/>
                  <w:lang w:val="ru-RU"/>
                </w:rPr>
                <w:t>2</w:t>
              </w:r>
              <w:r>
                <w:rPr>
                  <w:rFonts w:ascii="Times New Roman" w:hAnsi="Times New Roman"/>
                  <w:color w:val="0000FF"/>
                  <w:u w:val="single"/>
                </w:rPr>
                <w:t>d</w:t>
              </w:r>
              <w:r w:rsidRPr="0004725A">
                <w:rPr>
                  <w:rFonts w:ascii="Times New Roman" w:hAnsi="Times New Roman"/>
                  <w:color w:val="0000FF"/>
                  <w:u w:val="single"/>
                  <w:lang w:val="ru-RU"/>
                </w:rPr>
                <w:t>6</w:t>
              </w:r>
              <w:r>
                <w:rPr>
                  <w:rFonts w:ascii="Times New Roman" w:hAnsi="Times New Roman"/>
                  <w:color w:val="0000FF"/>
                  <w:u w:val="single"/>
                </w:rPr>
                <w:t>a</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100</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Повторение, обобщение. Работа с текстами по теме "Колебания и волны"</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c</w:t>
              </w:r>
              <w:r w:rsidRPr="0004725A">
                <w:rPr>
                  <w:rFonts w:ascii="Times New Roman" w:hAnsi="Times New Roman"/>
                  <w:color w:val="0000FF"/>
                  <w:u w:val="single"/>
                  <w:lang w:val="ru-RU"/>
                </w:rPr>
                <w:t>2</w:t>
              </w:r>
              <w:r>
                <w:rPr>
                  <w:rFonts w:ascii="Times New Roman" w:hAnsi="Times New Roman"/>
                  <w:color w:val="0000FF"/>
                  <w:u w:val="single"/>
                </w:rPr>
                <w:t>e</w:t>
              </w:r>
              <w:r w:rsidRPr="0004725A">
                <w:rPr>
                  <w:rFonts w:ascii="Times New Roman" w:hAnsi="Times New Roman"/>
                  <w:color w:val="0000FF"/>
                  <w:u w:val="single"/>
                  <w:lang w:val="ru-RU"/>
                </w:rPr>
                <w:t>82</w:t>
              </w:r>
            </w:hyperlink>
          </w:p>
        </w:tc>
      </w:tr>
      <w:tr w:rsidR="005D5C19" w:rsidRPr="00E4171F">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101</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Повторение, обобщение. Работа с текстами по теме "Световые явления"</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04725A">
                <w:rPr>
                  <w:rFonts w:ascii="Times New Roman" w:hAnsi="Times New Roman"/>
                  <w:color w:val="0000FF"/>
                  <w:u w:val="single"/>
                  <w:lang w:val="ru-RU"/>
                </w:rPr>
                <w:t>://</w:t>
              </w:r>
              <w:r>
                <w:rPr>
                  <w:rFonts w:ascii="Times New Roman" w:hAnsi="Times New Roman"/>
                  <w:color w:val="0000FF"/>
                  <w:u w:val="single"/>
                </w:rPr>
                <w:t>m</w:t>
              </w:r>
              <w:r w:rsidRPr="0004725A">
                <w:rPr>
                  <w:rFonts w:ascii="Times New Roman" w:hAnsi="Times New Roman"/>
                  <w:color w:val="0000FF"/>
                  <w:u w:val="single"/>
                  <w:lang w:val="ru-RU"/>
                </w:rPr>
                <w:t>.</w:t>
              </w:r>
              <w:r>
                <w:rPr>
                  <w:rFonts w:ascii="Times New Roman" w:hAnsi="Times New Roman"/>
                  <w:color w:val="0000FF"/>
                  <w:u w:val="single"/>
                </w:rPr>
                <w:t>edsoo</w:t>
              </w:r>
              <w:r w:rsidRPr="0004725A">
                <w:rPr>
                  <w:rFonts w:ascii="Times New Roman" w:hAnsi="Times New Roman"/>
                  <w:color w:val="0000FF"/>
                  <w:u w:val="single"/>
                  <w:lang w:val="ru-RU"/>
                </w:rPr>
                <w:t>.</w:t>
              </w:r>
              <w:r>
                <w:rPr>
                  <w:rFonts w:ascii="Times New Roman" w:hAnsi="Times New Roman"/>
                  <w:color w:val="0000FF"/>
                  <w:u w:val="single"/>
                </w:rPr>
                <w:t>ru</w:t>
              </w:r>
              <w:r w:rsidRPr="0004725A">
                <w:rPr>
                  <w:rFonts w:ascii="Times New Roman" w:hAnsi="Times New Roman"/>
                  <w:color w:val="0000FF"/>
                  <w:u w:val="single"/>
                  <w:lang w:val="ru-RU"/>
                </w:rPr>
                <w:t>/</w:t>
              </w:r>
              <w:r>
                <w:rPr>
                  <w:rFonts w:ascii="Times New Roman" w:hAnsi="Times New Roman"/>
                  <w:color w:val="0000FF"/>
                  <w:u w:val="single"/>
                </w:rPr>
                <w:t>ff</w:t>
              </w:r>
              <w:r w:rsidRPr="0004725A">
                <w:rPr>
                  <w:rFonts w:ascii="Times New Roman" w:hAnsi="Times New Roman"/>
                  <w:color w:val="0000FF"/>
                  <w:u w:val="single"/>
                  <w:lang w:val="ru-RU"/>
                </w:rPr>
                <w:t>0</w:t>
              </w:r>
              <w:r>
                <w:rPr>
                  <w:rFonts w:ascii="Times New Roman" w:hAnsi="Times New Roman"/>
                  <w:color w:val="0000FF"/>
                  <w:u w:val="single"/>
                </w:rPr>
                <w:t>c</w:t>
              </w:r>
              <w:r w:rsidRPr="0004725A">
                <w:rPr>
                  <w:rFonts w:ascii="Times New Roman" w:hAnsi="Times New Roman"/>
                  <w:color w:val="0000FF"/>
                  <w:u w:val="single"/>
                  <w:lang w:val="ru-RU"/>
                </w:rPr>
                <w:t>3044</w:t>
              </w:r>
            </w:hyperlink>
          </w:p>
        </w:tc>
      </w:tr>
      <w:tr w:rsidR="005D5C19">
        <w:trPr>
          <w:trHeight w:val="144"/>
          <w:tblCellSpacing w:w="0" w:type="dxa"/>
        </w:trPr>
        <w:tc>
          <w:tcPr>
            <w:tcW w:w="443" w:type="dxa"/>
            <w:tcMar>
              <w:top w:w="50" w:type="dxa"/>
              <w:left w:w="100" w:type="dxa"/>
            </w:tcMar>
            <w:vAlign w:val="center"/>
          </w:tcPr>
          <w:p w:rsidR="005D5C19" w:rsidRDefault="00136528">
            <w:pPr>
              <w:spacing w:after="0"/>
            </w:pPr>
            <w:r>
              <w:rPr>
                <w:rFonts w:ascii="Times New Roman" w:hAnsi="Times New Roman"/>
                <w:color w:val="000000"/>
                <w:sz w:val="24"/>
              </w:rPr>
              <w:t>102</w:t>
            </w:r>
          </w:p>
        </w:tc>
        <w:tc>
          <w:tcPr>
            <w:tcW w:w="3520" w:type="dxa"/>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Повторение, обобщение. Работа с текстами по теме "Квантовая и ядерная физика"</w:t>
            </w:r>
          </w:p>
        </w:tc>
        <w:tc>
          <w:tcPr>
            <w:tcW w:w="777"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5C19" w:rsidRDefault="005D5C19">
            <w:pPr>
              <w:spacing w:after="0"/>
              <w:ind w:left="135"/>
              <w:jc w:val="center"/>
            </w:pPr>
          </w:p>
        </w:tc>
        <w:tc>
          <w:tcPr>
            <w:tcW w:w="1569" w:type="dxa"/>
            <w:tcMar>
              <w:top w:w="50" w:type="dxa"/>
              <w:left w:w="100" w:type="dxa"/>
            </w:tcMar>
            <w:vAlign w:val="center"/>
          </w:tcPr>
          <w:p w:rsidR="005D5C19" w:rsidRDefault="005D5C19">
            <w:pPr>
              <w:spacing w:after="0"/>
              <w:ind w:left="135"/>
              <w:jc w:val="center"/>
            </w:pPr>
          </w:p>
        </w:tc>
        <w:tc>
          <w:tcPr>
            <w:tcW w:w="1104" w:type="dxa"/>
            <w:tcMar>
              <w:top w:w="50" w:type="dxa"/>
              <w:left w:w="100" w:type="dxa"/>
            </w:tcMar>
            <w:vAlign w:val="center"/>
          </w:tcPr>
          <w:p w:rsidR="005D5C19" w:rsidRDefault="005D5C19">
            <w:pPr>
              <w:spacing w:after="0"/>
              <w:ind w:left="135"/>
            </w:pPr>
          </w:p>
        </w:tc>
        <w:tc>
          <w:tcPr>
            <w:tcW w:w="1914" w:type="dxa"/>
            <w:tcMar>
              <w:top w:w="50" w:type="dxa"/>
              <w:left w:w="100" w:type="dxa"/>
            </w:tcMar>
            <w:vAlign w:val="center"/>
          </w:tcPr>
          <w:p w:rsidR="005D5C19" w:rsidRDefault="005D5C19">
            <w:pPr>
              <w:spacing w:after="0"/>
              <w:ind w:left="135"/>
            </w:pPr>
          </w:p>
        </w:tc>
      </w:tr>
      <w:tr w:rsidR="005D5C19">
        <w:trPr>
          <w:trHeight w:val="144"/>
          <w:tblCellSpacing w:w="0" w:type="dxa"/>
        </w:trPr>
        <w:tc>
          <w:tcPr>
            <w:tcW w:w="0" w:type="auto"/>
            <w:gridSpan w:val="2"/>
            <w:tcMar>
              <w:top w:w="50" w:type="dxa"/>
              <w:left w:w="100" w:type="dxa"/>
            </w:tcMar>
            <w:vAlign w:val="center"/>
          </w:tcPr>
          <w:p w:rsidR="005D5C19" w:rsidRPr="0004725A" w:rsidRDefault="00136528">
            <w:pPr>
              <w:spacing w:after="0"/>
              <w:ind w:left="135"/>
              <w:rPr>
                <w:lang w:val="ru-RU"/>
              </w:rPr>
            </w:pPr>
            <w:r w:rsidRPr="0004725A">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rsidR="005D5C19" w:rsidRDefault="00136528">
            <w:pPr>
              <w:spacing w:after="0"/>
              <w:ind w:left="135"/>
              <w:jc w:val="center"/>
            </w:pPr>
            <w:r w:rsidRPr="0004725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6"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3 </w:t>
            </w:r>
          </w:p>
        </w:tc>
        <w:tc>
          <w:tcPr>
            <w:tcW w:w="1569" w:type="dxa"/>
            <w:tcMar>
              <w:top w:w="50" w:type="dxa"/>
              <w:left w:w="100" w:type="dxa"/>
            </w:tcMar>
            <w:vAlign w:val="center"/>
          </w:tcPr>
          <w:p w:rsidR="005D5C19" w:rsidRDefault="00136528">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5D5C19" w:rsidRDefault="005D5C19"/>
        </w:tc>
      </w:tr>
    </w:tbl>
    <w:p w:rsidR="005D5C19" w:rsidRDefault="005D5C19">
      <w:pPr>
        <w:sectPr w:rsidR="005D5C19">
          <w:pgSz w:w="16383" w:h="11906" w:orient="landscape"/>
          <w:pgMar w:top="1134" w:right="850" w:bottom="1134" w:left="1701" w:header="720" w:footer="720" w:gutter="0"/>
          <w:cols w:space="720"/>
        </w:sectPr>
      </w:pPr>
    </w:p>
    <w:p w:rsidR="005D5C19" w:rsidRDefault="005D5C19">
      <w:pPr>
        <w:sectPr w:rsidR="005D5C19">
          <w:pgSz w:w="16383" w:h="11906" w:orient="landscape"/>
          <w:pgMar w:top="1134" w:right="850" w:bottom="1134" w:left="1701" w:header="720" w:footer="720" w:gutter="0"/>
          <w:cols w:space="720"/>
        </w:sectPr>
      </w:pPr>
      <w:bookmarkStart w:id="13" w:name="block-64349623"/>
    </w:p>
    <w:bookmarkEnd w:id="13"/>
    <w:p w:rsidR="005D5C19" w:rsidRPr="0004725A" w:rsidRDefault="00136528">
      <w:pPr>
        <w:spacing w:before="199" w:after="120" w:line="336" w:lineRule="auto"/>
        <w:ind w:left="120"/>
        <w:rPr>
          <w:lang w:val="ru-RU"/>
        </w:rPr>
      </w:pPr>
      <w:r w:rsidRPr="0004725A">
        <w:rPr>
          <w:rFonts w:ascii="Times New Roman" w:hAnsi="Times New Roman"/>
          <w:b/>
          <w:color w:val="000000"/>
          <w:sz w:val="28"/>
          <w:lang w:val="ru-RU"/>
        </w:rPr>
        <w:lastRenderedPageBreak/>
        <w:t>ПРОВЕРЯЕМЫЕ ПРЕДМЕТНЫЕ РЕЗУЛЬТАТЫ ОСВОЕНИЯ ОСНОВНОЙ ОБРАЗОВАТЕЛЬНОЙ ПРОГРАММЫ ОСНОВНОГО ОБЩЕГО ОБРАЗОВАНИЯ</w:t>
      </w:r>
    </w:p>
    <w:p w:rsidR="005D5C19" w:rsidRPr="0004725A" w:rsidRDefault="005D5C19">
      <w:pPr>
        <w:spacing w:before="199" w:after="120" w:line="336" w:lineRule="auto"/>
        <w:ind w:left="120"/>
        <w:rPr>
          <w:lang w:val="ru-RU"/>
        </w:rPr>
      </w:pPr>
    </w:p>
    <w:p w:rsidR="005D5C19" w:rsidRDefault="00136528">
      <w:pPr>
        <w:spacing w:before="199" w:after="120" w:line="336" w:lineRule="auto"/>
        <w:ind w:left="120"/>
      </w:pPr>
      <w:r>
        <w:rPr>
          <w:rFonts w:ascii="Times New Roman" w:hAnsi="Times New Roman"/>
          <w:b/>
          <w:color w:val="000000"/>
          <w:sz w:val="28"/>
        </w:rPr>
        <w:t>7 КЛАСС</w:t>
      </w:r>
    </w:p>
    <w:p w:rsidR="005D5C19" w:rsidRDefault="005D5C19">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3"/>
        <w:gridCol w:w="7389"/>
      </w:tblGrid>
      <w:tr w:rsidR="005D5C19" w:rsidRPr="00E4171F">
        <w:trPr>
          <w:trHeight w:val="144"/>
          <w:tblCellSpacing w:w="0" w:type="dxa"/>
        </w:trPr>
        <w:tc>
          <w:tcPr>
            <w:tcW w:w="1895" w:type="dxa"/>
            <w:tcMar>
              <w:top w:w="50" w:type="dxa"/>
              <w:left w:w="100" w:type="dxa"/>
            </w:tcMar>
            <w:vAlign w:val="center"/>
          </w:tcPr>
          <w:p w:rsidR="005D5C19" w:rsidRDefault="00136528">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5D5C19" w:rsidRPr="0004725A" w:rsidRDefault="00136528">
            <w:pPr>
              <w:spacing w:after="0"/>
              <w:ind w:left="272"/>
              <w:rPr>
                <w:lang w:val="ru-RU"/>
              </w:rPr>
            </w:pPr>
            <w:r w:rsidRPr="0004725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D5C19">
        <w:trPr>
          <w:trHeight w:val="144"/>
          <w:tblCellSpacing w:w="0" w:type="dxa"/>
        </w:trPr>
        <w:tc>
          <w:tcPr>
            <w:tcW w:w="1895"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использовать изученные понятия</w:t>
            </w:r>
          </w:p>
        </w:tc>
      </w:tr>
      <w:tr w:rsidR="005D5C19" w:rsidRPr="00E4171F">
        <w:trPr>
          <w:trHeight w:val="144"/>
          <w:tblCellSpacing w:w="0" w:type="dxa"/>
        </w:trPr>
        <w:tc>
          <w:tcPr>
            <w:tcW w:w="1895"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5D5C19" w:rsidRPr="00E4171F">
        <w:trPr>
          <w:trHeight w:val="144"/>
          <w:tblCellSpacing w:w="0" w:type="dxa"/>
        </w:trPr>
        <w:tc>
          <w:tcPr>
            <w:tcW w:w="1895"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rsidR="005D5C19" w:rsidRPr="0004725A" w:rsidRDefault="00136528">
            <w:pPr>
              <w:spacing w:after="0" w:line="336" w:lineRule="auto"/>
              <w:ind w:left="365"/>
              <w:jc w:val="both"/>
              <w:rPr>
                <w:lang w:val="ru-RU"/>
              </w:rPr>
            </w:pPr>
            <w:proofErr w:type="gramStart"/>
            <w:r w:rsidRPr="0004725A">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5D5C19" w:rsidRPr="00E4171F">
        <w:trPr>
          <w:trHeight w:val="144"/>
          <w:tblCellSpacing w:w="0" w:type="dxa"/>
        </w:trPr>
        <w:tc>
          <w:tcPr>
            <w:tcW w:w="1895"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5D5C19" w:rsidRPr="00E4171F">
        <w:trPr>
          <w:trHeight w:val="144"/>
          <w:tblCellSpacing w:w="0" w:type="dxa"/>
        </w:trPr>
        <w:tc>
          <w:tcPr>
            <w:tcW w:w="1895"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5D5C19" w:rsidRPr="00E4171F">
        <w:trPr>
          <w:trHeight w:val="144"/>
          <w:tblCellSpacing w:w="0" w:type="dxa"/>
        </w:trPr>
        <w:tc>
          <w:tcPr>
            <w:tcW w:w="1895"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5D5C19" w:rsidRPr="00E4171F">
        <w:trPr>
          <w:trHeight w:val="144"/>
          <w:tblCellSpacing w:w="0" w:type="dxa"/>
        </w:trPr>
        <w:tc>
          <w:tcPr>
            <w:tcW w:w="1895"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1.7</w:t>
            </w:r>
          </w:p>
        </w:tc>
        <w:tc>
          <w:tcPr>
            <w:tcW w:w="1194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решать расчётные задачи в 1 – 2 действия, используя законы и </w:t>
            </w:r>
            <w:r w:rsidRPr="0004725A">
              <w:rPr>
                <w:rFonts w:ascii="Times New Roman" w:hAnsi="Times New Roman"/>
                <w:color w:val="000000"/>
                <w:sz w:val="24"/>
                <w:lang w:val="ru-RU"/>
              </w:rPr>
              <w:lastRenderedPageBreak/>
              <w:t>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5D5C19" w:rsidRPr="00E4171F">
        <w:trPr>
          <w:trHeight w:val="144"/>
          <w:tblCellSpacing w:w="0" w:type="dxa"/>
        </w:trPr>
        <w:tc>
          <w:tcPr>
            <w:tcW w:w="1895"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lastRenderedPageBreak/>
              <w:t>1.8</w:t>
            </w:r>
          </w:p>
        </w:tc>
        <w:tc>
          <w:tcPr>
            <w:tcW w:w="1194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5D5C19" w:rsidRPr="00E4171F">
        <w:trPr>
          <w:trHeight w:val="144"/>
          <w:tblCellSpacing w:w="0" w:type="dxa"/>
        </w:trPr>
        <w:tc>
          <w:tcPr>
            <w:tcW w:w="1895"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5D5C19" w:rsidRPr="00E4171F">
        <w:trPr>
          <w:trHeight w:val="144"/>
          <w:tblCellSpacing w:w="0" w:type="dxa"/>
        </w:trPr>
        <w:tc>
          <w:tcPr>
            <w:tcW w:w="1895"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5D5C19" w:rsidRPr="00E4171F">
        <w:trPr>
          <w:trHeight w:val="144"/>
          <w:tblCellSpacing w:w="0" w:type="dxa"/>
        </w:trPr>
        <w:tc>
          <w:tcPr>
            <w:tcW w:w="1895"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5D5C19" w:rsidRPr="00E4171F">
        <w:trPr>
          <w:trHeight w:val="144"/>
          <w:tblCellSpacing w:w="0" w:type="dxa"/>
        </w:trPr>
        <w:tc>
          <w:tcPr>
            <w:tcW w:w="1895"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5D5C19" w:rsidRPr="00E4171F">
        <w:trPr>
          <w:trHeight w:val="144"/>
          <w:tblCellSpacing w:w="0" w:type="dxa"/>
        </w:trPr>
        <w:tc>
          <w:tcPr>
            <w:tcW w:w="1895"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5D5C19" w:rsidRPr="00E4171F">
        <w:trPr>
          <w:trHeight w:val="144"/>
          <w:tblCellSpacing w:w="0" w:type="dxa"/>
        </w:trPr>
        <w:tc>
          <w:tcPr>
            <w:tcW w:w="1895"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5D5C19" w:rsidRPr="00E4171F">
        <w:trPr>
          <w:trHeight w:val="144"/>
          <w:tblCellSpacing w:w="0" w:type="dxa"/>
        </w:trPr>
        <w:tc>
          <w:tcPr>
            <w:tcW w:w="1895"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lastRenderedPageBreak/>
              <w:t>1.15</w:t>
            </w:r>
          </w:p>
        </w:tc>
        <w:tc>
          <w:tcPr>
            <w:tcW w:w="1194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5D5C19" w:rsidRPr="00E4171F">
        <w:trPr>
          <w:trHeight w:val="144"/>
          <w:tblCellSpacing w:w="0" w:type="dxa"/>
        </w:trPr>
        <w:tc>
          <w:tcPr>
            <w:tcW w:w="1895"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1.16</w:t>
            </w:r>
          </w:p>
        </w:tc>
        <w:tc>
          <w:tcPr>
            <w:tcW w:w="1194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5D5C19" w:rsidRPr="00E4171F">
        <w:trPr>
          <w:trHeight w:val="144"/>
          <w:tblCellSpacing w:w="0" w:type="dxa"/>
        </w:trPr>
        <w:tc>
          <w:tcPr>
            <w:tcW w:w="1895"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5D5C19" w:rsidRPr="00E4171F">
        <w:trPr>
          <w:trHeight w:val="144"/>
          <w:tblCellSpacing w:w="0" w:type="dxa"/>
        </w:trPr>
        <w:tc>
          <w:tcPr>
            <w:tcW w:w="1895"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5D5C19" w:rsidRPr="00E4171F">
        <w:trPr>
          <w:trHeight w:val="144"/>
          <w:tblCellSpacing w:w="0" w:type="dxa"/>
        </w:trPr>
        <w:tc>
          <w:tcPr>
            <w:tcW w:w="1895"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5D5C19" w:rsidRPr="0004725A" w:rsidRDefault="005D5C19">
      <w:pPr>
        <w:spacing w:after="0"/>
        <w:ind w:left="120"/>
        <w:rPr>
          <w:lang w:val="ru-RU"/>
        </w:rPr>
      </w:pPr>
    </w:p>
    <w:p w:rsidR="005D5C19" w:rsidRDefault="00136528">
      <w:pPr>
        <w:spacing w:before="199" w:after="199"/>
        <w:ind w:left="120"/>
      </w:pPr>
      <w:r>
        <w:rPr>
          <w:rFonts w:ascii="Times New Roman" w:hAnsi="Times New Roman"/>
          <w:b/>
          <w:color w:val="000000"/>
          <w:sz w:val="28"/>
        </w:rPr>
        <w:t>8 КЛАСС</w:t>
      </w:r>
    </w:p>
    <w:p w:rsidR="005D5C19" w:rsidRDefault="005D5C19">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3"/>
        <w:gridCol w:w="7389"/>
      </w:tblGrid>
      <w:tr w:rsidR="005D5C19" w:rsidRPr="00E4171F">
        <w:trPr>
          <w:trHeight w:val="144"/>
          <w:tblCellSpacing w:w="0" w:type="dxa"/>
        </w:trPr>
        <w:tc>
          <w:tcPr>
            <w:tcW w:w="1779" w:type="dxa"/>
            <w:tcMar>
              <w:top w:w="50" w:type="dxa"/>
              <w:left w:w="100" w:type="dxa"/>
            </w:tcMar>
            <w:vAlign w:val="center"/>
          </w:tcPr>
          <w:p w:rsidR="005D5C19" w:rsidRDefault="00136528">
            <w:pPr>
              <w:spacing w:after="0"/>
              <w:ind w:left="272"/>
            </w:pPr>
            <w:r>
              <w:rPr>
                <w:rFonts w:ascii="Times New Roman" w:hAnsi="Times New Roman"/>
                <w:b/>
                <w:color w:val="000000"/>
                <w:sz w:val="24"/>
              </w:rPr>
              <w:t xml:space="preserve"> Код проверяемого результата </w:t>
            </w:r>
          </w:p>
        </w:tc>
        <w:tc>
          <w:tcPr>
            <w:tcW w:w="12129" w:type="dxa"/>
            <w:tcMar>
              <w:top w:w="50" w:type="dxa"/>
              <w:left w:w="100" w:type="dxa"/>
            </w:tcMar>
            <w:vAlign w:val="center"/>
          </w:tcPr>
          <w:p w:rsidR="005D5C19" w:rsidRPr="0004725A" w:rsidRDefault="00136528">
            <w:pPr>
              <w:spacing w:after="0"/>
              <w:ind w:left="272"/>
              <w:rPr>
                <w:lang w:val="ru-RU"/>
              </w:rPr>
            </w:pPr>
            <w:r w:rsidRPr="0004725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D5C19">
        <w:trPr>
          <w:trHeight w:val="144"/>
          <w:tblCellSpacing w:w="0" w:type="dxa"/>
        </w:trPr>
        <w:tc>
          <w:tcPr>
            <w:tcW w:w="1779"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использовать понятия</w:t>
            </w:r>
          </w:p>
        </w:tc>
      </w:tr>
      <w:tr w:rsidR="005D5C19" w:rsidRPr="00E4171F">
        <w:trPr>
          <w:trHeight w:val="144"/>
          <w:tblCellSpacing w:w="0" w:type="dxa"/>
        </w:trPr>
        <w:tc>
          <w:tcPr>
            <w:tcW w:w="1779"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различать явления по описанию их характерных свойств и на </w:t>
            </w:r>
            <w:r w:rsidRPr="0004725A">
              <w:rPr>
                <w:rFonts w:ascii="Times New Roman" w:hAnsi="Times New Roman"/>
                <w:color w:val="000000"/>
                <w:sz w:val="24"/>
                <w:lang w:val="ru-RU"/>
              </w:rPr>
              <w:lastRenderedPageBreak/>
              <w:t>основе опытов, демонстрирующих данное физическое явление</w:t>
            </w:r>
          </w:p>
        </w:tc>
      </w:tr>
      <w:tr w:rsidR="005D5C19" w:rsidRPr="00E4171F">
        <w:trPr>
          <w:trHeight w:val="144"/>
          <w:tblCellSpacing w:w="0" w:type="dxa"/>
        </w:trPr>
        <w:tc>
          <w:tcPr>
            <w:tcW w:w="1779"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lastRenderedPageBreak/>
              <w:t>1.3</w:t>
            </w:r>
          </w:p>
        </w:tc>
        <w:tc>
          <w:tcPr>
            <w:tcW w:w="12129" w:type="dxa"/>
            <w:tcMar>
              <w:top w:w="50" w:type="dxa"/>
              <w:left w:w="100" w:type="dxa"/>
            </w:tcMar>
            <w:vAlign w:val="center"/>
          </w:tcPr>
          <w:p w:rsidR="005D5C19" w:rsidRPr="0004725A" w:rsidRDefault="00136528">
            <w:pPr>
              <w:spacing w:after="0" w:line="336" w:lineRule="auto"/>
              <w:ind w:left="365"/>
              <w:jc w:val="both"/>
              <w:rPr>
                <w:lang w:val="ru-RU"/>
              </w:rPr>
            </w:pPr>
            <w:proofErr w:type="gramStart"/>
            <w:r w:rsidRPr="0004725A">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5D5C19" w:rsidRPr="00E4171F">
        <w:trPr>
          <w:trHeight w:val="144"/>
          <w:tblCellSpacing w:w="0" w:type="dxa"/>
        </w:trPr>
        <w:tc>
          <w:tcPr>
            <w:tcW w:w="1779"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5D5C19" w:rsidRPr="00E4171F">
        <w:trPr>
          <w:trHeight w:val="144"/>
          <w:tblCellSpacing w:w="0" w:type="dxa"/>
        </w:trPr>
        <w:tc>
          <w:tcPr>
            <w:tcW w:w="1779"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5D5C19">
        <w:trPr>
          <w:trHeight w:val="144"/>
          <w:tblCellSpacing w:w="0" w:type="dxa"/>
        </w:trPr>
        <w:tc>
          <w:tcPr>
            <w:tcW w:w="1779"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Pr>
                <w:rFonts w:ascii="Times New Roman" w:hAnsi="Times New Roman"/>
                <w:color w:val="000000"/>
                <w:sz w:val="24"/>
              </w:rPr>
              <w:t>1 – 2 изученных свойства физических явлений, физических закона или закономерности</w:t>
            </w:r>
          </w:p>
        </w:tc>
      </w:tr>
      <w:tr w:rsidR="005D5C19" w:rsidRPr="00E4171F">
        <w:trPr>
          <w:trHeight w:val="144"/>
          <w:tblCellSpacing w:w="0" w:type="dxa"/>
        </w:trPr>
        <w:tc>
          <w:tcPr>
            <w:tcW w:w="1779"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5D5C19" w:rsidRPr="00E4171F">
        <w:trPr>
          <w:trHeight w:val="144"/>
          <w:tblCellSpacing w:w="0" w:type="dxa"/>
        </w:trPr>
        <w:tc>
          <w:tcPr>
            <w:tcW w:w="1779"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5D5C19" w:rsidRPr="00E4171F">
        <w:trPr>
          <w:trHeight w:val="144"/>
          <w:tblCellSpacing w:w="0" w:type="dxa"/>
        </w:trPr>
        <w:tc>
          <w:tcPr>
            <w:tcW w:w="1779"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w:t>
            </w:r>
            <w:r w:rsidRPr="0004725A">
              <w:rPr>
                <w:rFonts w:ascii="Times New Roman" w:hAnsi="Times New Roman"/>
                <w:color w:val="000000"/>
                <w:sz w:val="24"/>
                <w:lang w:val="ru-RU"/>
              </w:rPr>
              <w:lastRenderedPageBreak/>
              <w:t>оборудования, описывать ход опыта и формулировать выводы</w:t>
            </w:r>
          </w:p>
        </w:tc>
      </w:tr>
      <w:tr w:rsidR="005D5C19" w:rsidRPr="00E4171F">
        <w:trPr>
          <w:trHeight w:val="144"/>
          <w:tblCellSpacing w:w="0" w:type="dxa"/>
        </w:trPr>
        <w:tc>
          <w:tcPr>
            <w:tcW w:w="1779"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lastRenderedPageBreak/>
              <w:t>1.10</w:t>
            </w:r>
          </w:p>
        </w:tc>
        <w:tc>
          <w:tcPr>
            <w:tcW w:w="1212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5D5C19" w:rsidRPr="00E4171F">
        <w:trPr>
          <w:trHeight w:val="144"/>
          <w:tblCellSpacing w:w="0" w:type="dxa"/>
        </w:trPr>
        <w:tc>
          <w:tcPr>
            <w:tcW w:w="1779"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5D5C19" w:rsidRPr="00E4171F">
        <w:trPr>
          <w:trHeight w:val="144"/>
          <w:tblCellSpacing w:w="0" w:type="dxa"/>
        </w:trPr>
        <w:tc>
          <w:tcPr>
            <w:tcW w:w="1779"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5D5C19" w:rsidRPr="00E4171F">
        <w:trPr>
          <w:trHeight w:val="144"/>
          <w:tblCellSpacing w:w="0" w:type="dxa"/>
        </w:trPr>
        <w:tc>
          <w:tcPr>
            <w:tcW w:w="1779"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5D5C19" w:rsidRPr="00E4171F">
        <w:trPr>
          <w:trHeight w:val="144"/>
          <w:tblCellSpacing w:w="0" w:type="dxa"/>
        </w:trPr>
        <w:tc>
          <w:tcPr>
            <w:tcW w:w="1779"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5D5C19" w:rsidRPr="00E4171F">
        <w:trPr>
          <w:trHeight w:val="144"/>
          <w:tblCellSpacing w:w="0" w:type="dxa"/>
        </w:trPr>
        <w:tc>
          <w:tcPr>
            <w:tcW w:w="1779"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5D5C19" w:rsidRPr="00E4171F">
        <w:trPr>
          <w:trHeight w:val="144"/>
          <w:tblCellSpacing w:w="0" w:type="dxa"/>
        </w:trPr>
        <w:tc>
          <w:tcPr>
            <w:tcW w:w="1779"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5D5C19" w:rsidRPr="00E4171F">
        <w:trPr>
          <w:trHeight w:val="144"/>
          <w:tblCellSpacing w:w="0" w:type="dxa"/>
        </w:trPr>
        <w:tc>
          <w:tcPr>
            <w:tcW w:w="1779"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5D5C19" w:rsidRPr="00E4171F">
        <w:trPr>
          <w:trHeight w:val="144"/>
          <w:tblCellSpacing w:w="0" w:type="dxa"/>
        </w:trPr>
        <w:tc>
          <w:tcPr>
            <w:tcW w:w="1779"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использовать при выполнении учебных заданий научно-</w:t>
            </w:r>
            <w:r w:rsidRPr="0004725A">
              <w:rPr>
                <w:rFonts w:ascii="Times New Roman" w:hAnsi="Times New Roman"/>
                <w:color w:val="000000"/>
                <w:sz w:val="24"/>
                <w:lang w:val="ru-RU"/>
              </w:rPr>
              <w:lastRenderedPageBreak/>
              <w:t>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5D5C19" w:rsidRPr="00E4171F">
        <w:trPr>
          <w:trHeight w:val="144"/>
          <w:tblCellSpacing w:w="0" w:type="dxa"/>
        </w:trPr>
        <w:tc>
          <w:tcPr>
            <w:tcW w:w="1779"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lastRenderedPageBreak/>
              <w:t>1.19</w:t>
            </w:r>
          </w:p>
        </w:tc>
        <w:tc>
          <w:tcPr>
            <w:tcW w:w="1212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5D5C19" w:rsidRPr="00E4171F">
        <w:trPr>
          <w:trHeight w:val="144"/>
          <w:tblCellSpacing w:w="0" w:type="dxa"/>
        </w:trPr>
        <w:tc>
          <w:tcPr>
            <w:tcW w:w="1779"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5D5C19" w:rsidRPr="0004725A" w:rsidRDefault="005D5C19">
      <w:pPr>
        <w:spacing w:after="0"/>
        <w:ind w:left="120"/>
        <w:rPr>
          <w:lang w:val="ru-RU"/>
        </w:rPr>
      </w:pPr>
    </w:p>
    <w:p w:rsidR="005D5C19" w:rsidRDefault="00136528">
      <w:pPr>
        <w:spacing w:before="199" w:after="199"/>
        <w:ind w:left="120"/>
      </w:pPr>
      <w:r>
        <w:rPr>
          <w:rFonts w:ascii="Times New Roman" w:hAnsi="Times New Roman"/>
          <w:b/>
          <w:color w:val="000000"/>
          <w:sz w:val="28"/>
        </w:rPr>
        <w:t>9 КЛАСС</w:t>
      </w:r>
    </w:p>
    <w:p w:rsidR="005D5C19" w:rsidRDefault="005D5C19">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3"/>
        <w:gridCol w:w="7389"/>
      </w:tblGrid>
      <w:tr w:rsidR="005D5C19" w:rsidRPr="00E4171F">
        <w:trPr>
          <w:trHeight w:val="144"/>
          <w:tblCellSpacing w:w="0" w:type="dxa"/>
        </w:trPr>
        <w:tc>
          <w:tcPr>
            <w:tcW w:w="1988" w:type="dxa"/>
            <w:tcMar>
              <w:top w:w="50" w:type="dxa"/>
              <w:left w:w="100" w:type="dxa"/>
            </w:tcMar>
            <w:vAlign w:val="center"/>
          </w:tcPr>
          <w:p w:rsidR="005D5C19" w:rsidRDefault="00136528">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5D5C19" w:rsidRPr="0004725A" w:rsidRDefault="00136528">
            <w:pPr>
              <w:spacing w:after="0"/>
              <w:ind w:left="272"/>
              <w:rPr>
                <w:lang w:val="ru-RU"/>
              </w:rPr>
            </w:pPr>
            <w:r w:rsidRPr="0004725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D5C19">
        <w:trPr>
          <w:trHeight w:val="144"/>
          <w:tblCellSpacing w:w="0" w:type="dxa"/>
        </w:trPr>
        <w:tc>
          <w:tcPr>
            <w:tcW w:w="1988"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использовать изученные понятия</w:t>
            </w:r>
          </w:p>
        </w:tc>
      </w:tr>
      <w:tr w:rsidR="005D5C19" w:rsidRPr="00E4171F">
        <w:trPr>
          <w:trHeight w:val="144"/>
          <w:tblCellSpacing w:w="0" w:type="dxa"/>
        </w:trPr>
        <w:tc>
          <w:tcPr>
            <w:tcW w:w="1988"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5D5C19" w:rsidRPr="00E4171F">
        <w:trPr>
          <w:trHeight w:val="144"/>
          <w:tblCellSpacing w:w="0" w:type="dxa"/>
        </w:trPr>
        <w:tc>
          <w:tcPr>
            <w:tcW w:w="1988"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5D5C19" w:rsidRPr="0004725A" w:rsidRDefault="00136528">
            <w:pPr>
              <w:spacing w:after="0" w:line="336" w:lineRule="auto"/>
              <w:ind w:left="365"/>
              <w:jc w:val="both"/>
              <w:rPr>
                <w:lang w:val="ru-RU"/>
              </w:rPr>
            </w:pPr>
            <w:proofErr w:type="gramStart"/>
            <w:r w:rsidRPr="0004725A">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5D5C19" w:rsidRPr="00E4171F">
        <w:trPr>
          <w:trHeight w:val="144"/>
          <w:tblCellSpacing w:w="0" w:type="dxa"/>
        </w:trPr>
        <w:tc>
          <w:tcPr>
            <w:tcW w:w="1988"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w:t>
            </w:r>
            <w:r w:rsidRPr="0004725A">
              <w:rPr>
                <w:rFonts w:ascii="Times New Roman" w:hAnsi="Times New Roman"/>
                <w:color w:val="000000"/>
                <w:sz w:val="24"/>
                <w:lang w:val="ru-RU"/>
              </w:rPr>
              <w:lastRenderedPageBreak/>
              <w:t>величинами, строить графики изученных зависимостей физических величин</w:t>
            </w:r>
          </w:p>
        </w:tc>
      </w:tr>
      <w:tr w:rsidR="005D5C19" w:rsidRPr="00E4171F">
        <w:trPr>
          <w:trHeight w:val="144"/>
          <w:tblCellSpacing w:w="0" w:type="dxa"/>
        </w:trPr>
        <w:tc>
          <w:tcPr>
            <w:tcW w:w="1988"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lastRenderedPageBreak/>
              <w:t>1.5</w:t>
            </w:r>
          </w:p>
        </w:tc>
        <w:tc>
          <w:tcPr>
            <w:tcW w:w="11801"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5D5C19">
        <w:trPr>
          <w:trHeight w:val="144"/>
          <w:tblCellSpacing w:w="0" w:type="dxa"/>
        </w:trPr>
        <w:tc>
          <w:tcPr>
            <w:tcW w:w="1988"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Pr>
                <w:rFonts w:ascii="Times New Roman" w:hAnsi="Times New Roman"/>
                <w:color w:val="000000"/>
                <w:sz w:val="24"/>
              </w:rPr>
              <w:t>2 – 3 изученных свойства физических явлений, физических закона или закономерности</w:t>
            </w:r>
          </w:p>
        </w:tc>
      </w:tr>
      <w:tr w:rsidR="005D5C19" w:rsidRPr="00E4171F">
        <w:trPr>
          <w:trHeight w:val="144"/>
          <w:tblCellSpacing w:w="0" w:type="dxa"/>
        </w:trPr>
        <w:tc>
          <w:tcPr>
            <w:tcW w:w="1988"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5D5C19" w:rsidRPr="00E4171F">
        <w:trPr>
          <w:trHeight w:val="144"/>
          <w:tblCellSpacing w:w="0" w:type="dxa"/>
        </w:trPr>
        <w:tc>
          <w:tcPr>
            <w:tcW w:w="1988"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pacing w:val="-3"/>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5D5C19" w:rsidRPr="00E4171F">
        <w:trPr>
          <w:trHeight w:val="144"/>
          <w:tblCellSpacing w:w="0" w:type="dxa"/>
        </w:trPr>
        <w:tc>
          <w:tcPr>
            <w:tcW w:w="1988"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5D5C19" w:rsidRPr="00E4171F">
        <w:trPr>
          <w:trHeight w:val="144"/>
          <w:tblCellSpacing w:w="0" w:type="dxa"/>
        </w:trPr>
        <w:tc>
          <w:tcPr>
            <w:tcW w:w="1988"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5D5C19" w:rsidRPr="00E4171F">
        <w:trPr>
          <w:trHeight w:val="144"/>
          <w:tblCellSpacing w:w="0" w:type="dxa"/>
        </w:trPr>
        <w:tc>
          <w:tcPr>
            <w:tcW w:w="1988"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w:t>
            </w:r>
            <w:r w:rsidRPr="0004725A">
              <w:rPr>
                <w:rFonts w:ascii="Times New Roman" w:hAnsi="Times New Roman"/>
                <w:color w:val="000000"/>
                <w:sz w:val="24"/>
                <w:lang w:val="ru-RU"/>
              </w:rPr>
              <w:lastRenderedPageBreak/>
              <w:t>графиков, делать выводы по результатам исследования</w:t>
            </w:r>
          </w:p>
        </w:tc>
      </w:tr>
      <w:tr w:rsidR="005D5C19" w:rsidRPr="00E4171F">
        <w:trPr>
          <w:trHeight w:val="144"/>
          <w:tblCellSpacing w:w="0" w:type="dxa"/>
        </w:trPr>
        <w:tc>
          <w:tcPr>
            <w:tcW w:w="1988"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lastRenderedPageBreak/>
              <w:t>1.12</w:t>
            </w:r>
          </w:p>
        </w:tc>
        <w:tc>
          <w:tcPr>
            <w:tcW w:w="11801"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5D5C19" w:rsidRPr="00E4171F">
        <w:trPr>
          <w:trHeight w:val="144"/>
          <w:tblCellSpacing w:w="0" w:type="dxa"/>
        </w:trPr>
        <w:tc>
          <w:tcPr>
            <w:tcW w:w="1988"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5D5C19" w:rsidRPr="00E4171F">
        <w:trPr>
          <w:trHeight w:val="144"/>
          <w:tblCellSpacing w:w="0" w:type="dxa"/>
        </w:trPr>
        <w:tc>
          <w:tcPr>
            <w:tcW w:w="1988"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5D5C19" w:rsidRPr="00E4171F">
        <w:trPr>
          <w:trHeight w:val="144"/>
          <w:tblCellSpacing w:w="0" w:type="dxa"/>
        </w:trPr>
        <w:tc>
          <w:tcPr>
            <w:tcW w:w="1988"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5D5C19" w:rsidRPr="00E4171F">
        <w:trPr>
          <w:trHeight w:val="144"/>
          <w:tblCellSpacing w:w="0" w:type="dxa"/>
        </w:trPr>
        <w:tc>
          <w:tcPr>
            <w:tcW w:w="1988"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5D5C19" w:rsidRPr="00E4171F">
        <w:trPr>
          <w:trHeight w:val="144"/>
          <w:tblCellSpacing w:w="0" w:type="dxa"/>
        </w:trPr>
        <w:tc>
          <w:tcPr>
            <w:tcW w:w="1988"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5D5C19" w:rsidRPr="00E4171F">
        <w:trPr>
          <w:trHeight w:val="144"/>
          <w:tblCellSpacing w:w="0" w:type="dxa"/>
        </w:trPr>
        <w:tc>
          <w:tcPr>
            <w:tcW w:w="1988"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5D5C19" w:rsidRPr="00E4171F">
        <w:trPr>
          <w:trHeight w:val="144"/>
          <w:tblCellSpacing w:w="0" w:type="dxa"/>
        </w:trPr>
        <w:tc>
          <w:tcPr>
            <w:tcW w:w="1988"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w:t>
            </w:r>
            <w:r w:rsidRPr="0004725A">
              <w:rPr>
                <w:rFonts w:ascii="Times New Roman" w:hAnsi="Times New Roman"/>
                <w:color w:val="000000"/>
                <w:sz w:val="24"/>
                <w:lang w:val="ru-RU"/>
              </w:rPr>
              <w:lastRenderedPageBreak/>
              <w:t>знаковой системы в другую</w:t>
            </w:r>
          </w:p>
        </w:tc>
      </w:tr>
      <w:tr w:rsidR="005D5C19" w:rsidRPr="00E4171F">
        <w:trPr>
          <w:trHeight w:val="144"/>
          <w:tblCellSpacing w:w="0" w:type="dxa"/>
        </w:trPr>
        <w:tc>
          <w:tcPr>
            <w:tcW w:w="1988"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lastRenderedPageBreak/>
              <w:t>1.20</w:t>
            </w:r>
          </w:p>
        </w:tc>
        <w:tc>
          <w:tcPr>
            <w:tcW w:w="11801"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5D5C19" w:rsidRPr="00E4171F">
        <w:trPr>
          <w:trHeight w:val="144"/>
          <w:tblCellSpacing w:w="0" w:type="dxa"/>
        </w:trPr>
        <w:tc>
          <w:tcPr>
            <w:tcW w:w="1988"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5D5C19" w:rsidRPr="0004725A" w:rsidRDefault="005D5C19">
      <w:pPr>
        <w:spacing w:after="0"/>
        <w:ind w:left="120"/>
        <w:rPr>
          <w:lang w:val="ru-RU"/>
        </w:rPr>
      </w:pPr>
    </w:p>
    <w:p w:rsidR="005D5C19" w:rsidRPr="0004725A" w:rsidRDefault="005D5C19">
      <w:pPr>
        <w:rPr>
          <w:lang w:val="ru-RU"/>
        </w:rPr>
        <w:sectPr w:rsidR="005D5C19" w:rsidRPr="0004725A">
          <w:pgSz w:w="11906" w:h="16383"/>
          <w:pgMar w:top="1134" w:right="850" w:bottom="1134" w:left="1701" w:header="720" w:footer="720" w:gutter="0"/>
          <w:cols w:space="720"/>
        </w:sectPr>
      </w:pPr>
      <w:bookmarkStart w:id="14" w:name="block-64349624"/>
    </w:p>
    <w:bookmarkEnd w:id="14"/>
    <w:p w:rsidR="005D5C19" w:rsidRDefault="00136528">
      <w:pPr>
        <w:spacing w:before="199" w:after="120" w:line="336" w:lineRule="auto"/>
        <w:ind w:left="120"/>
      </w:pPr>
      <w:r>
        <w:rPr>
          <w:rFonts w:ascii="Times New Roman" w:hAnsi="Times New Roman"/>
          <w:b/>
          <w:color w:val="000000"/>
          <w:sz w:val="28"/>
        </w:rPr>
        <w:lastRenderedPageBreak/>
        <w:t>ПРОВЕРЯЕМЫЕ ЭЛЕМЕНТЫ СОДЕРЖАНИЯ</w:t>
      </w:r>
    </w:p>
    <w:p w:rsidR="005D5C19" w:rsidRDefault="005D5C19">
      <w:pPr>
        <w:spacing w:before="199" w:after="120" w:line="336" w:lineRule="auto"/>
        <w:ind w:left="120"/>
      </w:pPr>
    </w:p>
    <w:p w:rsidR="005D5C19" w:rsidRDefault="00136528">
      <w:pPr>
        <w:spacing w:before="199" w:after="120" w:line="336" w:lineRule="auto"/>
        <w:ind w:left="120"/>
      </w:pPr>
      <w:r>
        <w:rPr>
          <w:rFonts w:ascii="Times New Roman" w:hAnsi="Times New Roman"/>
          <w:b/>
          <w:color w:val="000000"/>
          <w:sz w:val="28"/>
        </w:rPr>
        <w:t>7 КЛАСС</w:t>
      </w:r>
    </w:p>
    <w:p w:rsidR="005D5C19" w:rsidRDefault="005D5C19">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5"/>
        <w:gridCol w:w="1976"/>
        <w:gridCol w:w="6091"/>
      </w:tblGrid>
      <w:tr w:rsidR="005D5C19">
        <w:trPr>
          <w:trHeight w:val="144"/>
          <w:tblCellSpacing w:w="0" w:type="dxa"/>
        </w:trPr>
        <w:tc>
          <w:tcPr>
            <w:tcW w:w="1166" w:type="dxa"/>
            <w:tcMar>
              <w:top w:w="50" w:type="dxa"/>
              <w:left w:w="100" w:type="dxa"/>
            </w:tcMar>
            <w:vAlign w:val="center"/>
          </w:tcPr>
          <w:p w:rsidR="005D5C19" w:rsidRDefault="00136528">
            <w:pPr>
              <w:spacing w:after="0"/>
              <w:ind w:left="272"/>
            </w:pPr>
            <w:r>
              <w:rPr>
                <w:rFonts w:ascii="Times New Roman" w:hAnsi="Times New Roman"/>
                <w:b/>
                <w:color w:val="000000"/>
                <w:sz w:val="24"/>
              </w:rPr>
              <w:t xml:space="preserve"> Код раздела </w:t>
            </w:r>
          </w:p>
        </w:tc>
        <w:tc>
          <w:tcPr>
            <w:tcW w:w="2084" w:type="dxa"/>
            <w:tcMar>
              <w:top w:w="50" w:type="dxa"/>
              <w:left w:w="100" w:type="dxa"/>
            </w:tcMar>
            <w:vAlign w:val="center"/>
          </w:tcPr>
          <w:p w:rsidR="005D5C19" w:rsidRDefault="00136528">
            <w:pPr>
              <w:spacing w:after="0"/>
              <w:ind w:left="272"/>
            </w:pPr>
            <w:r>
              <w:rPr>
                <w:rFonts w:ascii="Times New Roman" w:hAnsi="Times New Roman"/>
                <w:b/>
                <w:color w:val="000000"/>
                <w:sz w:val="24"/>
              </w:rPr>
              <w:t xml:space="preserve"> Код элемента </w:t>
            </w:r>
          </w:p>
        </w:tc>
        <w:tc>
          <w:tcPr>
            <w:tcW w:w="6764" w:type="dxa"/>
            <w:tcMar>
              <w:top w:w="50" w:type="dxa"/>
              <w:left w:w="100" w:type="dxa"/>
            </w:tcMar>
            <w:vAlign w:val="center"/>
          </w:tcPr>
          <w:p w:rsidR="005D5C19" w:rsidRDefault="00136528">
            <w:pPr>
              <w:spacing w:after="0"/>
              <w:ind w:left="272"/>
            </w:pPr>
            <w:r>
              <w:rPr>
                <w:rFonts w:ascii="Times New Roman" w:hAnsi="Times New Roman"/>
                <w:b/>
                <w:color w:val="000000"/>
                <w:sz w:val="24"/>
              </w:rPr>
              <w:t xml:space="preserve"> Проверяемые элементы содержания </w:t>
            </w:r>
          </w:p>
        </w:tc>
      </w:tr>
      <w:tr w:rsidR="005D5C19" w:rsidRPr="00E4171F">
        <w:trPr>
          <w:trHeight w:val="144"/>
          <w:tblCellSpacing w:w="0" w:type="dxa"/>
        </w:trPr>
        <w:tc>
          <w:tcPr>
            <w:tcW w:w="1166" w:type="dxa"/>
            <w:vMerge w:val="restart"/>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rsidR="005D5C19" w:rsidRPr="0004725A" w:rsidRDefault="00136528">
            <w:pPr>
              <w:spacing w:after="0" w:line="336" w:lineRule="auto"/>
              <w:ind w:left="365"/>
              <w:rPr>
                <w:lang w:val="ru-RU"/>
              </w:rPr>
            </w:pPr>
            <w:r w:rsidRPr="0004725A">
              <w:rPr>
                <w:rFonts w:ascii="Times New Roman" w:hAnsi="Times New Roman"/>
                <w:color w:val="000000"/>
                <w:sz w:val="24"/>
                <w:lang w:val="ru-RU"/>
              </w:rPr>
              <w:t>ФИЗИКА И ЕЁ РОЛЬ В ПОЗНАНИИ ОКРУЖАЮЩЕГО МИРА</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Описание физических явлений с помощью моделей</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Практические работы: </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 xml:space="preserve">###Измерение расстояний. </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 xml:space="preserve">###Измерение объёма жидкости и твёрдого тела. </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 xml:space="preserve">###Определение размеров малых тел. </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###Измерение температуры при помощи жидкостного термометра и датчика температуры</w:t>
            </w:r>
          </w:p>
        </w:tc>
      </w:tr>
      <w:tr w:rsidR="005D5C19" w:rsidRPr="00E4171F">
        <w:trPr>
          <w:trHeight w:val="144"/>
          <w:tblCellSpacing w:w="0" w:type="dxa"/>
        </w:trPr>
        <w:tc>
          <w:tcPr>
            <w:tcW w:w="1166" w:type="dxa"/>
            <w:vMerge w:val="restart"/>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rsidR="005D5C19" w:rsidRPr="0004725A" w:rsidRDefault="00136528">
            <w:pPr>
              <w:spacing w:after="0" w:line="336" w:lineRule="auto"/>
              <w:ind w:left="365"/>
              <w:rPr>
                <w:lang w:val="ru-RU"/>
              </w:rPr>
            </w:pPr>
            <w:r w:rsidRPr="0004725A">
              <w:rPr>
                <w:rFonts w:ascii="Times New Roman" w:hAnsi="Times New Roman"/>
                <w:color w:val="000000"/>
                <w:sz w:val="24"/>
                <w:lang w:val="ru-RU"/>
              </w:rPr>
              <w:t>ПЕРВОНАЧАЛЬНЫЕ СВЕДЕНИЯ О СТРОЕНИИ ВЕЩЕСТВА</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84" w:type="dxa"/>
            <w:tcBorders>
              <w:right w:val="single" w:sz="10" w:space="0" w:color="000000"/>
            </w:tcBorders>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###Строение вещества: атомы и молекулы, их размеры. Опыты, доказывающие дискретное строение вещества</w:t>
            </w:r>
          </w:p>
        </w:tc>
      </w:tr>
      <w:tr w:rsidR="005D5C19">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84" w:type="dxa"/>
            <w:tcBorders>
              <w:right w:val="single" w:sz="10" w:space="0" w:color="000000"/>
            </w:tcBorders>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084" w:type="dxa"/>
            <w:tcBorders>
              <w:right w:val="single" w:sz="10" w:space="0" w:color="000000"/>
            </w:tcBorders>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rsidR="005D5C19" w:rsidRPr="0004725A" w:rsidRDefault="00136528">
            <w:pPr>
              <w:spacing w:after="0" w:line="336" w:lineRule="auto"/>
              <w:ind w:left="365"/>
              <w:rPr>
                <w:lang w:val="ru-RU"/>
              </w:rPr>
            </w:pPr>
            <w:r w:rsidRPr="0004725A">
              <w:rPr>
                <w:rFonts w:ascii="Times New Roman" w:hAnsi="Times New Roman"/>
                <w:color w:val="000000"/>
                <w:sz w:val="24"/>
                <w:lang w:val="ru-RU"/>
              </w:rPr>
              <w:t xml:space="preserve">Взаимодействие частиц вещества: притяжение и </w:t>
            </w:r>
            <w:r w:rsidRPr="0004725A">
              <w:rPr>
                <w:rFonts w:ascii="Times New Roman" w:hAnsi="Times New Roman"/>
                <w:color w:val="000000"/>
                <w:sz w:val="24"/>
                <w:lang w:val="ru-RU"/>
              </w:rPr>
              <w:lastRenderedPageBreak/>
              <w:t>отталкивание</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84" w:type="dxa"/>
            <w:tcBorders>
              <w:right w:val="single" w:sz="10" w:space="0" w:color="000000"/>
            </w:tcBorders>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5D5C19">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84" w:type="dxa"/>
            <w:tcBorders>
              <w:right w:val="single" w:sz="10" w:space="0" w:color="000000"/>
            </w:tcBorders>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rsidR="005D5C19" w:rsidRDefault="00136528">
            <w:pPr>
              <w:spacing w:after="0" w:line="336" w:lineRule="auto"/>
              <w:ind w:left="365"/>
            </w:pPr>
            <w:r>
              <w:rPr>
                <w:rFonts w:ascii="Times New Roman" w:hAnsi="Times New Roman"/>
                <w:color w:val="000000"/>
                <w:sz w:val="24"/>
              </w:rPr>
              <w:t>Особенности агрегатных состояний воды</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084" w:type="dxa"/>
            <w:tcBorders>
              <w:right w:val="single" w:sz="10" w:space="0" w:color="000000"/>
            </w:tcBorders>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Практические работы: </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 xml:space="preserve">###Оценка диаметра атома методом рядов (с использованием фотографий). </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 xml:space="preserve">###Опыты по наблюдению теплового расширения газов. </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###Опыты по обнаружению действия сил молекулярного притяжения</w:t>
            </w:r>
          </w:p>
        </w:tc>
      </w:tr>
      <w:tr w:rsidR="005D5C19">
        <w:trPr>
          <w:trHeight w:val="144"/>
          <w:tblCellSpacing w:w="0" w:type="dxa"/>
        </w:trPr>
        <w:tc>
          <w:tcPr>
            <w:tcW w:w="1166" w:type="dxa"/>
            <w:vMerge w:val="restart"/>
            <w:tcBorders>
              <w:bottom w:val="single" w:sz="10" w:space="0" w:color="000000"/>
            </w:tcBorders>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rsidR="005D5C19" w:rsidRDefault="00136528">
            <w:pPr>
              <w:spacing w:after="0" w:line="336" w:lineRule="auto"/>
              <w:ind w:left="365"/>
            </w:pPr>
            <w:r>
              <w:rPr>
                <w:rFonts w:ascii="Times New Roman" w:hAnsi="Times New Roman"/>
                <w:color w:val="000000"/>
                <w:sz w:val="24"/>
              </w:rPr>
              <w:t>ДВИЖЕНИЕ И ВЗАИМОДЕЙСТВИЕ ТЕЛ</w:t>
            </w:r>
          </w:p>
        </w:tc>
      </w:tr>
      <w:tr w:rsidR="005D5C19" w:rsidRPr="00E4171F">
        <w:trPr>
          <w:trHeight w:val="144"/>
          <w:tblCellSpacing w:w="0" w:type="dxa"/>
        </w:trPr>
        <w:tc>
          <w:tcPr>
            <w:tcW w:w="0" w:type="auto"/>
            <w:vMerge/>
            <w:tcBorders>
              <w:top w:val="nil"/>
              <w:bottom w:val="single" w:sz="10" w:space="0" w:color="000000"/>
            </w:tcBorders>
            <w:tcMar>
              <w:top w:w="50" w:type="dxa"/>
              <w:left w:w="100" w:type="dxa"/>
            </w:tcMar>
          </w:tcPr>
          <w:p w:rsidR="005D5C19" w:rsidRDefault="005D5C19"/>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Механическое движение. Равномерное и неравномерное движение</w:t>
            </w:r>
          </w:p>
        </w:tc>
      </w:tr>
      <w:tr w:rsidR="005D5C19" w:rsidRPr="00E4171F">
        <w:trPr>
          <w:trHeight w:val="144"/>
          <w:tblCellSpacing w:w="0" w:type="dxa"/>
        </w:trPr>
        <w:tc>
          <w:tcPr>
            <w:tcW w:w="0" w:type="auto"/>
            <w:vMerge/>
            <w:tcBorders>
              <w:top w:val="nil"/>
              <w:bottom w:val="single" w:sz="10" w:space="0" w:color="000000"/>
            </w:tcBorders>
            <w:tcMar>
              <w:top w:w="50" w:type="dxa"/>
              <w:left w:w="100" w:type="dxa"/>
            </w:tcMar>
          </w:tcPr>
          <w:p w:rsidR="005D5C19" w:rsidRPr="0004725A" w:rsidRDefault="005D5C19">
            <w:pPr>
              <w:rPr>
                <w:lang w:val="ru-RU"/>
              </w:rPr>
            </w:pPr>
          </w:p>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###Скорость. Средняя скорость при неравномерном движении. Расчёт пути и времени движения</w:t>
            </w:r>
          </w:p>
        </w:tc>
      </w:tr>
      <w:tr w:rsidR="005D5C19">
        <w:trPr>
          <w:trHeight w:val="144"/>
          <w:tblCellSpacing w:w="0" w:type="dxa"/>
        </w:trPr>
        <w:tc>
          <w:tcPr>
            <w:tcW w:w="0" w:type="auto"/>
            <w:vMerge/>
            <w:tcBorders>
              <w:top w:val="nil"/>
              <w:bottom w:val="single" w:sz="10" w:space="0" w:color="000000"/>
            </w:tcBorders>
            <w:tcMar>
              <w:top w:w="50" w:type="dxa"/>
              <w:left w:w="100" w:type="dxa"/>
            </w:tcMar>
          </w:tcPr>
          <w:p w:rsidR="005D5C19" w:rsidRPr="0004725A" w:rsidRDefault="005D5C19">
            <w:pPr>
              <w:rPr>
                <w:lang w:val="ru-RU"/>
              </w:rPr>
            </w:pPr>
          </w:p>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4"/>
              </w:rPr>
              <w:t>Масса как мера инертности тела</w:t>
            </w:r>
          </w:p>
        </w:tc>
      </w:tr>
      <w:tr w:rsidR="005D5C19" w:rsidRPr="00E4171F">
        <w:trPr>
          <w:trHeight w:val="144"/>
          <w:tblCellSpacing w:w="0" w:type="dxa"/>
        </w:trPr>
        <w:tc>
          <w:tcPr>
            <w:tcW w:w="0" w:type="auto"/>
            <w:vMerge/>
            <w:tcBorders>
              <w:top w:val="nil"/>
              <w:bottom w:val="single" w:sz="10" w:space="0" w:color="000000"/>
            </w:tcBorders>
            <w:tcMar>
              <w:top w:w="50" w:type="dxa"/>
              <w:left w:w="100" w:type="dxa"/>
            </w:tcMar>
          </w:tcPr>
          <w:p w:rsidR="005D5C19" w:rsidRDefault="005D5C19"/>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###Плотность вещества. Связь плотности с количеством молекул в единице объёма вещества</w:t>
            </w:r>
          </w:p>
        </w:tc>
      </w:tr>
      <w:tr w:rsidR="005D5C19" w:rsidRPr="00E4171F">
        <w:trPr>
          <w:trHeight w:val="144"/>
          <w:tblCellSpacing w:w="0" w:type="dxa"/>
        </w:trPr>
        <w:tc>
          <w:tcPr>
            <w:tcW w:w="0" w:type="auto"/>
            <w:vMerge/>
            <w:tcBorders>
              <w:top w:val="nil"/>
              <w:bottom w:val="single" w:sz="10" w:space="0" w:color="000000"/>
            </w:tcBorders>
            <w:tcMar>
              <w:top w:w="50" w:type="dxa"/>
              <w:left w:w="100" w:type="dxa"/>
            </w:tcMar>
          </w:tcPr>
          <w:p w:rsidR="005D5C19" w:rsidRPr="0004725A" w:rsidRDefault="005D5C19">
            <w:pPr>
              <w:rPr>
                <w:lang w:val="ru-RU"/>
              </w:rPr>
            </w:pPr>
          </w:p>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Сила как характеристика взаимодействия тел</w:t>
            </w:r>
          </w:p>
        </w:tc>
      </w:tr>
      <w:tr w:rsidR="005D5C19" w:rsidRPr="00E4171F">
        <w:trPr>
          <w:trHeight w:val="144"/>
          <w:tblCellSpacing w:w="0" w:type="dxa"/>
        </w:trPr>
        <w:tc>
          <w:tcPr>
            <w:tcW w:w="0" w:type="auto"/>
            <w:vMerge/>
            <w:tcBorders>
              <w:top w:val="nil"/>
              <w:bottom w:val="single" w:sz="10" w:space="0" w:color="000000"/>
            </w:tcBorders>
            <w:tcMar>
              <w:top w:w="50" w:type="dxa"/>
              <w:left w:w="100" w:type="dxa"/>
            </w:tcMar>
          </w:tcPr>
          <w:p w:rsidR="005D5C19" w:rsidRPr="0004725A" w:rsidRDefault="005D5C19">
            <w:pPr>
              <w:rPr>
                <w:lang w:val="ru-RU"/>
              </w:rPr>
            </w:pPr>
          </w:p>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Сила упругости и закон Гука. Измерение силы с помощью динамометра</w:t>
            </w:r>
          </w:p>
        </w:tc>
      </w:tr>
      <w:tr w:rsidR="005D5C19">
        <w:trPr>
          <w:trHeight w:val="144"/>
          <w:tblCellSpacing w:w="0" w:type="dxa"/>
        </w:trPr>
        <w:tc>
          <w:tcPr>
            <w:tcW w:w="0" w:type="auto"/>
            <w:vMerge/>
            <w:tcBorders>
              <w:top w:val="nil"/>
              <w:bottom w:val="single" w:sz="10" w:space="0" w:color="000000"/>
            </w:tcBorders>
            <w:tcMar>
              <w:top w:w="50" w:type="dxa"/>
              <w:left w:w="100" w:type="dxa"/>
            </w:tcMar>
          </w:tcPr>
          <w:p w:rsidR="005D5C19" w:rsidRPr="0004725A" w:rsidRDefault="005D5C19">
            <w:pPr>
              <w:rPr>
                <w:lang w:val="ru-RU"/>
              </w:rPr>
            </w:pPr>
          </w:p>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 xml:space="preserve">###Явление тяготения и сила тяжести. Сила тяжести на других планетах. </w:t>
            </w:r>
            <w:r>
              <w:rPr>
                <w:rFonts w:ascii="Times New Roman" w:hAnsi="Times New Roman"/>
                <w:color w:val="000000"/>
                <w:sz w:val="24"/>
              </w:rPr>
              <w:t>Вес тела. Невесомость</w:t>
            </w:r>
          </w:p>
        </w:tc>
      </w:tr>
      <w:tr w:rsidR="005D5C19" w:rsidRPr="00E4171F">
        <w:trPr>
          <w:trHeight w:val="144"/>
          <w:tblCellSpacing w:w="0" w:type="dxa"/>
        </w:trPr>
        <w:tc>
          <w:tcPr>
            <w:tcW w:w="0" w:type="auto"/>
            <w:vMerge/>
            <w:tcBorders>
              <w:top w:val="nil"/>
              <w:bottom w:val="single" w:sz="10" w:space="0" w:color="000000"/>
            </w:tcBorders>
            <w:tcMar>
              <w:top w:w="50" w:type="dxa"/>
              <w:left w:w="100" w:type="dxa"/>
            </w:tcMar>
          </w:tcPr>
          <w:p w:rsidR="005D5C19" w:rsidRDefault="005D5C19"/>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Сила трения. Трение скольжения и трение покоя. Трение в природе и технике</w:t>
            </w:r>
          </w:p>
        </w:tc>
      </w:tr>
      <w:tr w:rsidR="005D5C19">
        <w:trPr>
          <w:trHeight w:val="144"/>
          <w:tblCellSpacing w:w="0" w:type="dxa"/>
        </w:trPr>
        <w:tc>
          <w:tcPr>
            <w:tcW w:w="0" w:type="auto"/>
            <w:vMerge/>
            <w:tcBorders>
              <w:top w:val="nil"/>
              <w:bottom w:val="single" w:sz="10" w:space="0" w:color="000000"/>
            </w:tcBorders>
            <w:tcMar>
              <w:top w:w="50" w:type="dxa"/>
              <w:left w:w="100" w:type="dxa"/>
            </w:tcMar>
          </w:tcPr>
          <w:p w:rsidR="005D5C19" w:rsidRPr="0004725A" w:rsidRDefault="005D5C19">
            <w:pPr>
              <w:rPr>
                <w:lang w:val="ru-RU"/>
              </w:rPr>
            </w:pPr>
          </w:p>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 xml:space="preserve">###Сложение сил, направленных по одной прямой. </w:t>
            </w:r>
            <w:r>
              <w:rPr>
                <w:rFonts w:ascii="Times New Roman" w:hAnsi="Times New Roman"/>
                <w:color w:val="000000"/>
                <w:sz w:val="24"/>
              </w:rPr>
              <w:t>Равнодействующая сил</w:t>
            </w:r>
          </w:p>
        </w:tc>
      </w:tr>
      <w:tr w:rsidR="005D5C19" w:rsidRPr="00E4171F">
        <w:trPr>
          <w:trHeight w:val="144"/>
          <w:tblCellSpacing w:w="0" w:type="dxa"/>
        </w:trPr>
        <w:tc>
          <w:tcPr>
            <w:tcW w:w="0" w:type="auto"/>
            <w:vMerge/>
            <w:tcBorders>
              <w:top w:val="nil"/>
              <w:bottom w:val="single" w:sz="10" w:space="0" w:color="000000"/>
            </w:tcBorders>
            <w:tcMar>
              <w:top w:w="50" w:type="dxa"/>
              <w:left w:w="100" w:type="dxa"/>
            </w:tcMar>
          </w:tcPr>
          <w:p w:rsidR="005D5C19" w:rsidRDefault="005D5C19"/>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Практические работы: </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Определение скорости равномерного движения (шарика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5D5C19" w:rsidRPr="00E4171F">
        <w:trPr>
          <w:trHeight w:val="144"/>
          <w:tblCellSpacing w:w="0" w:type="dxa"/>
        </w:trPr>
        <w:tc>
          <w:tcPr>
            <w:tcW w:w="0" w:type="auto"/>
            <w:vMerge/>
            <w:tcBorders>
              <w:top w:val="nil"/>
              <w:bottom w:val="single" w:sz="10" w:space="0" w:color="000000"/>
            </w:tcBorders>
            <w:tcMar>
              <w:top w:w="50" w:type="dxa"/>
              <w:left w:w="100" w:type="dxa"/>
            </w:tcMar>
          </w:tcPr>
          <w:p w:rsidR="005D5C19" w:rsidRPr="0004725A" w:rsidRDefault="005D5C19">
            <w:pPr>
              <w:rPr>
                <w:lang w:val="ru-RU"/>
              </w:rPr>
            </w:pPr>
          </w:p>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pacing w:val="-3"/>
                <w:sz w:val="24"/>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5D5C19">
        <w:trPr>
          <w:trHeight w:val="144"/>
          <w:tblCellSpacing w:w="0" w:type="dxa"/>
        </w:trPr>
        <w:tc>
          <w:tcPr>
            <w:tcW w:w="0" w:type="auto"/>
            <w:vMerge/>
            <w:tcBorders>
              <w:top w:val="nil"/>
              <w:bottom w:val="single" w:sz="10" w:space="0" w:color="000000"/>
            </w:tcBorders>
            <w:tcMar>
              <w:top w:w="50" w:type="dxa"/>
              <w:left w:w="100" w:type="dxa"/>
            </w:tcMar>
          </w:tcPr>
          <w:p w:rsidR="005D5C19" w:rsidRPr="0004725A" w:rsidRDefault="005D5C19">
            <w:pPr>
              <w:rPr>
                <w:lang w:val="ru-RU"/>
              </w:rPr>
            </w:pPr>
          </w:p>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5D5C19" w:rsidRPr="00E4171F">
        <w:trPr>
          <w:trHeight w:val="144"/>
          <w:tblCellSpacing w:w="0" w:type="dxa"/>
        </w:trPr>
        <w:tc>
          <w:tcPr>
            <w:tcW w:w="1166" w:type="dxa"/>
            <w:vMerge w:val="restart"/>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rsidR="005D5C19" w:rsidRPr="0004725A" w:rsidRDefault="00136528">
            <w:pPr>
              <w:spacing w:after="0" w:line="336" w:lineRule="auto"/>
              <w:ind w:left="365"/>
              <w:rPr>
                <w:lang w:val="ru-RU"/>
              </w:rPr>
            </w:pPr>
            <w:r w:rsidRPr="0004725A">
              <w:rPr>
                <w:rFonts w:ascii="Times New Roman" w:hAnsi="Times New Roman"/>
                <w:color w:val="000000"/>
                <w:sz w:val="24"/>
                <w:lang w:val="ru-RU"/>
              </w:rPr>
              <w:t>ДАВЛЕНИЕ ТВЁРДЫХ ТЕЛ, ЖИДКОСТЕЙ И ГАЗОВ</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Давление твёрдого тела. Способы уменьшения и увеличения давления</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Давление газа. Зависимость давления газа от объёма, температуры</w:t>
            </w:r>
          </w:p>
        </w:tc>
      </w:tr>
      <w:tr w:rsidR="005D5C19">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 Пневматические машины</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Зависимость давления жидкости от глубины. Гидростатический парадокс. Сообщающиеся сосуды. Гидравлические механизмы</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Измерение атмосферного давления. Приборы для измерения атмосферного давления</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Действие жидкости и газа на погружённое в них тело. Выталкивающая (архимедова) сила. Закон Архимеда</w:t>
            </w:r>
          </w:p>
        </w:tc>
      </w:tr>
      <w:tr w:rsidR="005D5C19">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Плавание тел. Воздухоплавание</w:t>
            </w:r>
          </w:p>
        </w:tc>
      </w:tr>
      <w:tr w:rsidR="005D5C19">
        <w:trPr>
          <w:trHeight w:val="144"/>
          <w:tblCellSpacing w:w="0" w:type="dxa"/>
        </w:trPr>
        <w:tc>
          <w:tcPr>
            <w:tcW w:w="0" w:type="auto"/>
            <w:vMerge/>
            <w:tcBorders>
              <w:top w:val="nil"/>
            </w:tcBorders>
            <w:tcMar>
              <w:top w:w="50" w:type="dxa"/>
              <w:left w:w="100" w:type="dxa"/>
            </w:tcMar>
          </w:tcPr>
          <w:p w:rsidR="005D5C19" w:rsidRDefault="005D5C19"/>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Практические работы: </w:t>
            </w:r>
          </w:p>
          <w:p w:rsidR="005D5C19" w:rsidRDefault="00136528">
            <w:pPr>
              <w:spacing w:after="0" w:line="336" w:lineRule="auto"/>
              <w:ind w:left="365"/>
              <w:jc w:val="both"/>
            </w:pPr>
            <w:r w:rsidRPr="0004725A">
              <w:rPr>
                <w:rFonts w:ascii="Times New Roman" w:hAnsi="Times New Roman"/>
                <w:color w:val="000000"/>
                <w:sz w:val="24"/>
                <w:lang w:val="ru-RU"/>
              </w:rPr>
              <w:t xml:space="preserve">Исследование зависимости веса тела в </w:t>
            </w:r>
            <w:proofErr w:type="gramStart"/>
            <w:r w:rsidRPr="0004725A">
              <w:rPr>
                <w:rFonts w:ascii="Times New Roman" w:hAnsi="Times New Roman"/>
                <w:color w:val="000000"/>
                <w:sz w:val="24"/>
                <w:lang w:val="ru-RU"/>
              </w:rPr>
              <w:t>воде</w:t>
            </w:r>
            <w:proofErr w:type="gramEnd"/>
            <w:r w:rsidRPr="0004725A">
              <w:rPr>
                <w:rFonts w:ascii="Times New Roman" w:hAnsi="Times New Roman"/>
                <w:color w:val="000000"/>
                <w:sz w:val="24"/>
                <w:lang w:val="ru-RU"/>
              </w:rPr>
              <w:t xml:space="preserve">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Pr>
                <w:rFonts w:ascii="Times New Roman" w:hAnsi="Times New Roman"/>
                <w:color w:val="000000"/>
                <w:sz w:val="24"/>
              </w:rPr>
              <w:t>Конструирование ареометра или конструирование лодки и определение её грузоподъёмности</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Физические явления в природе: влияние атмосферного давления на живой организм, плавание рыб</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rsidR="005D5C19" w:rsidRPr="0004725A" w:rsidRDefault="00136528">
            <w:pPr>
              <w:spacing w:after="0" w:line="336" w:lineRule="auto"/>
              <w:ind w:left="365"/>
              <w:jc w:val="both"/>
              <w:rPr>
                <w:lang w:val="ru-RU"/>
              </w:rPr>
            </w:pPr>
            <w:proofErr w:type="gramStart"/>
            <w:r w:rsidRPr="0004725A">
              <w:rPr>
                <w:rFonts w:ascii="Times New Roman" w:hAnsi="Times New Roman"/>
                <w:color w:val="000000"/>
                <w:sz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roofErr w:type="gramEnd"/>
          </w:p>
        </w:tc>
      </w:tr>
      <w:tr w:rsidR="005D5C19">
        <w:trPr>
          <w:trHeight w:val="144"/>
          <w:tblCellSpacing w:w="0" w:type="dxa"/>
        </w:trPr>
        <w:tc>
          <w:tcPr>
            <w:tcW w:w="1166" w:type="dxa"/>
            <w:vMerge w:val="restart"/>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rsidR="005D5C19" w:rsidRDefault="00136528">
            <w:pPr>
              <w:spacing w:after="0" w:line="336" w:lineRule="auto"/>
              <w:ind w:left="365"/>
            </w:pPr>
            <w:r>
              <w:rPr>
                <w:rFonts w:ascii="Times New Roman" w:hAnsi="Times New Roman"/>
                <w:color w:val="000000"/>
                <w:sz w:val="24"/>
              </w:rPr>
              <w:t>РАБОТА, МОЩНОСТЬ, ЭНЕРГИЯ</w:t>
            </w:r>
          </w:p>
        </w:tc>
      </w:tr>
      <w:tr w:rsidR="005D5C19">
        <w:trPr>
          <w:trHeight w:val="144"/>
          <w:tblCellSpacing w:w="0" w:type="dxa"/>
        </w:trPr>
        <w:tc>
          <w:tcPr>
            <w:tcW w:w="0" w:type="auto"/>
            <w:vMerge/>
            <w:tcBorders>
              <w:top w:val="nil"/>
            </w:tcBorders>
            <w:tcMar>
              <w:top w:w="50" w:type="dxa"/>
              <w:left w:w="100" w:type="dxa"/>
            </w:tcMar>
          </w:tcPr>
          <w:p w:rsidR="005D5C19" w:rsidRDefault="005D5C19"/>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Механическая работа</w:t>
            </w:r>
          </w:p>
        </w:tc>
      </w:tr>
      <w:tr w:rsidR="005D5C19">
        <w:trPr>
          <w:trHeight w:val="144"/>
          <w:tblCellSpacing w:w="0" w:type="dxa"/>
        </w:trPr>
        <w:tc>
          <w:tcPr>
            <w:tcW w:w="0" w:type="auto"/>
            <w:vMerge/>
            <w:tcBorders>
              <w:top w:val="nil"/>
            </w:tcBorders>
            <w:tcMar>
              <w:top w:w="50" w:type="dxa"/>
              <w:left w:w="100" w:type="dxa"/>
            </w:tcMar>
          </w:tcPr>
          <w:p w:rsidR="005D5C19" w:rsidRDefault="005D5C19"/>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Механическая мощность</w:t>
            </w:r>
          </w:p>
        </w:tc>
      </w:tr>
      <w:tr w:rsidR="005D5C19">
        <w:trPr>
          <w:trHeight w:val="144"/>
          <w:tblCellSpacing w:w="0" w:type="dxa"/>
        </w:trPr>
        <w:tc>
          <w:tcPr>
            <w:tcW w:w="0" w:type="auto"/>
            <w:vMerge/>
            <w:tcBorders>
              <w:top w:val="nil"/>
            </w:tcBorders>
            <w:tcMar>
              <w:top w:w="50" w:type="dxa"/>
              <w:left w:w="100" w:type="dxa"/>
            </w:tcMar>
          </w:tcPr>
          <w:p w:rsidR="005D5C19" w:rsidRDefault="005D5C19"/>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 xml:space="preserve">Простые механизмы: рычаг, блок, наклонная плоскость. </w:t>
            </w:r>
            <w:r>
              <w:rPr>
                <w:rFonts w:ascii="Times New Roman" w:hAnsi="Times New Roman"/>
                <w:color w:val="000000"/>
                <w:sz w:val="24"/>
              </w:rPr>
              <w:t>Правило равновесия рычага</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Применение правила равновесия рычага к блоку</w:t>
            </w:r>
          </w:p>
        </w:tc>
      </w:tr>
      <w:tr w:rsidR="005D5C19">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 xml:space="preserve">«Золотое правило» механики. Коэффициент полезного действия механизмов. </w:t>
            </w:r>
            <w:r>
              <w:rPr>
                <w:rFonts w:ascii="Times New Roman" w:hAnsi="Times New Roman"/>
                <w:color w:val="000000"/>
                <w:sz w:val="24"/>
              </w:rPr>
              <w:t>Простые механизмы в быту и технике</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rsidR="005D5C19" w:rsidRPr="0004725A" w:rsidRDefault="00136528">
            <w:pPr>
              <w:spacing w:after="0" w:line="336" w:lineRule="auto"/>
              <w:ind w:left="365"/>
              <w:jc w:val="both"/>
              <w:rPr>
                <w:lang w:val="ru-RU"/>
              </w:rPr>
            </w:pPr>
            <w:proofErr w:type="gramStart"/>
            <w:r w:rsidRPr="0004725A">
              <w:rPr>
                <w:rFonts w:ascii="Times New Roman" w:hAnsi="Times New Roman"/>
                <w:color w:val="000000"/>
                <w:sz w:val="24"/>
                <w:lang w:val="ru-RU"/>
              </w:rPr>
              <w:t>Потенциальная</w:t>
            </w:r>
            <w:proofErr w:type="gramEnd"/>
            <w:r w:rsidRPr="0004725A">
              <w:rPr>
                <w:rFonts w:ascii="Times New Roman" w:hAnsi="Times New Roman"/>
                <w:color w:val="000000"/>
                <w:sz w:val="24"/>
                <w:lang w:val="ru-RU"/>
              </w:rPr>
              <w:t xml:space="preserve"> энергии тела, поднятого над Землёй</w:t>
            </w:r>
          </w:p>
        </w:tc>
      </w:tr>
      <w:tr w:rsidR="005D5C19">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Кинетическая энергия</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Полная механическая энергия. Закон изменения и сохранения механической энергии</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Практические работы: </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###Определение работы силы трения при 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Физические явления в природе: рычаги в теле человека</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8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Технические устройства: рычаг, подвижный и неподвижный блоки, наклонная плоскость, простые механизмы в быту</w:t>
            </w:r>
          </w:p>
        </w:tc>
      </w:tr>
    </w:tbl>
    <w:p w:rsidR="005D5C19" w:rsidRPr="0004725A" w:rsidRDefault="005D5C19">
      <w:pPr>
        <w:spacing w:after="0"/>
        <w:ind w:left="120"/>
        <w:rPr>
          <w:lang w:val="ru-RU"/>
        </w:rPr>
      </w:pPr>
    </w:p>
    <w:p w:rsidR="005D5C19" w:rsidRDefault="00136528">
      <w:pPr>
        <w:spacing w:before="199" w:after="199"/>
        <w:ind w:left="120"/>
      </w:pPr>
      <w:r>
        <w:rPr>
          <w:rFonts w:ascii="Times New Roman" w:hAnsi="Times New Roman"/>
          <w:b/>
          <w:color w:val="000000"/>
          <w:sz w:val="28"/>
        </w:rPr>
        <w:t>8 КЛАСС</w:t>
      </w:r>
    </w:p>
    <w:p w:rsidR="005D5C19" w:rsidRDefault="005D5C19">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5"/>
        <w:gridCol w:w="1965"/>
        <w:gridCol w:w="6102"/>
      </w:tblGrid>
      <w:tr w:rsidR="005D5C19">
        <w:trPr>
          <w:trHeight w:val="144"/>
          <w:tblCellSpacing w:w="0" w:type="dxa"/>
        </w:trPr>
        <w:tc>
          <w:tcPr>
            <w:tcW w:w="1277" w:type="dxa"/>
            <w:tcMar>
              <w:top w:w="50" w:type="dxa"/>
              <w:left w:w="100" w:type="dxa"/>
            </w:tcMar>
            <w:vAlign w:val="center"/>
          </w:tcPr>
          <w:p w:rsidR="005D5C19" w:rsidRDefault="00136528">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rsidR="005D5C19" w:rsidRDefault="00136528">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rsidR="005D5C19" w:rsidRDefault="00136528">
            <w:pPr>
              <w:spacing w:after="0"/>
              <w:ind w:left="272"/>
            </w:pPr>
            <w:r>
              <w:rPr>
                <w:rFonts w:ascii="Times New Roman" w:hAnsi="Times New Roman"/>
                <w:b/>
                <w:color w:val="000000"/>
                <w:sz w:val="24"/>
              </w:rPr>
              <w:t xml:space="preserve"> Проверяемые элементы содержания </w:t>
            </w:r>
          </w:p>
        </w:tc>
      </w:tr>
      <w:tr w:rsidR="005D5C19">
        <w:trPr>
          <w:trHeight w:val="144"/>
          <w:tblCellSpacing w:w="0" w:type="dxa"/>
        </w:trPr>
        <w:tc>
          <w:tcPr>
            <w:tcW w:w="1277" w:type="dxa"/>
            <w:vMerge w:val="restart"/>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rsidR="005D5C19" w:rsidRDefault="00136528">
            <w:pPr>
              <w:spacing w:after="0" w:line="360" w:lineRule="auto"/>
              <w:ind w:left="365"/>
            </w:pPr>
            <w:r>
              <w:rPr>
                <w:rFonts w:ascii="Times New Roman" w:hAnsi="Times New Roman"/>
                <w:color w:val="000000"/>
                <w:sz w:val="24"/>
              </w:rPr>
              <w:t>ТЕПЛОВЫЕ ЯВЛЕНИЯ</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5D5C19">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rsidR="005D5C19" w:rsidRDefault="00136528">
            <w:pPr>
              <w:spacing w:after="0" w:line="360" w:lineRule="auto"/>
              <w:ind w:left="365"/>
              <w:jc w:val="both"/>
            </w:pPr>
            <w:r w:rsidRPr="0004725A">
              <w:rPr>
                <w:rFonts w:ascii="Times New Roman" w:hAnsi="Times New Roman"/>
                <w:color w:val="000000"/>
                <w:sz w:val="24"/>
                <w:lang w:val="ru-RU"/>
              </w:rPr>
              <w:t xml:space="preserve">Модели твёрдого, жидкого и газообразного состояний вещества. </w:t>
            </w:r>
            <w:r>
              <w:rPr>
                <w:rFonts w:ascii="Times New Roman" w:hAnsi="Times New Roman"/>
                <w:color w:val="000000"/>
                <w:sz w:val="24"/>
              </w:rPr>
              <w:t>Кристаллические и аморфные тела</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Объяснение свойств газов, жидкостей и твёрдых тел на основе положений молекулярнокинетической теории</w:t>
            </w:r>
          </w:p>
        </w:tc>
      </w:tr>
      <w:tr w:rsidR="005D5C19">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rsidR="005D5C19" w:rsidRDefault="00136528">
            <w:pPr>
              <w:spacing w:after="0" w:line="360" w:lineRule="auto"/>
              <w:ind w:left="365"/>
              <w:jc w:val="both"/>
            </w:pPr>
            <w:r>
              <w:rPr>
                <w:rFonts w:ascii="Times New Roman" w:hAnsi="Times New Roman"/>
                <w:color w:val="000000"/>
                <w:sz w:val="24"/>
              </w:rPr>
              <w:t>Смачивание и капиллярные явления</w:t>
            </w:r>
          </w:p>
        </w:tc>
      </w:tr>
      <w:tr w:rsidR="005D5C19">
        <w:trPr>
          <w:trHeight w:val="144"/>
          <w:tblCellSpacing w:w="0" w:type="dxa"/>
        </w:trPr>
        <w:tc>
          <w:tcPr>
            <w:tcW w:w="0" w:type="auto"/>
            <w:vMerge/>
            <w:tcBorders>
              <w:top w:val="nil"/>
            </w:tcBorders>
            <w:tcMar>
              <w:top w:w="50" w:type="dxa"/>
              <w:left w:w="100" w:type="dxa"/>
            </w:tcMar>
          </w:tcPr>
          <w:p w:rsidR="005D5C19" w:rsidRDefault="005D5C19"/>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rsidR="005D5C19" w:rsidRDefault="00136528">
            <w:pPr>
              <w:spacing w:after="0" w:line="360" w:lineRule="auto"/>
              <w:ind w:left="365"/>
              <w:jc w:val="both"/>
            </w:pPr>
            <w:r>
              <w:rPr>
                <w:rFonts w:ascii="Times New Roman" w:hAnsi="Times New Roman"/>
                <w:color w:val="000000"/>
                <w:sz w:val="24"/>
              </w:rPr>
              <w:t>Тепловое расширение и сжатие</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Температура. Связь температуры со скоростью теплового движения частиц</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Внутренняя энергия. Способы изменения внутренней энергии: теплопередача и совершение работы</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Виды теплопередачи: теплопроводность, конвекция, излучение</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Количество теплоты. Удельная теплоёмкость вещества</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Теплообмен и тепловое равновесие. Уравнение теплового баланса</w:t>
            </w:r>
          </w:p>
        </w:tc>
      </w:tr>
      <w:tr w:rsidR="005D5C19">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rsidR="005D5C19" w:rsidRDefault="00136528">
            <w:pPr>
              <w:spacing w:after="0" w:line="360" w:lineRule="auto"/>
              <w:ind w:left="365"/>
              <w:jc w:val="both"/>
            </w:pPr>
            <w:r w:rsidRPr="0004725A">
              <w:rPr>
                <w:rFonts w:ascii="Times New Roman" w:hAnsi="Times New Roman"/>
                <w:color w:val="000000"/>
                <w:sz w:val="24"/>
                <w:lang w:val="ru-RU"/>
              </w:rPr>
              <w:t xml:space="preserve">Плавление и отвердевание кристаллических веществ. </w:t>
            </w:r>
            <w:r>
              <w:rPr>
                <w:rFonts w:ascii="Times New Roman" w:hAnsi="Times New Roman"/>
                <w:color w:val="000000"/>
                <w:sz w:val="24"/>
              </w:rPr>
              <w:t>Удельная теплота плавления</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5D5C19">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rsidR="005D5C19" w:rsidRDefault="00136528">
            <w:pPr>
              <w:spacing w:after="0" w:line="360" w:lineRule="auto"/>
              <w:ind w:left="365"/>
              <w:jc w:val="both"/>
            </w:pPr>
            <w:r>
              <w:rPr>
                <w:rFonts w:ascii="Times New Roman" w:hAnsi="Times New Roman"/>
                <w:color w:val="000000"/>
                <w:sz w:val="24"/>
              </w:rPr>
              <w:t>Влажность воздуха</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Энергия топлива. Удельная теплота сгорания</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Принципы работы тепловых двигателей КПД теплового двигателя. Тепловые двигатели и защита окружающей среды</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Закон сохранения и превращения энергии в тепловых процессах</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 xml:space="preserve">Практические работы: </w:t>
            </w:r>
          </w:p>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###Опыты по обнаружению действия сил молекулярного притяжения.</w:t>
            </w:r>
          </w:p>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###Опыты по выращиванию кристаллов поваренной соли или сахара.</w:t>
            </w:r>
          </w:p>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 xml:space="preserve">###Опыты по наблюдению теплового расширения газов, жидкостей и твёрдых тел. </w:t>
            </w:r>
          </w:p>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 xml:space="preserve">###Определение давления воздуха в баллоне шприца. </w:t>
            </w:r>
          </w:p>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 xml:space="preserve">###Опыты, демонстрирующие зависимость давления воздуха от его объёма и нагревания или охлаждения. </w:t>
            </w:r>
          </w:p>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 xml:space="preserve">###Проверка </w:t>
            </w:r>
            <w:proofErr w:type="gramStart"/>
            <w:r w:rsidRPr="0004725A">
              <w:rPr>
                <w:rFonts w:ascii="Times New Roman" w:hAnsi="Times New Roman"/>
                <w:color w:val="000000"/>
                <w:sz w:val="24"/>
                <w:lang w:val="ru-RU"/>
              </w:rPr>
              <w:t xml:space="preserve">гипотезы линейной зависимости </w:t>
            </w:r>
            <w:r w:rsidRPr="0004725A">
              <w:rPr>
                <w:rFonts w:ascii="Times New Roman" w:hAnsi="Times New Roman"/>
                <w:color w:val="000000"/>
                <w:sz w:val="24"/>
                <w:lang w:val="ru-RU"/>
              </w:rPr>
              <w:lastRenderedPageBreak/>
              <w:t>длины столбика жидкости</w:t>
            </w:r>
            <w:proofErr w:type="gramEnd"/>
            <w:r w:rsidRPr="0004725A">
              <w:rPr>
                <w:rFonts w:ascii="Times New Roman" w:hAnsi="Times New Roman"/>
                <w:color w:val="000000"/>
                <w:sz w:val="24"/>
                <w:lang w:val="ru-RU"/>
              </w:rPr>
              <w:t xml:space="preserve"> в термометрической трубке от температуры. </w:t>
            </w:r>
          </w:p>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 xml:space="preserve">###Наблюдение изменения внутренней энергии тела в результате теплопередачи и работы внешних сил. </w:t>
            </w:r>
          </w:p>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 xml:space="preserve">###Исследование явления теплообмена при смешивании холодной и горячей воды. </w:t>
            </w:r>
          </w:p>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 xml:space="preserve">###Определение количества теплоты, полученного водой при теплообмене с нагретым металлическим цилиндром. </w:t>
            </w:r>
          </w:p>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 xml:space="preserve">###Определение удельной теплоёмкости вещества. </w:t>
            </w:r>
          </w:p>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 xml:space="preserve">###Исследование процесса испарения. </w:t>
            </w:r>
          </w:p>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 xml:space="preserve">###Определение относительной влажности воздуха. </w:t>
            </w:r>
          </w:p>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###Определение удельной теплоты плавления льда.</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rsidR="005D5C19" w:rsidRPr="0004725A" w:rsidRDefault="00136528">
            <w:pPr>
              <w:spacing w:after="0" w:line="360" w:lineRule="auto"/>
              <w:ind w:left="365"/>
              <w:jc w:val="both"/>
              <w:rPr>
                <w:lang w:val="ru-RU"/>
              </w:rPr>
            </w:pPr>
            <w:proofErr w:type="gramStart"/>
            <w:r w:rsidRPr="0004725A">
              <w:rPr>
                <w:rFonts w:ascii="Times New Roman" w:hAnsi="Times New Roman"/>
                <w:color w:val="000000"/>
                <w:sz w:val="24"/>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roofErr w:type="gramEnd"/>
          </w:p>
        </w:tc>
      </w:tr>
      <w:tr w:rsidR="005D5C19">
        <w:trPr>
          <w:trHeight w:val="144"/>
          <w:tblCellSpacing w:w="0" w:type="dxa"/>
        </w:trPr>
        <w:tc>
          <w:tcPr>
            <w:tcW w:w="1277" w:type="dxa"/>
            <w:vMerge w:val="restart"/>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rsidR="005D5C19" w:rsidRDefault="00136528">
            <w:pPr>
              <w:spacing w:after="0" w:line="360" w:lineRule="auto"/>
              <w:ind w:left="365"/>
            </w:pPr>
            <w:r>
              <w:rPr>
                <w:rFonts w:ascii="Times New Roman" w:hAnsi="Times New Roman"/>
                <w:color w:val="000000"/>
                <w:sz w:val="24"/>
              </w:rPr>
              <w:t>ЭЛЕКТРИЧЕСКИЕ И МАГНИТНЫЕ ЯВЛЕНИЯ</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Электризация тел. Два рода электрических зарядов</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rsidR="005D5C19" w:rsidRPr="0004725A" w:rsidRDefault="00136528">
            <w:pPr>
              <w:spacing w:after="0" w:line="360" w:lineRule="auto"/>
              <w:ind w:left="365"/>
              <w:jc w:val="both"/>
              <w:rPr>
                <w:lang w:val="ru-RU"/>
              </w:rPr>
            </w:pPr>
            <w:r w:rsidRPr="0004725A">
              <w:rPr>
                <w:rFonts w:ascii="Times New Roman" w:hAnsi="Times New Roman"/>
                <w:color w:val="000000"/>
                <w:spacing w:val="-3"/>
                <w:sz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 xml:space="preserve">Электрическое поле. Напряжённость электрического </w:t>
            </w:r>
            <w:r w:rsidRPr="0004725A">
              <w:rPr>
                <w:rFonts w:ascii="Times New Roman" w:hAnsi="Times New Roman"/>
                <w:color w:val="000000"/>
                <w:sz w:val="24"/>
                <w:lang w:val="ru-RU"/>
              </w:rPr>
              <w:lastRenderedPageBreak/>
              <w:t>поля. Принцип суперпозиции электрических полей (на качественном уровне)</w:t>
            </w:r>
          </w:p>
        </w:tc>
      </w:tr>
      <w:tr w:rsidR="005D5C19">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rsidR="005D5C19" w:rsidRDefault="00136528">
            <w:pPr>
              <w:spacing w:after="0" w:line="360" w:lineRule="auto"/>
              <w:ind w:left="365"/>
              <w:jc w:val="both"/>
            </w:pPr>
            <w:r w:rsidRPr="0004725A">
              <w:rPr>
                <w:rFonts w:ascii="Times New Roman" w:hAnsi="Times New Roman"/>
                <w:color w:val="000000"/>
                <w:sz w:val="24"/>
                <w:lang w:val="ru-RU"/>
              </w:rPr>
              <w:t xml:space="preserve">Носители электрических зарядов. Элементарный электрический заряд. </w:t>
            </w:r>
            <w:r>
              <w:rPr>
                <w:rFonts w:ascii="Times New Roman" w:hAnsi="Times New Roman"/>
                <w:color w:val="000000"/>
                <w:sz w:val="24"/>
              </w:rPr>
              <w:t>Строение атома. Проводники и диэлектрики</w:t>
            </w:r>
          </w:p>
        </w:tc>
      </w:tr>
      <w:tr w:rsidR="005D5C19">
        <w:trPr>
          <w:trHeight w:val="144"/>
          <w:tblCellSpacing w:w="0" w:type="dxa"/>
        </w:trPr>
        <w:tc>
          <w:tcPr>
            <w:tcW w:w="0" w:type="auto"/>
            <w:vMerge/>
            <w:tcBorders>
              <w:top w:val="nil"/>
            </w:tcBorders>
            <w:tcMar>
              <w:top w:w="50" w:type="dxa"/>
              <w:left w:w="100" w:type="dxa"/>
            </w:tcMar>
          </w:tcPr>
          <w:p w:rsidR="005D5C19" w:rsidRDefault="005D5C19"/>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rsidR="005D5C19" w:rsidRDefault="00136528">
            <w:pPr>
              <w:spacing w:after="0" w:line="360" w:lineRule="auto"/>
              <w:ind w:left="365"/>
              <w:jc w:val="both"/>
            </w:pPr>
            <w:r>
              <w:rPr>
                <w:rFonts w:ascii="Times New Roman" w:hAnsi="Times New Roman"/>
                <w:color w:val="000000"/>
                <w:sz w:val="24"/>
              </w:rPr>
              <w:t>Закон сохранения электрического заряда</w:t>
            </w:r>
          </w:p>
        </w:tc>
      </w:tr>
      <w:tr w:rsidR="005D5C19">
        <w:trPr>
          <w:trHeight w:val="144"/>
          <w:tblCellSpacing w:w="0" w:type="dxa"/>
        </w:trPr>
        <w:tc>
          <w:tcPr>
            <w:tcW w:w="0" w:type="auto"/>
            <w:vMerge/>
            <w:tcBorders>
              <w:top w:val="nil"/>
            </w:tcBorders>
            <w:tcMar>
              <w:top w:w="50" w:type="dxa"/>
              <w:left w:w="100" w:type="dxa"/>
            </w:tcMar>
          </w:tcPr>
          <w:p w:rsidR="005D5C19" w:rsidRDefault="005D5C19"/>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rsidR="005D5C19" w:rsidRDefault="00136528">
            <w:pPr>
              <w:spacing w:after="0" w:line="360" w:lineRule="auto"/>
              <w:ind w:left="365"/>
              <w:jc w:val="both"/>
            </w:pPr>
            <w:r w:rsidRPr="0004725A">
              <w:rPr>
                <w:rFonts w:ascii="Times New Roman" w:hAnsi="Times New Roman"/>
                <w:color w:val="000000"/>
                <w:sz w:val="24"/>
                <w:lang w:val="ru-RU"/>
              </w:rPr>
              <w:t xml:space="preserve">Электрический ток. Условия существования электрического тока. </w:t>
            </w:r>
            <w:r>
              <w:rPr>
                <w:rFonts w:ascii="Times New Roman" w:hAnsi="Times New Roman"/>
                <w:color w:val="000000"/>
                <w:sz w:val="24"/>
              </w:rPr>
              <w:t>Источники постоянного тока</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Действия электрического тока (тепловое, химическое, магнитное). Электрический ток в жидкостях и газах</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Электрическая цепь. Сила тока. Электрическое напряжение</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Сопротивление проводника. Удельное сопротивление вещества</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Закон Ома для участка цепи</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Последовательное и параллельное соединение проводников</w:t>
            </w:r>
          </w:p>
        </w:tc>
      </w:tr>
      <w:tr w:rsidR="005D5C19">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rsidR="005D5C19" w:rsidRDefault="00136528">
            <w:pPr>
              <w:spacing w:after="0" w:line="360" w:lineRule="auto"/>
              <w:ind w:left="365"/>
              <w:jc w:val="both"/>
            </w:pPr>
            <w:r w:rsidRPr="0004725A">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 – Ленца</w:t>
            </w:r>
          </w:p>
        </w:tc>
      </w:tr>
      <w:tr w:rsidR="005D5C19">
        <w:trPr>
          <w:trHeight w:val="144"/>
          <w:tblCellSpacing w:w="0" w:type="dxa"/>
        </w:trPr>
        <w:tc>
          <w:tcPr>
            <w:tcW w:w="0" w:type="auto"/>
            <w:vMerge/>
            <w:tcBorders>
              <w:top w:val="nil"/>
            </w:tcBorders>
            <w:tcMar>
              <w:top w:w="50" w:type="dxa"/>
              <w:left w:w="100" w:type="dxa"/>
            </w:tcMar>
          </w:tcPr>
          <w:p w:rsidR="005D5C19" w:rsidRDefault="005D5C19"/>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rsidR="005D5C19" w:rsidRDefault="00136528">
            <w:pPr>
              <w:spacing w:after="0" w:line="360" w:lineRule="auto"/>
              <w:ind w:left="365"/>
              <w:jc w:val="both"/>
            </w:pPr>
            <w:r w:rsidRPr="0004725A">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Постоянные магниты. Взаимодействие постоянных магнитов</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Магнитное поле. Магнитное поле Земли и его значение для жизни на Земле</w:t>
            </w:r>
          </w:p>
        </w:tc>
      </w:tr>
      <w:tr w:rsidR="005D5C19">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rsidR="005D5C19" w:rsidRDefault="00136528">
            <w:pPr>
              <w:spacing w:after="0" w:line="360" w:lineRule="auto"/>
              <w:ind w:left="365"/>
              <w:jc w:val="both"/>
            </w:pPr>
            <w:r w:rsidRPr="0004725A">
              <w:rPr>
                <w:rFonts w:ascii="Times New Roman" w:hAnsi="Times New Roman"/>
                <w:color w:val="000000"/>
                <w:sz w:val="24"/>
                <w:lang w:val="ru-RU"/>
              </w:rPr>
              <w:t xml:space="preserve">Опыт Эрстеда. Магнитное поле электрического тока. </w:t>
            </w:r>
            <w:r>
              <w:rPr>
                <w:rFonts w:ascii="Times New Roman" w:hAnsi="Times New Roman"/>
                <w:color w:val="000000"/>
                <w:sz w:val="24"/>
              </w:rPr>
              <w:t>Применение электромагнитов в технике</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5D5C19">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rsidR="005D5C19" w:rsidRDefault="00136528">
            <w:pPr>
              <w:spacing w:after="0" w:line="360" w:lineRule="auto"/>
              <w:ind w:left="365"/>
              <w:jc w:val="both"/>
            </w:pPr>
            <w:r w:rsidRPr="0004725A">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 xml:space="preserve">Практические работы: </w:t>
            </w:r>
          </w:p>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 xml:space="preserve">Опыты по наблюдению электризации тел индукцией и при соприкосновении. </w:t>
            </w:r>
          </w:p>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 xml:space="preserve">Исследование действия электрического поля на проводники и диэлектрики. </w:t>
            </w:r>
          </w:p>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 xml:space="preserve">Сборка и проверка работы электрической цепи постоянного тока. </w:t>
            </w:r>
          </w:p>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 xml:space="preserve">Измерение и регулирование силы тока. </w:t>
            </w:r>
          </w:p>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 xml:space="preserve">Измерение и регулирование напряжения. </w:t>
            </w:r>
          </w:p>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 xml:space="preserve">Исследование зависимости силы тока, идущего через резистор, от сопротивления резистора и напряжения на резисторе. </w:t>
            </w:r>
          </w:p>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 xml:space="preserve">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w:t>
            </w:r>
            <w:r w:rsidRPr="0004725A">
              <w:rPr>
                <w:rFonts w:ascii="Times New Roman" w:hAnsi="Times New Roman"/>
                <w:color w:val="000000"/>
                <w:sz w:val="24"/>
                <w:lang w:val="ru-RU"/>
              </w:rPr>
              <w:lastRenderedPageBreak/>
              <w:t>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исследование изменений значения и направления индукционного тока</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rsidR="005D5C19" w:rsidRPr="0004725A" w:rsidRDefault="00136528">
            <w:pPr>
              <w:spacing w:after="0" w:line="360" w:lineRule="auto"/>
              <w:ind w:left="365"/>
              <w:jc w:val="both"/>
              <w:rPr>
                <w:lang w:val="ru-RU"/>
              </w:rPr>
            </w:pPr>
            <w:r w:rsidRPr="0004725A">
              <w:rPr>
                <w:rFonts w:ascii="Times New Roman" w:hAnsi="Times New Roman"/>
                <w:color w:val="000000"/>
                <w:sz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064" w:type="dxa"/>
            <w:tcMar>
              <w:top w:w="50" w:type="dxa"/>
              <w:left w:w="100" w:type="dxa"/>
            </w:tcMar>
            <w:vAlign w:val="center"/>
          </w:tcPr>
          <w:p w:rsidR="005D5C19" w:rsidRDefault="00136528">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rsidR="005D5C19" w:rsidRPr="0004725A" w:rsidRDefault="00136528">
            <w:pPr>
              <w:spacing w:after="0" w:line="360" w:lineRule="auto"/>
              <w:ind w:left="365"/>
              <w:jc w:val="both"/>
              <w:rPr>
                <w:lang w:val="ru-RU"/>
              </w:rPr>
            </w:pPr>
            <w:proofErr w:type="gramStart"/>
            <w:r w:rsidRPr="0004725A">
              <w:rPr>
                <w:rFonts w:ascii="Times New Roman" w:hAnsi="Times New Roman"/>
                <w:color w:val="000000"/>
                <w:sz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roofErr w:type="gramEnd"/>
          </w:p>
        </w:tc>
      </w:tr>
    </w:tbl>
    <w:p w:rsidR="005D5C19" w:rsidRPr="0004725A" w:rsidRDefault="005D5C19">
      <w:pPr>
        <w:spacing w:after="0"/>
        <w:ind w:left="120"/>
        <w:rPr>
          <w:lang w:val="ru-RU"/>
        </w:rPr>
      </w:pPr>
    </w:p>
    <w:p w:rsidR="005D5C19" w:rsidRDefault="00136528">
      <w:pPr>
        <w:spacing w:before="199" w:after="199"/>
        <w:ind w:left="120"/>
      </w:pPr>
      <w:r>
        <w:rPr>
          <w:rFonts w:ascii="Times New Roman" w:hAnsi="Times New Roman"/>
          <w:b/>
          <w:color w:val="000000"/>
          <w:sz w:val="28"/>
        </w:rPr>
        <w:t>9 КЛАСС</w:t>
      </w:r>
    </w:p>
    <w:p w:rsidR="005D5C19" w:rsidRDefault="005D5C19">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2"/>
        <w:gridCol w:w="1993"/>
        <w:gridCol w:w="6037"/>
      </w:tblGrid>
      <w:tr w:rsidR="005D5C19">
        <w:trPr>
          <w:trHeight w:val="144"/>
          <w:tblCellSpacing w:w="0" w:type="dxa"/>
        </w:trPr>
        <w:tc>
          <w:tcPr>
            <w:tcW w:w="1185"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5D5C19">
        <w:trPr>
          <w:trHeight w:val="144"/>
          <w:tblCellSpacing w:w="0" w:type="dxa"/>
        </w:trPr>
        <w:tc>
          <w:tcPr>
            <w:tcW w:w="1185" w:type="dxa"/>
            <w:vMerge w:val="restart"/>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rsidR="005D5C19" w:rsidRDefault="00136528">
            <w:pPr>
              <w:spacing w:after="0" w:line="336" w:lineRule="auto"/>
              <w:ind w:left="365"/>
            </w:pPr>
            <w:r>
              <w:rPr>
                <w:rFonts w:ascii="Times New Roman" w:hAnsi="Times New Roman"/>
                <w:color w:val="000000"/>
                <w:sz w:val="24"/>
              </w:rPr>
              <w:t>МЕХАНИЧЕСКИЕ ЯВЛЕНИЯ</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Механическое движение. Материальная точка. Система отсчёта</w:t>
            </w:r>
          </w:p>
        </w:tc>
      </w:tr>
      <w:tr w:rsidR="005D5C19">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Относительность механического движения</w:t>
            </w:r>
          </w:p>
        </w:tc>
      </w:tr>
      <w:tr w:rsidR="005D5C19">
        <w:trPr>
          <w:trHeight w:val="144"/>
          <w:tblCellSpacing w:w="0" w:type="dxa"/>
        </w:trPr>
        <w:tc>
          <w:tcPr>
            <w:tcW w:w="0" w:type="auto"/>
            <w:vMerge/>
            <w:tcBorders>
              <w:top w:val="nil"/>
            </w:tcBorders>
            <w:tcMar>
              <w:top w:w="50" w:type="dxa"/>
              <w:left w:w="100" w:type="dxa"/>
            </w:tcMar>
          </w:tcPr>
          <w:p w:rsidR="005D5C19" w:rsidRDefault="005D5C19"/>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Равномерное прямолинейное движение</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 xml:space="preserve">###Неравномерное прямолинейное движение. Средняя и мгновенная скорость тела при </w:t>
            </w:r>
            <w:r w:rsidRPr="0004725A">
              <w:rPr>
                <w:rFonts w:ascii="Times New Roman" w:hAnsi="Times New Roman"/>
                <w:color w:val="000000"/>
                <w:sz w:val="24"/>
                <w:lang w:val="ru-RU"/>
              </w:rPr>
              <w:lastRenderedPageBreak/>
              <w:t>неравномерном движении</w:t>
            </w:r>
          </w:p>
        </w:tc>
      </w:tr>
      <w:tr w:rsidR="005D5C19">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###Свободное падение. Опыты Галилея</w:t>
            </w:r>
          </w:p>
        </w:tc>
      </w:tr>
      <w:tr w:rsidR="005D5C19">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 xml:space="preserve">###Равномерное движение по окружности. Период и частота обращения. Линейная и угловая скорости. </w:t>
            </w:r>
            <w:r>
              <w:rPr>
                <w:rFonts w:ascii="Times New Roman" w:hAnsi="Times New Roman"/>
                <w:color w:val="000000"/>
                <w:sz w:val="24"/>
              </w:rPr>
              <w:t>Центростремительное ускорение</w:t>
            </w:r>
          </w:p>
        </w:tc>
      </w:tr>
      <w:tr w:rsidR="005D5C19">
        <w:trPr>
          <w:trHeight w:val="144"/>
          <w:tblCellSpacing w:w="0" w:type="dxa"/>
        </w:trPr>
        <w:tc>
          <w:tcPr>
            <w:tcW w:w="0" w:type="auto"/>
            <w:vMerge/>
            <w:tcBorders>
              <w:top w:val="nil"/>
            </w:tcBorders>
            <w:tcMar>
              <w:top w:w="50" w:type="dxa"/>
              <w:left w:w="100" w:type="dxa"/>
            </w:tcMar>
          </w:tcPr>
          <w:p w:rsidR="005D5C19" w:rsidRDefault="005D5C19"/>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Первый закон Ньютона</w:t>
            </w:r>
          </w:p>
        </w:tc>
      </w:tr>
      <w:tr w:rsidR="005D5C19">
        <w:trPr>
          <w:trHeight w:val="144"/>
          <w:tblCellSpacing w:w="0" w:type="dxa"/>
        </w:trPr>
        <w:tc>
          <w:tcPr>
            <w:tcW w:w="0" w:type="auto"/>
            <w:vMerge/>
            <w:tcBorders>
              <w:top w:val="nil"/>
            </w:tcBorders>
            <w:tcMar>
              <w:top w:w="50" w:type="dxa"/>
              <w:left w:w="100" w:type="dxa"/>
            </w:tcMar>
          </w:tcPr>
          <w:p w:rsidR="005D5C19" w:rsidRDefault="005D5C19"/>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Второй закон Ньютона</w:t>
            </w:r>
          </w:p>
        </w:tc>
      </w:tr>
      <w:tr w:rsidR="005D5C19">
        <w:trPr>
          <w:trHeight w:val="144"/>
          <w:tblCellSpacing w:w="0" w:type="dxa"/>
        </w:trPr>
        <w:tc>
          <w:tcPr>
            <w:tcW w:w="0" w:type="auto"/>
            <w:vMerge/>
            <w:tcBorders>
              <w:top w:val="nil"/>
            </w:tcBorders>
            <w:tcMar>
              <w:top w:w="50" w:type="dxa"/>
              <w:left w:w="100" w:type="dxa"/>
            </w:tcMar>
          </w:tcPr>
          <w:p w:rsidR="005D5C19" w:rsidRDefault="005D5C19"/>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Третий закон Ньютона</w:t>
            </w:r>
          </w:p>
        </w:tc>
      </w:tr>
      <w:tr w:rsidR="005D5C19">
        <w:trPr>
          <w:trHeight w:val="144"/>
          <w:tblCellSpacing w:w="0" w:type="dxa"/>
        </w:trPr>
        <w:tc>
          <w:tcPr>
            <w:tcW w:w="0" w:type="auto"/>
            <w:vMerge/>
            <w:tcBorders>
              <w:top w:val="nil"/>
            </w:tcBorders>
            <w:tcMar>
              <w:top w:w="50" w:type="dxa"/>
              <w:left w:w="100" w:type="dxa"/>
            </w:tcMar>
          </w:tcPr>
          <w:p w:rsidR="005D5C19" w:rsidRDefault="005D5C19"/>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###Par###Принцип суперпозиции сил</w:t>
            </w:r>
          </w:p>
        </w:tc>
      </w:tr>
      <w:tr w:rsidR="005D5C19">
        <w:trPr>
          <w:trHeight w:val="144"/>
          <w:tblCellSpacing w:w="0" w:type="dxa"/>
        </w:trPr>
        <w:tc>
          <w:tcPr>
            <w:tcW w:w="0" w:type="auto"/>
            <w:vMerge/>
            <w:tcBorders>
              <w:top w:val="nil"/>
            </w:tcBorders>
            <w:tcMar>
              <w:top w:w="50" w:type="dxa"/>
              <w:left w:w="100" w:type="dxa"/>
            </w:tcMar>
          </w:tcPr>
          <w:p w:rsidR="005D5C19" w:rsidRDefault="005D5C19"/>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Сила упругости. Закон Гука</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###Сила трения: сила трения скольжения, сила трения покоя, другие виды трения</w:t>
            </w:r>
          </w:p>
        </w:tc>
      </w:tr>
      <w:tr w:rsidR="005D5C19">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r>
      <w:tr w:rsidR="005D5C19">
        <w:trPr>
          <w:trHeight w:val="144"/>
          <w:tblCellSpacing w:w="0" w:type="dxa"/>
        </w:trPr>
        <w:tc>
          <w:tcPr>
            <w:tcW w:w="0" w:type="auto"/>
            <w:vMerge/>
            <w:tcBorders>
              <w:top w:val="nil"/>
            </w:tcBorders>
            <w:tcMar>
              <w:top w:w="50" w:type="dxa"/>
              <w:left w:w="100" w:type="dxa"/>
            </w:tcMar>
          </w:tcPr>
          <w:p w:rsidR="005D5C19" w:rsidRDefault="005D5C19"/>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Равновесие материальной точки. Абсолютно твёрдое тело</w:t>
            </w:r>
          </w:p>
        </w:tc>
      </w:tr>
      <w:tr w:rsidR="005D5C19">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 xml:space="preserve">###Равновесие твёрдого тела с закреплённой осью вращения. </w:t>
            </w:r>
            <w:r>
              <w:rPr>
                <w:rFonts w:ascii="Times New Roman" w:hAnsi="Times New Roman"/>
                <w:color w:val="000000"/>
                <w:sz w:val="24"/>
              </w:rPr>
              <w:t>Момент силы. Центр тяжести</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Импульс тела. Изменение импульса. Импульс силы</w:t>
            </w:r>
          </w:p>
        </w:tc>
      </w:tr>
      <w:tr w:rsidR="005D5C19">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Закон сохранения импульса</w:t>
            </w:r>
          </w:p>
        </w:tc>
      </w:tr>
      <w:tr w:rsidR="005D5C19">
        <w:trPr>
          <w:trHeight w:val="144"/>
          <w:tblCellSpacing w:w="0" w:type="dxa"/>
        </w:trPr>
        <w:tc>
          <w:tcPr>
            <w:tcW w:w="0" w:type="auto"/>
            <w:vMerge/>
            <w:tcBorders>
              <w:top w:val="nil"/>
            </w:tcBorders>
            <w:tcMar>
              <w:top w:w="50" w:type="dxa"/>
              <w:left w:w="100" w:type="dxa"/>
            </w:tcMar>
          </w:tcPr>
          <w:p w:rsidR="005D5C19" w:rsidRDefault="005D5C19"/>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###Par###Реактивное движение</w:t>
            </w:r>
          </w:p>
        </w:tc>
      </w:tr>
      <w:tr w:rsidR="005D5C19">
        <w:trPr>
          <w:trHeight w:val="144"/>
          <w:tblCellSpacing w:w="0" w:type="dxa"/>
        </w:trPr>
        <w:tc>
          <w:tcPr>
            <w:tcW w:w="0" w:type="auto"/>
            <w:vMerge/>
            <w:tcBorders>
              <w:top w:val="nil"/>
            </w:tcBorders>
            <w:tcMar>
              <w:top w:w="50" w:type="dxa"/>
              <w:left w:w="100" w:type="dxa"/>
            </w:tcMar>
          </w:tcPr>
          <w:p w:rsidR="005D5C19" w:rsidRDefault="005D5C19"/>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Механическая работа и мощность</w:t>
            </w:r>
          </w:p>
        </w:tc>
      </w:tr>
      <w:tr w:rsidR="005D5C19">
        <w:trPr>
          <w:trHeight w:val="144"/>
          <w:tblCellSpacing w:w="0" w:type="dxa"/>
        </w:trPr>
        <w:tc>
          <w:tcPr>
            <w:tcW w:w="0" w:type="auto"/>
            <w:vMerge/>
            <w:tcBorders>
              <w:top w:val="nil"/>
            </w:tcBorders>
            <w:tcMar>
              <w:top w:w="50" w:type="dxa"/>
              <w:left w:w="100" w:type="dxa"/>
            </w:tcMar>
          </w:tcPr>
          <w:p w:rsidR="005D5C19" w:rsidRDefault="005D5C19"/>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 xml:space="preserve">Работа сил тяжести, упругости, трения. </w:t>
            </w:r>
            <w:r>
              <w:rPr>
                <w:rFonts w:ascii="Times New Roman" w:hAnsi="Times New Roman"/>
                <w:color w:val="000000"/>
                <w:sz w:val="24"/>
              </w:rPr>
              <w:t>Связь энергии и работы</w:t>
            </w:r>
          </w:p>
        </w:tc>
      </w:tr>
      <w:tr w:rsidR="005D5C19">
        <w:trPr>
          <w:trHeight w:val="144"/>
          <w:tblCellSpacing w:w="0" w:type="dxa"/>
        </w:trPr>
        <w:tc>
          <w:tcPr>
            <w:tcW w:w="0" w:type="auto"/>
            <w:vMerge/>
            <w:tcBorders>
              <w:top w:val="nil"/>
            </w:tcBorders>
            <w:tcMar>
              <w:top w:w="50" w:type="dxa"/>
              <w:left w:w="100" w:type="dxa"/>
            </w:tcMar>
          </w:tcPr>
          <w:p w:rsidR="005D5C19" w:rsidRDefault="005D5C19"/>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 xml:space="preserve">Потенциальная энергия тела, поднятого над поверхностью </w:t>
            </w:r>
            <w:r>
              <w:rPr>
                <w:rFonts w:ascii="Times New Roman" w:hAnsi="Times New Roman"/>
                <w:color w:val="000000"/>
                <w:sz w:val="24"/>
              </w:rPr>
              <w:t>Земли</w:t>
            </w:r>
          </w:p>
        </w:tc>
      </w:tr>
      <w:tr w:rsidR="005D5C19">
        <w:trPr>
          <w:trHeight w:val="144"/>
          <w:tblCellSpacing w:w="0" w:type="dxa"/>
        </w:trPr>
        <w:tc>
          <w:tcPr>
            <w:tcW w:w="0" w:type="auto"/>
            <w:vMerge/>
            <w:tcBorders>
              <w:top w:val="nil"/>
            </w:tcBorders>
            <w:tcMar>
              <w:top w:w="50" w:type="dxa"/>
              <w:left w:w="100" w:type="dxa"/>
            </w:tcMar>
          </w:tcPr>
          <w:p w:rsidR="005D5C19" w:rsidRDefault="005D5C19"/>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Потенциальная энергия сжатой пружины</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###Кинетическая энергия. Теорема о кинетической энергии</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###Закон сохранения механической энергии</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Практические работы: </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Исследование зависимости пути от времени при равноускоренном движении без начальной скорости. </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Физические явления в природе: приливы и отливы, движение планет Солнечной системы, реактивное движение живых организмов</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Технические устройства: спидометр, датчики положения, расстояния и ускорения, ракеты</w:t>
            </w:r>
          </w:p>
        </w:tc>
      </w:tr>
      <w:tr w:rsidR="005D5C19">
        <w:trPr>
          <w:trHeight w:val="144"/>
          <w:tblCellSpacing w:w="0" w:type="dxa"/>
        </w:trPr>
        <w:tc>
          <w:tcPr>
            <w:tcW w:w="1185" w:type="dxa"/>
            <w:vMerge w:val="restart"/>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МЕХАНИЧЕСКИЕ КОЛЕБАНИЯ И ВОЛНЫ</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Колебательное движение. Основные характеристики колебаний: период, частота, амплитуда</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Затухающие колебания. Вынужденные колебания. Резонанс</w:t>
            </w:r>
          </w:p>
        </w:tc>
      </w:tr>
      <w:tr w:rsidR="005D5C19">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 xml:space="preserve">Механические волны. Свойства механических волн. Продольные и поперечные волны. Длина волны и </w:t>
            </w:r>
            <w:r w:rsidRPr="0004725A">
              <w:rPr>
                <w:rFonts w:ascii="Times New Roman" w:hAnsi="Times New Roman"/>
                <w:color w:val="000000"/>
                <w:sz w:val="24"/>
                <w:lang w:val="ru-RU"/>
              </w:rPr>
              <w:lastRenderedPageBreak/>
              <w:t xml:space="preserve">скорость её распространения. </w:t>
            </w:r>
            <w:r>
              <w:rPr>
                <w:rFonts w:ascii="Times New Roman" w:hAnsi="Times New Roman"/>
                <w:color w:val="000000"/>
                <w:sz w:val="24"/>
              </w:rPr>
              <w:t>Механические волны в твёрдом теле, сейсмические волны</w:t>
            </w:r>
          </w:p>
        </w:tc>
      </w:tr>
      <w:tr w:rsidR="005D5C19">
        <w:trPr>
          <w:trHeight w:val="144"/>
          <w:tblCellSpacing w:w="0" w:type="dxa"/>
        </w:trPr>
        <w:tc>
          <w:tcPr>
            <w:tcW w:w="0" w:type="auto"/>
            <w:vMerge/>
            <w:tcBorders>
              <w:top w:val="nil"/>
            </w:tcBorders>
            <w:tcMar>
              <w:top w:w="50" w:type="dxa"/>
              <w:left w:w="100" w:type="dxa"/>
            </w:tcMar>
          </w:tcPr>
          <w:p w:rsidR="005D5C19" w:rsidRDefault="005D5C19"/>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 xml:space="preserve">Звук. Громкость и высота звука. </w:t>
            </w:r>
            <w:r>
              <w:rPr>
                <w:rFonts w:ascii="Times New Roman" w:hAnsi="Times New Roman"/>
                <w:color w:val="000000"/>
                <w:sz w:val="24"/>
              </w:rPr>
              <w:t>Отражение звука</w:t>
            </w:r>
          </w:p>
        </w:tc>
      </w:tr>
      <w:tr w:rsidR="005D5C19">
        <w:trPr>
          <w:trHeight w:val="144"/>
          <w:tblCellSpacing w:w="0" w:type="dxa"/>
        </w:trPr>
        <w:tc>
          <w:tcPr>
            <w:tcW w:w="0" w:type="auto"/>
            <w:vMerge/>
            <w:tcBorders>
              <w:top w:val="nil"/>
            </w:tcBorders>
            <w:tcMar>
              <w:top w:w="50" w:type="dxa"/>
              <w:left w:w="100" w:type="dxa"/>
            </w:tcMar>
          </w:tcPr>
          <w:p w:rsidR="005D5C19" w:rsidRDefault="005D5C19"/>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Инфразвук и ультразвук</w:t>
            </w:r>
          </w:p>
        </w:tc>
      </w:tr>
      <w:tr w:rsidR="005D5C19">
        <w:trPr>
          <w:trHeight w:val="144"/>
          <w:tblCellSpacing w:w="0" w:type="dxa"/>
        </w:trPr>
        <w:tc>
          <w:tcPr>
            <w:tcW w:w="0" w:type="auto"/>
            <w:vMerge/>
            <w:tcBorders>
              <w:top w:val="nil"/>
            </w:tcBorders>
            <w:tcMar>
              <w:top w:w="50" w:type="dxa"/>
              <w:left w:w="100" w:type="dxa"/>
            </w:tcMar>
          </w:tcPr>
          <w:p w:rsidR="005D5C19" w:rsidRDefault="005D5C19"/>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Практические работы: </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Определение частоты и периода колебаний математического маятника. </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Определение частоты и периода колебаний пружинного маятника </w:t>
            </w:r>
          </w:p>
          <w:p w:rsidR="005D5C19" w:rsidRDefault="00136528">
            <w:pPr>
              <w:spacing w:after="0" w:line="336" w:lineRule="auto"/>
              <w:ind w:left="365"/>
              <w:jc w:val="both"/>
            </w:pPr>
            <w:r w:rsidRPr="0004725A">
              <w:rPr>
                <w:rFonts w:ascii="Times New Roman" w:hAnsi="Times New Roman"/>
                <w:color w:val="000000"/>
                <w:sz w:val="24"/>
                <w:lang w:val="ru-RU"/>
              </w:rPr>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Pr>
                <w:rFonts w:ascii="Times New Roman" w:hAnsi="Times New Roman"/>
                <w:color w:val="000000"/>
                <w:sz w:val="24"/>
              </w:rPr>
              <w:t>Измерение ускорения свободного падения</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Физические явления в природе: восприятие звуков животными, землетрясение, сейсмические волны, цунами, эхо</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Технические устройства: эхолот, использование ультразвука в быту и технике</w:t>
            </w:r>
          </w:p>
        </w:tc>
      </w:tr>
      <w:tr w:rsidR="005D5C19" w:rsidRPr="00E4171F">
        <w:trPr>
          <w:trHeight w:val="144"/>
          <w:tblCellSpacing w:w="0" w:type="dxa"/>
        </w:trPr>
        <w:tc>
          <w:tcPr>
            <w:tcW w:w="1185" w:type="dxa"/>
            <w:vMerge w:val="restart"/>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rsidR="005D5C19" w:rsidRPr="0004725A" w:rsidRDefault="00136528">
            <w:pPr>
              <w:spacing w:after="0" w:line="336" w:lineRule="auto"/>
              <w:ind w:left="365"/>
              <w:rPr>
                <w:lang w:val="ru-RU"/>
              </w:rPr>
            </w:pPr>
            <w:r w:rsidRPr="0004725A">
              <w:rPr>
                <w:rFonts w:ascii="Times New Roman" w:hAnsi="Times New Roman"/>
                <w:color w:val="000000"/>
                <w:sz w:val="24"/>
                <w:lang w:val="ru-RU"/>
              </w:rPr>
              <w:t>ЭЛЕКТРОМАГНИТНОЕ ПОЛЕ И ЭЛЕКТРОМАГНИТНЫЕ ВОЛНЫ</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113" w:type="dxa"/>
            <w:tcBorders>
              <w:right w:val="single" w:sz="10" w:space="0" w:color="000000"/>
            </w:tcBorders>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Электромагнитное поле. Электромагнитные волны. Свойства электромагнитных волн</w:t>
            </w:r>
          </w:p>
        </w:tc>
      </w:tr>
      <w:tr w:rsidR="005D5C19">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113" w:type="dxa"/>
            <w:tcBorders>
              <w:right w:val="single" w:sz="10" w:space="0" w:color="000000"/>
            </w:tcBorders>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Шкала электромагнитных волн</w:t>
            </w:r>
          </w:p>
        </w:tc>
      </w:tr>
      <w:tr w:rsidR="005D5C19">
        <w:trPr>
          <w:trHeight w:val="144"/>
          <w:tblCellSpacing w:w="0" w:type="dxa"/>
        </w:trPr>
        <w:tc>
          <w:tcPr>
            <w:tcW w:w="0" w:type="auto"/>
            <w:vMerge/>
            <w:tcBorders>
              <w:top w:val="nil"/>
            </w:tcBorders>
            <w:tcMar>
              <w:top w:w="50" w:type="dxa"/>
              <w:left w:w="100" w:type="dxa"/>
            </w:tcMar>
          </w:tcPr>
          <w:p w:rsidR="005D5C19" w:rsidRDefault="005D5C19"/>
        </w:tc>
        <w:tc>
          <w:tcPr>
            <w:tcW w:w="2113" w:type="dxa"/>
            <w:tcBorders>
              <w:right w:val="single" w:sz="10" w:space="0" w:color="000000"/>
            </w:tcBorders>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113" w:type="dxa"/>
            <w:tcBorders>
              <w:right w:val="single" w:sz="10" w:space="0" w:color="000000"/>
            </w:tcBorders>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Практические работы: </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Изучение свойств электромагнитных волн с помощью мобильного телефона</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113" w:type="dxa"/>
            <w:tcBorders>
              <w:right w:val="single" w:sz="10" w:space="0" w:color="000000"/>
            </w:tcBorders>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proofErr w:type="gramStart"/>
            <w:r w:rsidRPr="0004725A">
              <w:rPr>
                <w:rFonts w:ascii="Times New Roman" w:hAnsi="Times New Roman"/>
                <w:color w:val="000000"/>
                <w:sz w:val="24"/>
                <w:lang w:val="ru-RU"/>
              </w:rPr>
              <w:t>Физические явления в природе: биологическое действие видимого, ультрафиолетового и рентгеновского излучений</w:t>
            </w:r>
            <w:proofErr w:type="gramEnd"/>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113" w:type="dxa"/>
            <w:tcBorders>
              <w:right w:val="single" w:sz="10" w:space="0" w:color="000000"/>
            </w:tcBorders>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Технические устройства: использование </w:t>
            </w:r>
            <w:r w:rsidRPr="0004725A">
              <w:rPr>
                <w:rFonts w:ascii="Times New Roman" w:hAnsi="Times New Roman"/>
                <w:color w:val="000000"/>
                <w:sz w:val="24"/>
                <w:lang w:val="ru-RU"/>
              </w:rPr>
              <w:lastRenderedPageBreak/>
              <w:t>электромагнитных волн для сотовой связи</w:t>
            </w:r>
          </w:p>
        </w:tc>
      </w:tr>
      <w:tr w:rsidR="005D5C19">
        <w:trPr>
          <w:trHeight w:val="144"/>
          <w:tblCellSpacing w:w="0" w:type="dxa"/>
        </w:trPr>
        <w:tc>
          <w:tcPr>
            <w:tcW w:w="1185" w:type="dxa"/>
            <w:vMerge w:val="restart"/>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lastRenderedPageBreak/>
              <w:t>11</w:t>
            </w:r>
          </w:p>
        </w:tc>
        <w:tc>
          <w:tcPr>
            <w:tcW w:w="0" w:type="auto"/>
            <w:gridSpan w:val="2"/>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СВЕТОВЫЕ ЯВЛЕНИЯ</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Лучевая модель света. Источники света</w:t>
            </w:r>
          </w:p>
        </w:tc>
      </w:tr>
      <w:tr w:rsidR="005D5C19">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Прямолинейное распространение света</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Отражение света. Плоское зеркало. Закон отражения света</w:t>
            </w:r>
          </w:p>
        </w:tc>
      </w:tr>
      <w:tr w:rsidR="005D5C19">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 xml:space="preserve">Преломление света. Закон преломления света. </w:t>
            </w:r>
            <w:r>
              <w:rPr>
                <w:rFonts w:ascii="Times New Roman" w:hAnsi="Times New Roman"/>
                <w:color w:val="000000"/>
                <w:sz w:val="24"/>
              </w:rPr>
              <w:t>Полное внутреннее отражение света</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Линза. Ход лучей в линзе</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Оптическая система фотоаппарата, микроскопа и телескопа</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Глаз как оптическая система. Близорукость и дальнозоркость</w:t>
            </w:r>
          </w:p>
        </w:tc>
      </w:tr>
      <w:tr w:rsidR="005D5C19">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Практические работы: </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###Исследование зависимости угла отражения светового луча от угла падения.</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###Изучение характеристик изображения предмета в плоском зеркале.</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###Исследование зависимости угла преломления светового луча от угла падения на границе «воздух – стекло».</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###Получение изображений с помощью собирающей линзы.</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###Определение фокусного расстояния и оптической силы собирающей линзы.</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###Опыты по разложению белого света в спектр.</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###Опыты по восприятию цвета предметов при их наблюдении через цветовые фильтры</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Технические устройства: очки, перископ, фотоаппарат, оптические световоды</w:t>
            </w:r>
          </w:p>
        </w:tc>
      </w:tr>
      <w:tr w:rsidR="005D5C19">
        <w:trPr>
          <w:trHeight w:val="144"/>
          <w:tblCellSpacing w:w="0" w:type="dxa"/>
        </w:trPr>
        <w:tc>
          <w:tcPr>
            <w:tcW w:w="1185" w:type="dxa"/>
            <w:vMerge w:val="restart"/>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rsidR="005D5C19" w:rsidRDefault="00136528">
            <w:pPr>
              <w:spacing w:after="0" w:line="336" w:lineRule="auto"/>
              <w:ind w:left="365"/>
            </w:pPr>
            <w:r>
              <w:rPr>
                <w:rFonts w:ascii="Times New Roman" w:hAnsi="Times New Roman"/>
                <w:color w:val="000000"/>
                <w:sz w:val="24"/>
              </w:rPr>
              <w:t>КВАНТОВЫЕ ЯВЛЕНИЯ</w:t>
            </w:r>
          </w:p>
        </w:tc>
      </w:tr>
      <w:tr w:rsidR="005D5C19">
        <w:trPr>
          <w:trHeight w:val="144"/>
          <w:tblCellSpacing w:w="0" w:type="dxa"/>
        </w:trPr>
        <w:tc>
          <w:tcPr>
            <w:tcW w:w="0" w:type="auto"/>
            <w:vMerge/>
            <w:tcBorders>
              <w:top w:val="nil"/>
            </w:tcBorders>
            <w:tcMar>
              <w:top w:w="50" w:type="dxa"/>
              <w:left w:w="100" w:type="dxa"/>
            </w:tcMar>
          </w:tcPr>
          <w:p w:rsidR="005D5C19" w:rsidRDefault="005D5C19"/>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 xml:space="preserve">Опыты Резерфорда и планетарная модель атома. </w:t>
            </w:r>
            <w:r>
              <w:rPr>
                <w:rFonts w:ascii="Times New Roman" w:hAnsi="Times New Roman"/>
                <w:color w:val="000000"/>
                <w:sz w:val="24"/>
              </w:rPr>
              <w:t>Модель атома Бора</w:t>
            </w:r>
          </w:p>
        </w:tc>
      </w:tr>
      <w:tr w:rsidR="005D5C19">
        <w:trPr>
          <w:trHeight w:val="144"/>
          <w:tblCellSpacing w:w="0" w:type="dxa"/>
        </w:trPr>
        <w:tc>
          <w:tcPr>
            <w:tcW w:w="0" w:type="auto"/>
            <w:vMerge/>
            <w:tcBorders>
              <w:top w:val="nil"/>
            </w:tcBorders>
            <w:tcMar>
              <w:top w:w="50" w:type="dxa"/>
              <w:left w:w="100" w:type="dxa"/>
            </w:tcMar>
          </w:tcPr>
          <w:p w:rsidR="005D5C19" w:rsidRDefault="005D5C19"/>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Радиоактивность. Альфа, бет</w:t>
            </w:r>
            <w:proofErr w:type="gramStart"/>
            <w:r w:rsidRPr="0004725A">
              <w:rPr>
                <w:rFonts w:ascii="Times New Roman" w:hAnsi="Times New Roman"/>
                <w:color w:val="000000"/>
                <w:sz w:val="24"/>
                <w:lang w:val="ru-RU"/>
              </w:rPr>
              <w:t>а-</w:t>
            </w:r>
            <w:proofErr w:type="gramEnd"/>
            <w:r w:rsidRPr="0004725A">
              <w:rPr>
                <w:rFonts w:ascii="Times New Roman" w:hAnsi="Times New Roman"/>
                <w:color w:val="000000"/>
                <w:sz w:val="24"/>
                <w:lang w:val="ru-RU"/>
              </w:rPr>
              <w:t xml:space="preserve"> и гамма-излучения</w:t>
            </w:r>
          </w:p>
        </w:tc>
      </w:tr>
      <w:tr w:rsidR="005D5C19">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 xml:space="preserve">Строение атомного ядра. Нуклонная модель атомного ядра. </w:t>
            </w:r>
            <w:r>
              <w:rPr>
                <w:rFonts w:ascii="Times New Roman" w:hAnsi="Times New Roman"/>
                <w:color w:val="000000"/>
                <w:sz w:val="24"/>
              </w:rPr>
              <w:t>Изотопы</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Радиоактивные превращения. Период полураспада атомных ядер</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Ядерные реакции. Законы сохранения зарядового и массового чисел</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Энергия связи атомных ядер. Связь массы и энергии</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Реакции синтеза и деления ядер. Источники энергии Солнца и звёзд</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Ядерная энергетика. Действие радиоактивных излучений на живые организмы</w:t>
            </w:r>
          </w:p>
        </w:tc>
      </w:tr>
      <w:tr w:rsidR="005D5C19">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rsidR="005D5C19" w:rsidRPr="0004725A" w:rsidRDefault="00136528">
            <w:pPr>
              <w:shd w:val="clear" w:color="auto" w:fill="FFFFFF"/>
              <w:spacing w:after="0" w:line="336" w:lineRule="auto"/>
              <w:ind w:left="365"/>
              <w:jc w:val="both"/>
              <w:rPr>
                <w:lang w:val="ru-RU"/>
              </w:rPr>
            </w:pPr>
            <w:r w:rsidRPr="0004725A">
              <w:rPr>
                <w:rFonts w:ascii="Times New Roman" w:hAnsi="Times New Roman"/>
                <w:color w:val="000000"/>
                <w:sz w:val="24"/>
                <w:lang w:val="ru-RU"/>
              </w:rPr>
              <w:t xml:space="preserve">Практические работы: </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Наблюдение сплошных и линейчатых спектров излучения.</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Исследование треков: измерение энергии частицы по тормозному пути (по фотографиям).</w:t>
            </w:r>
          </w:p>
          <w:p w:rsidR="005D5C19" w:rsidRDefault="00136528">
            <w:pPr>
              <w:spacing w:after="0" w:line="336" w:lineRule="auto"/>
              <w:ind w:left="365"/>
              <w:jc w:val="both"/>
            </w:pPr>
            <w:r>
              <w:rPr>
                <w:rFonts w:ascii="Times New Roman" w:hAnsi="Times New Roman"/>
                <w:color w:val="000000"/>
                <w:sz w:val="24"/>
              </w:rPr>
              <w:t>Измерение радиоактивного фона</w:t>
            </w:r>
          </w:p>
        </w:tc>
      </w:tr>
      <w:tr w:rsidR="005D5C19" w:rsidRPr="00E4171F">
        <w:trPr>
          <w:trHeight w:val="144"/>
          <w:tblCellSpacing w:w="0" w:type="dxa"/>
        </w:trPr>
        <w:tc>
          <w:tcPr>
            <w:tcW w:w="0" w:type="auto"/>
            <w:vMerge/>
            <w:tcBorders>
              <w:top w:val="nil"/>
            </w:tcBorders>
            <w:tcMar>
              <w:top w:w="50" w:type="dxa"/>
              <w:left w:w="100" w:type="dxa"/>
            </w:tcMar>
          </w:tcPr>
          <w:p w:rsidR="005D5C19" w:rsidRDefault="005D5C19"/>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5D5C19" w:rsidRPr="00E4171F">
        <w:trPr>
          <w:trHeight w:val="144"/>
          <w:tblCellSpacing w:w="0" w:type="dxa"/>
        </w:trPr>
        <w:tc>
          <w:tcPr>
            <w:tcW w:w="0" w:type="auto"/>
            <w:vMerge/>
            <w:tcBorders>
              <w:top w:val="nil"/>
            </w:tcBorders>
            <w:tcMar>
              <w:top w:w="50" w:type="dxa"/>
              <w:left w:w="100" w:type="dxa"/>
            </w:tcMar>
          </w:tcPr>
          <w:p w:rsidR="005D5C19" w:rsidRPr="0004725A" w:rsidRDefault="005D5C19">
            <w:pPr>
              <w:rPr>
                <w:lang w:val="ru-RU"/>
              </w:rPr>
            </w:pPr>
          </w:p>
        </w:tc>
        <w:tc>
          <w:tcPr>
            <w:tcW w:w="2113"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Технические устройства: спектроскоп, индивидуальный дозиметр, камера Вильсона</w:t>
            </w:r>
          </w:p>
        </w:tc>
      </w:tr>
    </w:tbl>
    <w:p w:rsidR="005D5C19" w:rsidRPr="0004725A" w:rsidRDefault="005D5C19">
      <w:pPr>
        <w:spacing w:after="0"/>
        <w:ind w:left="120"/>
        <w:rPr>
          <w:lang w:val="ru-RU"/>
        </w:rPr>
      </w:pPr>
    </w:p>
    <w:p w:rsidR="005D5C19" w:rsidRPr="0004725A" w:rsidRDefault="005D5C19">
      <w:pPr>
        <w:spacing w:after="0"/>
        <w:ind w:left="120"/>
        <w:rPr>
          <w:lang w:val="ru-RU"/>
        </w:rPr>
      </w:pPr>
    </w:p>
    <w:p w:rsidR="005D5C19" w:rsidRPr="0004725A" w:rsidRDefault="005D5C19">
      <w:pPr>
        <w:rPr>
          <w:lang w:val="ru-RU"/>
        </w:rPr>
        <w:sectPr w:rsidR="005D5C19" w:rsidRPr="0004725A">
          <w:pgSz w:w="11906" w:h="16383"/>
          <w:pgMar w:top="1134" w:right="850" w:bottom="1134" w:left="1701" w:header="720" w:footer="720" w:gutter="0"/>
          <w:cols w:space="720"/>
        </w:sectPr>
      </w:pPr>
      <w:bookmarkStart w:id="15" w:name="block-64349625"/>
    </w:p>
    <w:bookmarkEnd w:id="15"/>
    <w:p w:rsidR="005D5C19" w:rsidRPr="0004725A" w:rsidRDefault="00136528">
      <w:pPr>
        <w:spacing w:before="199" w:after="199" w:line="336" w:lineRule="auto"/>
        <w:ind w:left="120"/>
        <w:rPr>
          <w:lang w:val="ru-RU"/>
        </w:rPr>
      </w:pPr>
      <w:r w:rsidRPr="0004725A">
        <w:rPr>
          <w:rFonts w:ascii="Times New Roman" w:hAnsi="Times New Roman"/>
          <w:b/>
          <w:color w:val="000000"/>
          <w:sz w:val="28"/>
          <w:lang w:val="ru-RU"/>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rsidR="005D5C19" w:rsidRPr="0004725A" w:rsidRDefault="005D5C19">
      <w:pPr>
        <w:spacing w:after="0" w:line="336" w:lineRule="auto"/>
        <w:ind w:left="120"/>
        <w:rPr>
          <w:lang w:val="ru-RU"/>
        </w:rPr>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3"/>
        <w:gridCol w:w="7389"/>
      </w:tblGrid>
      <w:tr w:rsidR="005D5C19" w:rsidRPr="00E4171F">
        <w:trPr>
          <w:trHeight w:val="144"/>
          <w:tblCellSpacing w:w="0" w:type="dxa"/>
        </w:trPr>
        <w:tc>
          <w:tcPr>
            <w:tcW w:w="1988" w:type="dxa"/>
            <w:tcMar>
              <w:top w:w="50" w:type="dxa"/>
              <w:left w:w="100" w:type="dxa"/>
            </w:tcMar>
            <w:vAlign w:val="center"/>
          </w:tcPr>
          <w:p w:rsidR="005D5C19" w:rsidRDefault="00136528">
            <w:pPr>
              <w:spacing w:after="0"/>
              <w:ind w:left="272"/>
            </w:pPr>
            <w:r w:rsidRPr="0004725A">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92" w:type="dxa"/>
            <w:tcMar>
              <w:top w:w="50" w:type="dxa"/>
              <w:left w:w="100" w:type="dxa"/>
            </w:tcMar>
            <w:vAlign w:val="center"/>
          </w:tcPr>
          <w:p w:rsidR="005D5C19" w:rsidRPr="0004725A" w:rsidRDefault="00136528">
            <w:pPr>
              <w:spacing w:after="0"/>
              <w:ind w:left="272"/>
              <w:rPr>
                <w:lang w:val="ru-RU"/>
              </w:rPr>
            </w:pPr>
            <w:r w:rsidRPr="0004725A">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5D5C19" w:rsidRPr="00E4171F">
        <w:trPr>
          <w:trHeight w:val="144"/>
          <w:tblCellSpacing w:w="0" w:type="dxa"/>
        </w:trPr>
        <w:tc>
          <w:tcPr>
            <w:tcW w:w="1988"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Понимание роли физики в научной картине мира; </w:t>
            </w:r>
            <w:proofErr w:type="gramStart"/>
            <w:r w:rsidRPr="0004725A">
              <w:rPr>
                <w:rFonts w:ascii="Times New Roman" w:hAnsi="Times New Roman"/>
                <w:color w:val="000000"/>
                <w:sz w:val="24"/>
                <w:lang w:val="ru-RU"/>
              </w:rPr>
              <w:t>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roofErr w:type="gramEnd"/>
          </w:p>
        </w:tc>
      </w:tr>
      <w:tr w:rsidR="005D5C19" w:rsidRPr="00E4171F">
        <w:trPr>
          <w:trHeight w:val="144"/>
          <w:tblCellSpacing w:w="0" w:type="dxa"/>
        </w:trPr>
        <w:tc>
          <w:tcPr>
            <w:tcW w:w="1988"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rsidR="005D5C19" w:rsidRPr="0004725A" w:rsidRDefault="00136528">
            <w:pPr>
              <w:spacing w:after="0" w:line="336" w:lineRule="auto"/>
              <w:ind w:left="365"/>
              <w:jc w:val="both"/>
              <w:rPr>
                <w:lang w:val="ru-RU"/>
              </w:rPr>
            </w:pPr>
            <w:proofErr w:type="gramStart"/>
            <w:r w:rsidRPr="0004725A">
              <w:rPr>
                <w:rFonts w:ascii="Times New Roman" w:hAnsi="Times New Roman"/>
                <w:color w:val="000000"/>
                <w:sz w:val="24"/>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roofErr w:type="gramEnd"/>
          </w:p>
        </w:tc>
      </w:tr>
      <w:tr w:rsidR="005D5C19" w:rsidRPr="00E4171F">
        <w:trPr>
          <w:trHeight w:val="144"/>
          <w:tblCellSpacing w:w="0" w:type="dxa"/>
        </w:trPr>
        <w:tc>
          <w:tcPr>
            <w:tcW w:w="1988"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5D5C19" w:rsidRPr="00E4171F">
        <w:trPr>
          <w:trHeight w:val="144"/>
          <w:tblCellSpacing w:w="0" w:type="dxa"/>
        </w:trPr>
        <w:tc>
          <w:tcPr>
            <w:tcW w:w="1988"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Умение описывать изученные свойства тел и физические явления, используя физические величины</w:t>
            </w:r>
          </w:p>
        </w:tc>
      </w:tr>
      <w:tr w:rsidR="005D5C19" w:rsidRPr="00E4171F">
        <w:trPr>
          <w:trHeight w:val="144"/>
          <w:tblCellSpacing w:w="0" w:type="dxa"/>
        </w:trPr>
        <w:tc>
          <w:tcPr>
            <w:tcW w:w="1988"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Владение основами методов научного познания с учётом соблюдения правил безопасного труда: наблюдение физических явлений:</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умение самостоятельно собирать экспериментальную установку </w:t>
            </w:r>
            <w:r w:rsidRPr="0004725A">
              <w:rPr>
                <w:rFonts w:ascii="Times New Roman" w:hAnsi="Times New Roman"/>
                <w:color w:val="000000"/>
                <w:sz w:val="24"/>
                <w:lang w:val="ru-RU"/>
              </w:rPr>
              <w:lastRenderedPageBreak/>
              <w:t>из данного набора оборудования по инструкции, описывать ход опыта и записывать его результаты, формулировать выводы;</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5D5C19" w:rsidRPr="00E4171F">
        <w:trPr>
          <w:trHeight w:val="144"/>
          <w:tblCellSpacing w:w="0" w:type="dxa"/>
        </w:trPr>
        <w:tc>
          <w:tcPr>
            <w:tcW w:w="1988"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lastRenderedPageBreak/>
              <w:t>6</w:t>
            </w:r>
          </w:p>
        </w:tc>
        <w:tc>
          <w:tcPr>
            <w:tcW w:w="11792"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5D5C19" w:rsidRPr="00E4171F">
        <w:trPr>
          <w:trHeight w:val="144"/>
          <w:tblCellSpacing w:w="0" w:type="dxa"/>
        </w:trPr>
        <w:tc>
          <w:tcPr>
            <w:tcW w:w="1988"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5D5C19" w:rsidRPr="00E4171F">
        <w:trPr>
          <w:trHeight w:val="144"/>
          <w:tblCellSpacing w:w="0" w:type="dxa"/>
        </w:trPr>
        <w:tc>
          <w:tcPr>
            <w:tcW w:w="1988"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rsidR="005D5C19" w:rsidRPr="0004725A" w:rsidRDefault="00136528">
            <w:pPr>
              <w:spacing w:after="0" w:line="336" w:lineRule="auto"/>
              <w:ind w:left="365"/>
              <w:jc w:val="both"/>
              <w:rPr>
                <w:lang w:val="ru-RU"/>
              </w:rPr>
            </w:pPr>
            <w:proofErr w:type="gramStart"/>
            <w:r w:rsidRPr="0004725A">
              <w:rPr>
                <w:rFonts w:ascii="Times New Roman" w:hAnsi="Times New Roman"/>
                <w:color w:val="000000"/>
                <w:sz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roofErr w:type="gramEnd"/>
          </w:p>
        </w:tc>
      </w:tr>
      <w:tr w:rsidR="005D5C19" w:rsidRPr="00E4171F">
        <w:trPr>
          <w:trHeight w:val="144"/>
          <w:tblCellSpacing w:w="0" w:type="dxa"/>
        </w:trPr>
        <w:tc>
          <w:tcPr>
            <w:tcW w:w="1988"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w:t>
            </w:r>
            <w:r w:rsidRPr="0004725A">
              <w:rPr>
                <w:rFonts w:ascii="Times New Roman" w:hAnsi="Times New Roman"/>
                <w:color w:val="000000"/>
                <w:sz w:val="24"/>
                <w:lang w:val="ru-RU"/>
              </w:rPr>
              <w:lastRenderedPageBreak/>
              <w:t>закономерности</w:t>
            </w:r>
          </w:p>
        </w:tc>
      </w:tr>
      <w:tr w:rsidR="005D5C19" w:rsidRPr="00E4171F">
        <w:trPr>
          <w:trHeight w:val="144"/>
          <w:tblCellSpacing w:w="0" w:type="dxa"/>
        </w:trPr>
        <w:tc>
          <w:tcPr>
            <w:tcW w:w="1988"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lastRenderedPageBreak/>
              <w:t>10</w:t>
            </w:r>
          </w:p>
        </w:tc>
        <w:tc>
          <w:tcPr>
            <w:tcW w:w="11792"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Умение использовать знания </w:t>
            </w:r>
            <w:proofErr w:type="gramStart"/>
            <w:r w:rsidRPr="0004725A">
              <w:rPr>
                <w:rFonts w:ascii="Times New Roman" w:hAnsi="Times New Roman"/>
                <w:color w:val="000000"/>
                <w:sz w:val="24"/>
                <w:lang w:val="ru-RU"/>
              </w:rPr>
              <w:t>о физических явлениях в повседневной жизни для обеспечения безопасности при обращении с бытовыми приборами</w:t>
            </w:r>
            <w:proofErr w:type="gramEnd"/>
            <w:r w:rsidRPr="0004725A">
              <w:rPr>
                <w:rFonts w:ascii="Times New Roman" w:hAnsi="Times New Roman"/>
                <w:color w:val="000000"/>
                <w:sz w:val="24"/>
                <w:lang w:val="ru-RU"/>
              </w:rPr>
              <w:t xml:space="preserve">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5D5C19" w:rsidRPr="00E4171F">
        <w:trPr>
          <w:trHeight w:val="144"/>
          <w:tblCellSpacing w:w="0" w:type="dxa"/>
        </w:trPr>
        <w:tc>
          <w:tcPr>
            <w:tcW w:w="1988"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5D5C19" w:rsidRPr="0004725A" w:rsidRDefault="005D5C19">
      <w:pPr>
        <w:spacing w:after="0" w:line="336" w:lineRule="auto"/>
        <w:ind w:left="120"/>
        <w:rPr>
          <w:lang w:val="ru-RU"/>
        </w:rPr>
      </w:pPr>
    </w:p>
    <w:p w:rsidR="005D5C19" w:rsidRPr="0004725A" w:rsidRDefault="005D5C19">
      <w:pPr>
        <w:rPr>
          <w:lang w:val="ru-RU"/>
        </w:rPr>
        <w:sectPr w:rsidR="005D5C19" w:rsidRPr="0004725A">
          <w:pgSz w:w="11906" w:h="16383"/>
          <w:pgMar w:top="1134" w:right="850" w:bottom="1134" w:left="1701" w:header="720" w:footer="720" w:gutter="0"/>
          <w:cols w:space="720"/>
        </w:sectPr>
      </w:pPr>
      <w:bookmarkStart w:id="16" w:name="block-64349626"/>
    </w:p>
    <w:bookmarkEnd w:id="16"/>
    <w:p w:rsidR="005D5C19" w:rsidRPr="0004725A" w:rsidRDefault="00136528">
      <w:pPr>
        <w:spacing w:before="199" w:after="199" w:line="336" w:lineRule="auto"/>
        <w:ind w:left="120"/>
        <w:rPr>
          <w:lang w:val="ru-RU"/>
        </w:rPr>
      </w:pPr>
      <w:r w:rsidRPr="0004725A">
        <w:rPr>
          <w:rFonts w:ascii="Times New Roman" w:hAnsi="Times New Roman"/>
          <w:b/>
          <w:color w:val="000000"/>
          <w:sz w:val="28"/>
          <w:lang w:val="ru-RU"/>
        </w:rPr>
        <w:lastRenderedPageBreak/>
        <w:t>ПЕРЕЧЕНЬ ЭЛЕМЕНТОВ СОДЕРЖАНИЯ, ПРОВЕРЯЕМЫХ НА ОГЭ ПО ФИЗИКЕ</w:t>
      </w:r>
    </w:p>
    <w:p w:rsidR="005D5C19" w:rsidRPr="0004725A" w:rsidRDefault="005D5C19">
      <w:pPr>
        <w:spacing w:after="0"/>
        <w:ind w:left="120"/>
        <w:rPr>
          <w:lang w:val="ru-RU"/>
        </w:rPr>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8387"/>
      </w:tblGrid>
      <w:tr w:rsidR="005D5C19">
        <w:trPr>
          <w:trHeight w:val="144"/>
          <w:tblCellSpacing w:w="0" w:type="dxa"/>
        </w:trPr>
        <w:tc>
          <w:tcPr>
            <w:tcW w:w="844" w:type="dxa"/>
            <w:tcMar>
              <w:top w:w="50" w:type="dxa"/>
              <w:left w:w="100" w:type="dxa"/>
            </w:tcMar>
            <w:vAlign w:val="center"/>
          </w:tcPr>
          <w:p w:rsidR="005D5C19" w:rsidRDefault="00136528">
            <w:pPr>
              <w:spacing w:after="0"/>
              <w:ind w:left="272"/>
            </w:pPr>
            <w:r w:rsidRPr="0004725A">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599" w:type="dxa"/>
            <w:tcMar>
              <w:top w:w="50" w:type="dxa"/>
              <w:left w:w="100" w:type="dxa"/>
            </w:tcMar>
            <w:vAlign w:val="center"/>
          </w:tcPr>
          <w:p w:rsidR="005D5C19" w:rsidRDefault="00136528">
            <w:pPr>
              <w:spacing w:after="0"/>
              <w:ind w:left="272"/>
            </w:pPr>
            <w:r>
              <w:rPr>
                <w:rFonts w:ascii="Times New Roman" w:hAnsi="Times New Roman"/>
                <w:b/>
                <w:color w:val="000000"/>
                <w:sz w:val="24"/>
              </w:rPr>
              <w:t xml:space="preserve"> Проверяемый элемент содержания </w:t>
            </w: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МЕХАНИЧЕСКИЕ ЯВЛЕНИЯ</w:t>
            </w: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 xml:space="preserve">Механическое движение. Материальная точка. Система отсчёта. </w:t>
            </w:r>
            <w:r>
              <w:rPr>
                <w:rFonts w:ascii="Times New Roman" w:hAnsi="Times New Roman"/>
                <w:color w:val="000000"/>
                <w:sz w:val="24"/>
              </w:rPr>
              <w:t>Относительность движения</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Равномерное и неравномерное движение. Средняя скорость. Формула для вычисления средней скорости: </w:t>
            </w:r>
            <w:r>
              <w:rPr>
                <w:rFonts w:ascii="Times New Roman" w:hAnsi="Times New Roman"/>
                <w:color w:val="000000"/>
                <w:sz w:val="24"/>
              </w:rPr>
              <w:t>v</w:t>
            </w:r>
            <w:r w:rsidRPr="0004725A">
              <w:rPr>
                <w:rFonts w:ascii="Times New Roman" w:hAnsi="Times New Roman"/>
                <w:color w:val="000000"/>
                <w:sz w:val="24"/>
                <w:lang w:val="ru-RU"/>
              </w:rPr>
              <w:t xml:space="preserve"> = </w:t>
            </w:r>
            <w:r>
              <w:rPr>
                <w:rFonts w:ascii="Times New Roman" w:hAnsi="Times New Roman"/>
                <w:color w:val="000000"/>
                <w:sz w:val="24"/>
              </w:rPr>
              <w:t>S</w:t>
            </w:r>
            <w:r w:rsidRPr="0004725A">
              <w:rPr>
                <w:rFonts w:ascii="Times New Roman" w:hAnsi="Times New Roman"/>
                <w:color w:val="000000"/>
                <w:sz w:val="24"/>
                <w:lang w:val="ru-RU"/>
              </w:rPr>
              <w:t>/</w:t>
            </w:r>
            <w:r>
              <w:rPr>
                <w:rFonts w:ascii="Times New Roman" w:hAnsi="Times New Roman"/>
                <w:color w:val="000000"/>
                <w:sz w:val="24"/>
              </w:rPr>
              <w:t>t</w:t>
            </w:r>
            <w:r w:rsidRPr="0004725A">
              <w:rPr>
                <w:rFonts w:ascii="Times New Roman" w:hAnsi="Times New Roman"/>
                <w:color w:val="000000"/>
                <w:sz w:val="24"/>
                <w:lang w:val="ru-RU"/>
              </w:rPr>
              <w:t xml:space="preserve"> </w:t>
            </w:r>
          </w:p>
          <w:p w:rsidR="005D5C19" w:rsidRPr="0004725A" w:rsidRDefault="005D5C19">
            <w:pPr>
              <w:spacing w:after="0" w:line="336" w:lineRule="auto"/>
              <w:ind w:left="365"/>
              <w:jc w:val="both"/>
              <w:rPr>
                <w:lang w:val="ru-RU"/>
              </w:rPr>
            </w:pP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Равномерное прямолинейное движение. Зависимость координаты тела от времени в случае равномерного прямолинейного движения:</w:t>
            </w:r>
          </w:p>
          <w:p w:rsidR="005D5C19" w:rsidRPr="0004725A" w:rsidRDefault="00136528">
            <w:pPr>
              <w:spacing w:after="0"/>
              <w:ind w:left="365"/>
              <w:rPr>
                <w:lang w:val="ru-RU"/>
              </w:rPr>
            </w:pPr>
            <w:r w:rsidRPr="0004725A">
              <w:rPr>
                <w:rFonts w:ascii="Times New Roman" w:hAnsi="Times New Roman"/>
                <w:color w:val="000000"/>
                <w:sz w:val="24"/>
                <w:lang w:val="ru-RU"/>
              </w:rPr>
              <w:t xml:space="preserve"> </w:t>
            </w:r>
            <w:r>
              <w:rPr>
                <w:noProof/>
                <w:sz w:val="24"/>
                <w:lang w:val="ru-RU" w:eastAsia="ru-RU"/>
              </w:rPr>
              <w:drawing>
                <wp:inline distT="0" distB="0" distL="0" distR="0">
                  <wp:extent cx="1057275" cy="381000"/>
                  <wp:effectExtent l="0" t="0" r="0" b="0"/>
                  <wp:docPr id="2"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pic:cNvPicPr>
                            <a:picLocks noChangeAspect="1"/>
                          </pic:cNvPicPr>
                        </pic:nvPicPr>
                        <pic:blipFill>
                          <a:blip r:embed="rId209"/>
                          <a:stretch>
                            <a:fillRect/>
                          </a:stretch>
                        </pic:blipFill>
                        <pic:spPr>
                          <a:xfrm>
                            <a:off x="0" y="0"/>
                            <a:ext cx="1057275" cy="381000"/>
                          </a:xfrm>
                          <a:prstGeom prst="rect">
                            <a:avLst/>
                          </a:prstGeom>
                        </pic:spPr>
                      </pic:pic>
                    </a:graphicData>
                  </a:graphic>
                </wp:inline>
              </w:drawing>
            </w:r>
            <w:r w:rsidRPr="0004725A">
              <w:rPr>
                <w:rFonts w:ascii="Times New Roman" w:hAnsi="Times New Roman"/>
                <w:color w:val="000000"/>
                <w:sz w:val="24"/>
                <w:lang w:val="ru-RU"/>
              </w:rPr>
              <w:t xml:space="preserve"> </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Зависимость координаты тела от времени в случае равноускоренного прямолинейного движения:</w:t>
            </w:r>
          </w:p>
          <w:p w:rsidR="005D5C19" w:rsidRPr="0004725A" w:rsidRDefault="00136528">
            <w:pPr>
              <w:spacing w:after="0"/>
              <w:ind w:left="365"/>
              <w:rPr>
                <w:lang w:val="ru-RU"/>
              </w:rPr>
            </w:pPr>
            <w:r w:rsidRPr="0004725A">
              <w:rPr>
                <w:rFonts w:ascii="Times New Roman" w:hAnsi="Times New Roman"/>
                <w:color w:val="000000"/>
                <w:sz w:val="24"/>
                <w:lang w:val="ru-RU"/>
              </w:rPr>
              <w:t xml:space="preserve"> </w:t>
            </w:r>
            <w:r>
              <w:rPr>
                <w:noProof/>
                <w:sz w:val="24"/>
                <w:lang w:val="ru-RU" w:eastAsia="ru-RU"/>
              </w:rPr>
              <w:drawing>
                <wp:inline distT="0" distB="0" distL="0" distR="0">
                  <wp:extent cx="1362075" cy="533400"/>
                  <wp:effectExtent l="0" t="0" r="0" b="0"/>
                  <wp:docPr id="3"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pic:cNvPicPr>
                            <a:picLocks noChangeAspect="1"/>
                          </pic:cNvPicPr>
                        </pic:nvPicPr>
                        <pic:blipFill>
                          <a:blip r:embed="rId210"/>
                          <a:stretch>
                            <a:fillRect/>
                          </a:stretch>
                        </pic:blipFill>
                        <pic:spPr>
                          <a:xfrm>
                            <a:off x="0" y="0"/>
                            <a:ext cx="1362075" cy="533400"/>
                          </a:xfrm>
                          <a:prstGeom prst="rect">
                            <a:avLst/>
                          </a:prstGeom>
                        </pic:spPr>
                      </pic:pic>
                    </a:graphicData>
                  </a:graphic>
                </wp:inline>
              </w:drawing>
            </w:r>
            <w:r w:rsidRPr="0004725A">
              <w:rPr>
                <w:rFonts w:ascii="Times New Roman" w:hAnsi="Times New Roman"/>
                <w:color w:val="000000"/>
                <w:sz w:val="24"/>
                <w:lang w:val="ru-RU"/>
              </w:rPr>
              <w:t xml:space="preserve"> </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Формулы для проекции перемещения, проекции скорости и проекции ускорения при равноускоренном прямолинейном движении:</w:t>
            </w:r>
          </w:p>
          <w:p w:rsidR="005D5C19" w:rsidRPr="0004725A" w:rsidRDefault="00136528">
            <w:pPr>
              <w:spacing w:after="0"/>
              <w:ind w:left="365"/>
              <w:rPr>
                <w:lang w:val="ru-RU"/>
              </w:rPr>
            </w:pPr>
            <w:r w:rsidRPr="0004725A">
              <w:rPr>
                <w:rFonts w:ascii="Times New Roman" w:hAnsi="Times New Roman"/>
                <w:color w:val="000000"/>
                <w:sz w:val="24"/>
                <w:lang w:val="ru-RU"/>
              </w:rPr>
              <w:t xml:space="preserve"> </w:t>
            </w:r>
            <w:r>
              <w:rPr>
                <w:noProof/>
                <w:sz w:val="24"/>
                <w:lang w:val="ru-RU" w:eastAsia="ru-RU"/>
              </w:rPr>
              <w:drawing>
                <wp:inline distT="0" distB="0" distL="0" distR="0">
                  <wp:extent cx="1362075" cy="1276350"/>
                  <wp:effectExtent l="0" t="0" r="0" b="0"/>
                  <wp:docPr id="4" name="Изображение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pic:cNvPicPr>
                            <a:picLocks noChangeAspect="1"/>
                          </pic:cNvPicPr>
                        </pic:nvPicPr>
                        <pic:blipFill>
                          <a:blip r:embed="rId211"/>
                          <a:stretch>
                            <a:fillRect/>
                          </a:stretch>
                        </pic:blipFill>
                        <pic:spPr>
                          <a:xfrm>
                            <a:off x="0" y="0"/>
                            <a:ext cx="1362075" cy="1276350"/>
                          </a:xfrm>
                          <a:prstGeom prst="rect">
                            <a:avLst/>
                          </a:prstGeom>
                        </pic:spPr>
                      </pic:pic>
                    </a:graphicData>
                  </a:graphic>
                </wp:inline>
              </w:drawing>
            </w:r>
            <w:r w:rsidRPr="0004725A">
              <w:rPr>
                <w:rFonts w:ascii="Times New Roman" w:hAnsi="Times New Roman"/>
                <w:color w:val="000000"/>
                <w:sz w:val="24"/>
                <w:lang w:val="ru-RU"/>
              </w:rPr>
              <w:t xml:space="preserve"> </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sidRPr="0004725A">
              <w:rPr>
                <w:rFonts w:ascii="Times New Roman" w:hAnsi="Times New Roman"/>
                <w:color w:val="000000"/>
                <w:sz w:val="24"/>
                <w:lang w:val="ru-RU"/>
              </w:rPr>
              <w:lastRenderedPageBreak/>
              <w:t>проекции скорости и координаты при свободном падении тела по вертикали</w:t>
            </w: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lastRenderedPageBreak/>
              <w:t>1.6</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Скорость равномерного движения тела по окружности. Направление скорости.</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Формула для вычисления скорости через радиус окружности и период обращения:</w:t>
            </w:r>
          </w:p>
          <w:p w:rsidR="005D5C19" w:rsidRPr="0004725A" w:rsidRDefault="00136528">
            <w:pPr>
              <w:spacing w:after="0"/>
              <w:ind w:left="365"/>
              <w:rPr>
                <w:lang w:val="ru-RU"/>
              </w:rPr>
            </w:pPr>
            <w:r w:rsidRPr="0004725A">
              <w:rPr>
                <w:rFonts w:ascii="Times New Roman" w:hAnsi="Times New Roman"/>
                <w:color w:val="000000"/>
                <w:sz w:val="24"/>
                <w:lang w:val="ru-RU"/>
              </w:rPr>
              <w:t xml:space="preserve"> </w:t>
            </w:r>
            <w:r>
              <w:rPr>
                <w:noProof/>
                <w:sz w:val="24"/>
                <w:lang w:val="ru-RU" w:eastAsia="ru-RU"/>
              </w:rPr>
              <w:drawing>
                <wp:inline distT="0" distB="0" distL="0" distR="0">
                  <wp:extent cx="733425" cy="457200"/>
                  <wp:effectExtent l="0" t="0" r="0" b="0"/>
                  <wp:docPr id="5"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5"/>
                          <pic:cNvPicPr>
                            <a:picLocks noChangeAspect="1"/>
                          </pic:cNvPicPr>
                        </pic:nvPicPr>
                        <pic:blipFill>
                          <a:blip r:embed="rId212"/>
                          <a:stretch>
                            <a:fillRect/>
                          </a:stretch>
                        </pic:blipFill>
                        <pic:spPr>
                          <a:xfrm>
                            <a:off x="0" y="0"/>
                            <a:ext cx="733425" cy="457200"/>
                          </a:xfrm>
                          <a:prstGeom prst="rect">
                            <a:avLst/>
                          </a:prstGeom>
                        </pic:spPr>
                      </pic:pic>
                    </a:graphicData>
                  </a:graphic>
                </wp:inline>
              </w:drawing>
            </w:r>
            <w:r w:rsidRPr="0004725A">
              <w:rPr>
                <w:rFonts w:ascii="Times New Roman" w:hAnsi="Times New Roman"/>
                <w:color w:val="000000"/>
                <w:sz w:val="24"/>
                <w:lang w:val="ru-RU"/>
              </w:rPr>
              <w:t xml:space="preserve"> </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Центростремительное ускорение. Направление центростремительного ускорения. Формула для вычисления ускорения:</w:t>
            </w:r>
          </w:p>
          <w:p w:rsidR="005D5C19" w:rsidRPr="0004725A" w:rsidRDefault="00136528">
            <w:pPr>
              <w:spacing w:after="0"/>
              <w:ind w:left="365"/>
              <w:rPr>
                <w:lang w:val="ru-RU"/>
              </w:rPr>
            </w:pPr>
            <w:r w:rsidRPr="0004725A">
              <w:rPr>
                <w:rFonts w:ascii="Times New Roman" w:hAnsi="Times New Roman"/>
                <w:color w:val="000000"/>
                <w:sz w:val="24"/>
                <w:lang w:val="ru-RU"/>
              </w:rPr>
              <w:t xml:space="preserve"> </w:t>
            </w:r>
            <w:r>
              <w:rPr>
                <w:noProof/>
                <w:sz w:val="24"/>
                <w:lang w:val="ru-RU" w:eastAsia="ru-RU"/>
              </w:rPr>
              <w:drawing>
                <wp:inline distT="0" distB="0" distL="0" distR="0">
                  <wp:extent cx="704850" cy="590550"/>
                  <wp:effectExtent l="0" t="0" r="0" b="0"/>
                  <wp:docPr id="6" name="Изображение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 6"/>
                          <pic:cNvPicPr>
                            <a:picLocks noChangeAspect="1"/>
                          </pic:cNvPicPr>
                        </pic:nvPicPr>
                        <pic:blipFill>
                          <a:blip r:embed="rId213"/>
                          <a:stretch>
                            <a:fillRect/>
                          </a:stretch>
                        </pic:blipFill>
                        <pic:spPr>
                          <a:xfrm>
                            <a:off x="0" y="0"/>
                            <a:ext cx="704850" cy="590550"/>
                          </a:xfrm>
                          <a:prstGeom prst="rect">
                            <a:avLst/>
                          </a:prstGeom>
                        </pic:spPr>
                      </pic:pic>
                    </a:graphicData>
                  </a:graphic>
                </wp:inline>
              </w:drawing>
            </w:r>
            <w:r w:rsidRPr="0004725A">
              <w:rPr>
                <w:rFonts w:ascii="Times New Roman" w:hAnsi="Times New Roman"/>
                <w:color w:val="000000"/>
                <w:sz w:val="24"/>
                <w:lang w:val="ru-RU"/>
              </w:rPr>
              <w:t xml:space="preserve"> </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 Формула, связывающая период и частоту обращения:</w:t>
            </w:r>
          </w:p>
          <w:p w:rsidR="005D5C19" w:rsidRDefault="00136528">
            <w:pPr>
              <w:spacing w:after="0"/>
              <w:ind w:left="365"/>
            </w:pPr>
            <w:r w:rsidRPr="0004725A">
              <w:rPr>
                <w:rFonts w:ascii="Times New Roman" w:hAnsi="Times New Roman"/>
                <w:color w:val="000000"/>
                <w:sz w:val="24"/>
                <w:lang w:val="ru-RU"/>
              </w:rPr>
              <w:t xml:space="preserve"> </w:t>
            </w:r>
            <w:r>
              <w:rPr>
                <w:noProof/>
                <w:sz w:val="24"/>
                <w:lang w:val="ru-RU" w:eastAsia="ru-RU"/>
              </w:rPr>
              <w:drawing>
                <wp:inline distT="0" distB="0" distL="0" distR="0">
                  <wp:extent cx="638175" cy="457200"/>
                  <wp:effectExtent l="0" t="0" r="0" b="0"/>
                  <wp:docPr id="7" name="Изображение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 7"/>
                          <pic:cNvPicPr>
                            <a:picLocks noChangeAspect="1"/>
                          </pic:cNvPicPr>
                        </pic:nvPicPr>
                        <pic:blipFill>
                          <a:blip r:embed="rId214"/>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rsidR="005D5C19" w:rsidRDefault="005D5C19">
            <w:pPr>
              <w:spacing w:after="0" w:line="336" w:lineRule="auto"/>
              <w:ind w:left="365"/>
              <w:jc w:val="both"/>
            </w:pPr>
          </w:p>
          <w:p w:rsidR="005D5C19" w:rsidRDefault="005D5C19">
            <w:pPr>
              <w:spacing w:after="0" w:line="336" w:lineRule="auto"/>
              <w:ind w:left="365"/>
              <w:jc w:val="both"/>
            </w:pP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Масса. Плотность вещества. Формула для вычисления плотности:</w:t>
            </w:r>
          </w:p>
          <w:p w:rsidR="005D5C19" w:rsidRDefault="00136528">
            <w:pPr>
              <w:spacing w:after="0"/>
              <w:ind w:left="365"/>
            </w:pPr>
            <w:r w:rsidRPr="0004725A">
              <w:rPr>
                <w:rFonts w:ascii="Times New Roman" w:hAnsi="Times New Roman"/>
                <w:color w:val="000000"/>
                <w:sz w:val="24"/>
                <w:lang w:val="ru-RU"/>
              </w:rPr>
              <w:t xml:space="preserve"> </w:t>
            </w:r>
            <w:r>
              <w:rPr>
                <w:noProof/>
                <w:sz w:val="24"/>
                <w:lang w:val="ru-RU" w:eastAsia="ru-RU"/>
              </w:rPr>
              <w:drawing>
                <wp:inline distT="0" distB="0" distL="0" distR="0">
                  <wp:extent cx="552450" cy="438150"/>
                  <wp:effectExtent l="0" t="0" r="0" b="0"/>
                  <wp:docPr id="8" name="Изображение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 8"/>
                          <pic:cNvPicPr>
                            <a:picLocks noChangeAspect="1"/>
                          </pic:cNvPicPr>
                        </pic:nvPicPr>
                        <pic:blipFill>
                          <a:blip r:embed="rId215"/>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rsidR="005D5C19" w:rsidRDefault="005D5C19">
            <w:pPr>
              <w:spacing w:after="0" w:line="336" w:lineRule="auto"/>
              <w:ind w:left="365"/>
              <w:jc w:val="both"/>
            </w:pPr>
          </w:p>
          <w:p w:rsidR="005D5C19" w:rsidRDefault="005D5C19">
            <w:pPr>
              <w:spacing w:after="0" w:line="336" w:lineRule="auto"/>
              <w:ind w:left="365"/>
              <w:jc w:val="both"/>
            </w:pP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Сила – векторная физическая величина. Сложение сил</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Явление инерции. Первый закон Ньютона</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rsidR="005D5C19" w:rsidRPr="0004725A" w:rsidRDefault="00136528">
            <w:pPr>
              <w:spacing w:after="0" w:line="336" w:lineRule="auto"/>
              <w:ind w:left="365"/>
              <w:rPr>
                <w:lang w:val="ru-RU"/>
              </w:rPr>
            </w:pPr>
            <w:r w:rsidRPr="0004725A">
              <w:rPr>
                <w:rFonts w:ascii="Times New Roman" w:hAnsi="Times New Roman"/>
                <w:color w:val="000000"/>
                <w:sz w:val="24"/>
                <w:lang w:val="ru-RU"/>
              </w:rPr>
              <w:t>Второй закон Ньютона:</w:t>
            </w:r>
          </w:p>
          <w:p w:rsidR="005D5C19" w:rsidRPr="0004725A" w:rsidRDefault="00136528">
            <w:pPr>
              <w:spacing w:after="0"/>
              <w:ind w:left="365"/>
              <w:rPr>
                <w:lang w:val="ru-RU"/>
              </w:rPr>
            </w:pPr>
            <w:r w:rsidRPr="0004725A">
              <w:rPr>
                <w:rFonts w:ascii="Times New Roman" w:hAnsi="Times New Roman"/>
                <w:color w:val="000000"/>
                <w:sz w:val="24"/>
                <w:lang w:val="ru-RU"/>
              </w:rPr>
              <w:t xml:space="preserve"> </w:t>
            </w:r>
            <w:r>
              <w:rPr>
                <w:noProof/>
                <w:sz w:val="24"/>
                <w:lang w:val="ru-RU" w:eastAsia="ru-RU"/>
              </w:rPr>
              <w:drawing>
                <wp:inline distT="0" distB="0" distL="0" distR="0">
                  <wp:extent cx="676275" cy="314325"/>
                  <wp:effectExtent l="0" t="0" r="0" b="0"/>
                  <wp:docPr id="9" name="Изображение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 9"/>
                          <pic:cNvPicPr>
                            <a:picLocks noChangeAspect="1"/>
                          </pic:cNvPicPr>
                        </pic:nvPicPr>
                        <pic:blipFill>
                          <a:blip r:embed="rId216"/>
                          <a:stretch>
                            <a:fillRect/>
                          </a:stretch>
                        </pic:blipFill>
                        <pic:spPr>
                          <a:xfrm>
                            <a:off x="0" y="0"/>
                            <a:ext cx="676275" cy="314325"/>
                          </a:xfrm>
                          <a:prstGeom prst="rect">
                            <a:avLst/>
                          </a:prstGeom>
                        </pic:spPr>
                      </pic:pic>
                    </a:graphicData>
                  </a:graphic>
                </wp:inline>
              </w:drawing>
            </w:r>
            <w:r w:rsidRPr="0004725A">
              <w:rPr>
                <w:rFonts w:ascii="Times New Roman" w:hAnsi="Times New Roman"/>
                <w:color w:val="000000"/>
                <w:sz w:val="24"/>
                <w:lang w:val="ru-RU"/>
              </w:rPr>
              <w:t xml:space="preserve"> </w:t>
            </w:r>
          </w:p>
          <w:p w:rsidR="005D5C19" w:rsidRPr="0004725A" w:rsidRDefault="00136528">
            <w:pPr>
              <w:spacing w:after="0" w:line="336" w:lineRule="auto"/>
              <w:ind w:left="365"/>
              <w:rPr>
                <w:lang w:val="ru-RU"/>
              </w:rPr>
            </w:pPr>
            <w:r w:rsidRPr="0004725A">
              <w:rPr>
                <w:rFonts w:ascii="Times New Roman" w:hAnsi="Times New Roman"/>
                <w:color w:val="000000"/>
                <w:sz w:val="24"/>
                <w:lang w:val="ru-RU"/>
              </w:rPr>
              <w:t>Сонаправленность вектора ускорения тела и вектора силы, действующей на тело</w:t>
            </w: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rsidR="005D5C19" w:rsidRPr="0004725A" w:rsidRDefault="00136528">
            <w:pPr>
              <w:spacing w:after="0" w:line="336" w:lineRule="auto"/>
              <w:ind w:left="365"/>
              <w:rPr>
                <w:lang w:val="ru-RU"/>
              </w:rPr>
            </w:pPr>
            <w:r w:rsidRPr="0004725A">
              <w:rPr>
                <w:rFonts w:ascii="Times New Roman" w:hAnsi="Times New Roman"/>
                <w:color w:val="000000"/>
                <w:sz w:val="24"/>
                <w:lang w:val="ru-RU"/>
              </w:rPr>
              <w:t xml:space="preserve">Взаимодействие тел. Третий закон Ньютона: </w:t>
            </w:r>
          </w:p>
          <w:p w:rsidR="005D5C19" w:rsidRDefault="00136528">
            <w:pPr>
              <w:spacing w:after="0"/>
              <w:ind w:left="365"/>
            </w:pPr>
            <w:r w:rsidRPr="0004725A">
              <w:rPr>
                <w:rFonts w:ascii="Times New Roman" w:hAnsi="Times New Roman"/>
                <w:color w:val="000000"/>
                <w:sz w:val="24"/>
                <w:lang w:val="ru-RU"/>
              </w:rPr>
              <w:t xml:space="preserve"> </w:t>
            </w:r>
            <w:r>
              <w:rPr>
                <w:noProof/>
                <w:sz w:val="24"/>
                <w:lang w:val="ru-RU" w:eastAsia="ru-RU"/>
              </w:rPr>
              <w:drawing>
                <wp:inline distT="0" distB="0" distL="0" distR="0">
                  <wp:extent cx="1057275" cy="361950"/>
                  <wp:effectExtent l="0" t="0" r="0" b="0"/>
                  <wp:docPr id="10" name="Изображение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 10"/>
                          <pic:cNvPicPr>
                            <a:picLocks noChangeAspect="1"/>
                          </pic:cNvPicPr>
                        </pic:nvPicPr>
                        <pic:blipFill>
                          <a:blip r:embed="rId217"/>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5D5C19" w:rsidRDefault="005D5C19">
            <w:pPr>
              <w:spacing w:after="0" w:line="336" w:lineRule="auto"/>
              <w:ind w:left="365"/>
            </w:pPr>
          </w:p>
          <w:p w:rsidR="005D5C19" w:rsidRDefault="005D5C19">
            <w:pPr>
              <w:spacing w:after="0" w:line="336" w:lineRule="auto"/>
              <w:ind w:left="365"/>
              <w:jc w:val="both"/>
            </w:pP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Трение покоя и трение скольжения. Формула для вычисления модуля силы трения скольжения:</w:t>
            </w:r>
          </w:p>
          <w:p w:rsidR="005D5C19" w:rsidRDefault="00136528">
            <w:pPr>
              <w:spacing w:after="0"/>
              <w:ind w:left="365"/>
            </w:pPr>
            <w:r w:rsidRPr="0004725A">
              <w:rPr>
                <w:rFonts w:ascii="Times New Roman" w:hAnsi="Times New Roman"/>
                <w:color w:val="000000"/>
                <w:sz w:val="24"/>
                <w:lang w:val="ru-RU"/>
              </w:rPr>
              <w:lastRenderedPageBreak/>
              <w:t xml:space="preserve"> </w:t>
            </w:r>
            <w:r>
              <w:rPr>
                <w:noProof/>
                <w:sz w:val="24"/>
                <w:lang w:val="ru-RU" w:eastAsia="ru-RU"/>
              </w:rPr>
              <w:drawing>
                <wp:inline distT="0" distB="0" distL="0" distR="0">
                  <wp:extent cx="923925" cy="323850"/>
                  <wp:effectExtent l="0" t="0" r="0" b="0"/>
                  <wp:docPr id="11" name="Изображение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 11"/>
                          <pic:cNvPicPr>
                            <a:picLocks noChangeAspect="1"/>
                          </pic:cNvPicPr>
                        </pic:nvPicPr>
                        <pic:blipFill>
                          <a:blip r:embed="rId218"/>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rsidR="005D5C19" w:rsidRDefault="005D5C19">
            <w:pPr>
              <w:spacing w:after="0" w:line="336" w:lineRule="auto"/>
              <w:ind w:left="365"/>
              <w:jc w:val="both"/>
            </w:pPr>
          </w:p>
          <w:p w:rsidR="005D5C19" w:rsidRDefault="005D5C19">
            <w:pPr>
              <w:spacing w:after="0" w:line="336" w:lineRule="auto"/>
              <w:ind w:left="365"/>
              <w:jc w:val="both"/>
            </w:pP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lastRenderedPageBreak/>
              <w:t>1.13</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Деформация тела. Упругие и неупругие деформации. Закон упругой деформации (закон Гука):</w:t>
            </w:r>
          </w:p>
          <w:p w:rsidR="005D5C19" w:rsidRDefault="00136528">
            <w:pPr>
              <w:spacing w:after="0"/>
              <w:ind w:left="365"/>
            </w:pPr>
            <w:r w:rsidRPr="0004725A">
              <w:rPr>
                <w:rFonts w:ascii="Times New Roman" w:hAnsi="Times New Roman"/>
                <w:color w:val="000000"/>
                <w:sz w:val="24"/>
                <w:lang w:val="ru-RU"/>
              </w:rPr>
              <w:t xml:space="preserve"> </w:t>
            </w:r>
            <w:r>
              <w:rPr>
                <w:noProof/>
                <w:sz w:val="24"/>
                <w:lang w:val="ru-RU" w:eastAsia="ru-RU"/>
              </w:rPr>
              <w:drawing>
                <wp:inline distT="0" distB="0" distL="0" distR="0">
                  <wp:extent cx="800100" cy="323850"/>
                  <wp:effectExtent l="0" t="0" r="0" b="0"/>
                  <wp:docPr id="12" name="Изображение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 12"/>
                          <pic:cNvPicPr>
                            <a:picLocks noChangeAspect="1"/>
                          </pic:cNvPicPr>
                        </pic:nvPicPr>
                        <pic:blipFill>
                          <a:blip r:embed="rId219"/>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rsidR="005D5C19" w:rsidRDefault="005D5C19">
            <w:pPr>
              <w:spacing w:after="0" w:line="336" w:lineRule="auto"/>
              <w:ind w:left="365"/>
              <w:jc w:val="both"/>
            </w:pPr>
          </w:p>
          <w:p w:rsidR="005D5C19" w:rsidRDefault="005D5C19">
            <w:pPr>
              <w:spacing w:after="0" w:line="336" w:lineRule="auto"/>
              <w:ind w:left="365"/>
              <w:jc w:val="both"/>
            </w:pP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Всемирное тяготение. Закон всемирного тяготения:</w:t>
            </w:r>
          </w:p>
          <w:p w:rsidR="005D5C19" w:rsidRPr="0004725A" w:rsidRDefault="00136528">
            <w:pPr>
              <w:spacing w:after="0"/>
              <w:ind w:left="365"/>
              <w:rPr>
                <w:lang w:val="ru-RU"/>
              </w:rPr>
            </w:pPr>
            <w:r w:rsidRPr="0004725A">
              <w:rPr>
                <w:rFonts w:ascii="Times New Roman" w:hAnsi="Times New Roman"/>
                <w:color w:val="000000"/>
                <w:sz w:val="24"/>
                <w:lang w:val="ru-RU"/>
              </w:rPr>
              <w:t xml:space="preserve"> </w:t>
            </w:r>
            <w:r>
              <w:rPr>
                <w:noProof/>
                <w:sz w:val="24"/>
                <w:lang w:val="ru-RU" w:eastAsia="ru-RU"/>
              </w:rPr>
              <w:drawing>
                <wp:inline distT="0" distB="0" distL="0" distR="0">
                  <wp:extent cx="1238250" cy="438150"/>
                  <wp:effectExtent l="0" t="0" r="0" b="0"/>
                  <wp:docPr id="13" name="Изображение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 13"/>
                          <pic:cNvPicPr>
                            <a:picLocks noChangeAspect="1"/>
                          </pic:cNvPicPr>
                        </pic:nvPicPr>
                        <pic:blipFill>
                          <a:blip r:embed="rId220"/>
                          <a:stretch>
                            <a:fillRect/>
                          </a:stretch>
                        </pic:blipFill>
                        <pic:spPr>
                          <a:xfrm>
                            <a:off x="0" y="0"/>
                            <a:ext cx="1238250" cy="438150"/>
                          </a:xfrm>
                          <a:prstGeom prst="rect">
                            <a:avLst/>
                          </a:prstGeom>
                        </pic:spPr>
                      </pic:pic>
                    </a:graphicData>
                  </a:graphic>
                </wp:inline>
              </w:drawing>
            </w:r>
            <w:r w:rsidRPr="0004725A">
              <w:rPr>
                <w:rFonts w:ascii="Times New Roman" w:hAnsi="Times New Roman"/>
                <w:color w:val="000000"/>
                <w:sz w:val="24"/>
                <w:lang w:val="ru-RU"/>
              </w:rPr>
              <w:t xml:space="preserve"> </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Сила тяжести. Ускорение свободного падения.</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Формула для вычисления силы тяжести вблизи поверхности Земли: </w:t>
            </w:r>
            <w:r>
              <w:rPr>
                <w:rFonts w:ascii="Times New Roman" w:hAnsi="Times New Roman"/>
                <w:color w:val="000000"/>
                <w:sz w:val="24"/>
              </w:rPr>
              <w:t>F</w:t>
            </w:r>
            <w:r w:rsidRPr="0004725A">
              <w:rPr>
                <w:rFonts w:ascii="Times New Roman" w:hAnsi="Times New Roman"/>
                <w:color w:val="000000"/>
                <w:sz w:val="24"/>
                <w:lang w:val="ru-RU"/>
              </w:rPr>
              <w:t xml:space="preserve"> = </w:t>
            </w:r>
            <w:r>
              <w:rPr>
                <w:rFonts w:ascii="Times New Roman" w:hAnsi="Times New Roman"/>
                <w:color w:val="000000"/>
                <w:sz w:val="24"/>
              </w:rPr>
              <w:t>mg</w:t>
            </w:r>
            <w:r w:rsidRPr="0004725A">
              <w:rPr>
                <w:rFonts w:ascii="Times New Roman" w:hAnsi="Times New Roman"/>
                <w:color w:val="000000"/>
                <w:sz w:val="24"/>
                <w:lang w:val="ru-RU"/>
              </w:rPr>
              <w:t>.</w:t>
            </w:r>
          </w:p>
          <w:p w:rsidR="005D5C19" w:rsidRDefault="00136528">
            <w:pPr>
              <w:spacing w:after="0" w:line="336" w:lineRule="auto"/>
              <w:ind w:left="365"/>
            </w:pPr>
            <w:r w:rsidRPr="0004725A">
              <w:rPr>
                <w:rFonts w:ascii="Times New Roman" w:hAnsi="Times New Roman"/>
                <w:i/>
                <w:color w:val="000000"/>
                <w:sz w:val="24"/>
                <w:lang w:val="ru-RU"/>
              </w:rPr>
              <w:t xml:space="preserve"> </w:t>
            </w:r>
            <w:r w:rsidRPr="0004725A">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Импульс тела – векторная физическая величина.</w:t>
            </w:r>
          </w:p>
          <w:p w:rsidR="005D5C19" w:rsidRPr="0004725A" w:rsidRDefault="00136528">
            <w:pPr>
              <w:spacing w:after="0"/>
              <w:ind w:left="365"/>
              <w:rPr>
                <w:lang w:val="ru-RU"/>
              </w:rPr>
            </w:pPr>
            <w:r w:rsidRPr="0004725A">
              <w:rPr>
                <w:rFonts w:ascii="Times New Roman" w:hAnsi="Times New Roman"/>
                <w:color w:val="000000"/>
                <w:sz w:val="24"/>
                <w:lang w:val="ru-RU"/>
              </w:rPr>
              <w:t xml:space="preserve"> </w:t>
            </w:r>
            <w:r>
              <w:rPr>
                <w:noProof/>
                <w:sz w:val="24"/>
                <w:lang w:val="ru-RU" w:eastAsia="ru-RU"/>
              </w:rPr>
              <w:drawing>
                <wp:inline distT="0" distB="0" distL="0" distR="0">
                  <wp:extent cx="619125" cy="285750"/>
                  <wp:effectExtent l="0" t="0" r="0" b="0"/>
                  <wp:docPr id="14" name="Изображение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 14"/>
                          <pic:cNvPicPr>
                            <a:picLocks noChangeAspect="1"/>
                          </pic:cNvPicPr>
                        </pic:nvPicPr>
                        <pic:blipFill>
                          <a:blip r:embed="rId221"/>
                          <a:stretch>
                            <a:fillRect/>
                          </a:stretch>
                        </pic:blipFill>
                        <pic:spPr>
                          <a:xfrm>
                            <a:off x="0" y="0"/>
                            <a:ext cx="619125" cy="285750"/>
                          </a:xfrm>
                          <a:prstGeom prst="rect">
                            <a:avLst/>
                          </a:prstGeom>
                        </pic:spPr>
                      </pic:pic>
                    </a:graphicData>
                  </a:graphic>
                </wp:inline>
              </w:drawing>
            </w:r>
            <w:r w:rsidRPr="0004725A">
              <w:rPr>
                <w:rFonts w:ascii="Times New Roman" w:hAnsi="Times New Roman"/>
                <w:color w:val="000000"/>
                <w:sz w:val="24"/>
                <w:lang w:val="ru-RU"/>
              </w:rPr>
              <w:t xml:space="preserve"> </w:t>
            </w:r>
          </w:p>
          <w:p w:rsidR="005D5C19" w:rsidRDefault="00136528">
            <w:pPr>
              <w:spacing w:after="0" w:line="336" w:lineRule="auto"/>
              <w:ind w:left="365"/>
              <w:jc w:val="both"/>
            </w:pPr>
            <w:r w:rsidRPr="0004725A">
              <w:rPr>
                <w:rFonts w:ascii="Times New Roman" w:hAnsi="Times New Roman"/>
                <w:color w:val="000000"/>
                <w:sz w:val="24"/>
                <w:lang w:val="ru-RU"/>
              </w:rPr>
              <w:t xml:space="preserve">Импульс системы тел. Изменение импульса. </w:t>
            </w:r>
            <w:r>
              <w:rPr>
                <w:rFonts w:ascii="Times New Roman" w:hAnsi="Times New Roman"/>
                <w:color w:val="000000"/>
                <w:sz w:val="24"/>
              </w:rPr>
              <w:t>Импульс силы</w:t>
            </w: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Закон сохранения импульса для замкнутой системы тел:</w:t>
            </w:r>
          </w:p>
          <w:p w:rsidR="005D5C19" w:rsidRDefault="00136528">
            <w:pPr>
              <w:spacing w:after="0"/>
              <w:ind w:left="365"/>
            </w:pPr>
            <w:r w:rsidRPr="0004725A">
              <w:rPr>
                <w:rFonts w:ascii="Times New Roman" w:hAnsi="Times New Roman"/>
                <w:color w:val="000000"/>
                <w:sz w:val="24"/>
                <w:lang w:val="ru-RU"/>
              </w:rPr>
              <w:t xml:space="preserve"> </w:t>
            </w:r>
            <w:r>
              <w:rPr>
                <w:noProof/>
                <w:sz w:val="24"/>
                <w:lang w:val="ru-RU" w:eastAsia="ru-RU"/>
              </w:rPr>
              <w:drawing>
                <wp:inline distT="0" distB="0" distL="0" distR="0">
                  <wp:extent cx="1685925" cy="342900"/>
                  <wp:effectExtent l="0" t="0" r="0" b="0"/>
                  <wp:docPr id="15" name="Изображение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Изображение 15"/>
                          <pic:cNvPicPr>
                            <a:picLocks noChangeAspect="1"/>
                          </pic:cNvPicPr>
                        </pic:nvPicPr>
                        <pic:blipFill>
                          <a:blip r:embed="rId222"/>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rsidR="005D5C19" w:rsidRDefault="00136528">
            <w:pPr>
              <w:spacing w:after="0" w:line="336" w:lineRule="auto"/>
              <w:ind w:left="365"/>
              <w:jc w:val="both"/>
            </w:pPr>
            <w:r>
              <w:rPr>
                <w:rFonts w:ascii="Times New Roman" w:hAnsi="Times New Roman"/>
                <w:color w:val="000000"/>
                <w:sz w:val="24"/>
              </w:rPr>
              <w:t>Реактивное движение</w:t>
            </w: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Механическая работа. Формула для вычисления работы силы:</w:t>
            </w:r>
          </w:p>
          <w:p w:rsidR="005D5C19" w:rsidRDefault="00136528">
            <w:pPr>
              <w:spacing w:after="0"/>
              <w:ind w:left="365"/>
            </w:pPr>
            <w:r w:rsidRPr="0004725A">
              <w:rPr>
                <w:rFonts w:ascii="Times New Roman" w:hAnsi="Times New Roman"/>
                <w:color w:val="000000"/>
                <w:sz w:val="24"/>
                <w:lang w:val="ru-RU"/>
              </w:rPr>
              <w:t xml:space="preserve"> </w:t>
            </w:r>
            <w:r>
              <w:rPr>
                <w:noProof/>
                <w:sz w:val="24"/>
                <w:lang w:val="ru-RU" w:eastAsia="ru-RU"/>
              </w:rPr>
              <w:drawing>
                <wp:inline distT="0" distB="0" distL="0" distR="0">
                  <wp:extent cx="819150" cy="342900"/>
                  <wp:effectExtent l="0" t="0" r="0" b="0"/>
                  <wp:docPr id="16" name="Изображение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Изображение 16"/>
                          <pic:cNvPicPr>
                            <a:picLocks noChangeAspect="1"/>
                          </pic:cNvPicPr>
                        </pic:nvPicPr>
                        <pic:blipFill>
                          <a:blip r:embed="rId223"/>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rsidR="005D5C19" w:rsidRDefault="00136528">
            <w:pPr>
              <w:spacing w:after="0" w:line="336" w:lineRule="auto"/>
              <w:ind w:left="365"/>
              <w:jc w:val="both"/>
            </w:pPr>
            <w:r>
              <w:rPr>
                <w:rFonts w:ascii="Times New Roman" w:hAnsi="Times New Roman"/>
                <w:color w:val="000000"/>
                <w:sz w:val="24"/>
              </w:rPr>
              <w:t>Механическая мощность:</w:t>
            </w:r>
          </w:p>
          <w:p w:rsidR="005D5C19" w:rsidRDefault="00136528">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71500" cy="476250"/>
                  <wp:effectExtent l="0" t="0" r="0" b="0"/>
                  <wp:docPr id="17" name="Изображение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 17"/>
                          <pic:cNvPicPr>
                            <a:picLocks noChangeAspect="1"/>
                          </pic:cNvPicPr>
                        </pic:nvPicPr>
                        <pic:blipFill>
                          <a:blip r:embed="rId224"/>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rsidR="005D5C19" w:rsidRDefault="005D5C19">
            <w:pPr>
              <w:spacing w:after="0" w:line="336" w:lineRule="auto"/>
              <w:ind w:left="365"/>
              <w:jc w:val="both"/>
            </w:pPr>
          </w:p>
          <w:p w:rsidR="005D5C19" w:rsidRDefault="005D5C19">
            <w:pPr>
              <w:spacing w:after="0" w:line="336" w:lineRule="auto"/>
              <w:ind w:left="365"/>
              <w:jc w:val="both"/>
            </w:pP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rsidR="005D5C19" w:rsidRPr="0004725A" w:rsidRDefault="00136528">
            <w:pPr>
              <w:spacing w:after="0" w:line="336" w:lineRule="auto"/>
              <w:ind w:left="365"/>
              <w:rPr>
                <w:lang w:val="ru-RU"/>
              </w:rPr>
            </w:pPr>
            <w:r w:rsidRPr="0004725A">
              <w:rPr>
                <w:rFonts w:ascii="Times New Roman" w:hAnsi="Times New Roman"/>
                <w:color w:val="000000"/>
                <w:sz w:val="24"/>
                <w:lang w:val="ru-RU"/>
              </w:rPr>
              <w:t>Кинетическая и потенциальная энергия. Формула для вычисления кинетической энергии:</w:t>
            </w:r>
          </w:p>
          <w:p w:rsidR="005D5C19" w:rsidRPr="0004725A" w:rsidRDefault="00136528">
            <w:pPr>
              <w:spacing w:after="0"/>
              <w:ind w:left="365"/>
              <w:rPr>
                <w:lang w:val="ru-RU"/>
              </w:rPr>
            </w:pPr>
            <w:r w:rsidRPr="0004725A">
              <w:rPr>
                <w:rFonts w:ascii="Times New Roman" w:hAnsi="Times New Roman"/>
                <w:color w:val="000000"/>
                <w:sz w:val="24"/>
                <w:lang w:val="ru-RU"/>
              </w:rPr>
              <w:t xml:space="preserve"> </w:t>
            </w:r>
            <w:r>
              <w:rPr>
                <w:noProof/>
                <w:sz w:val="24"/>
                <w:lang w:val="ru-RU" w:eastAsia="ru-RU"/>
              </w:rPr>
              <w:drawing>
                <wp:inline distT="0" distB="0" distL="0" distR="0">
                  <wp:extent cx="828675" cy="514350"/>
                  <wp:effectExtent l="0" t="0" r="0" b="0"/>
                  <wp:docPr id="18" name="Изображение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 18"/>
                          <pic:cNvPicPr>
                            <a:picLocks noChangeAspect="1"/>
                          </pic:cNvPicPr>
                        </pic:nvPicPr>
                        <pic:blipFill>
                          <a:blip r:embed="rId225"/>
                          <a:stretch>
                            <a:fillRect/>
                          </a:stretch>
                        </pic:blipFill>
                        <pic:spPr>
                          <a:xfrm>
                            <a:off x="0" y="0"/>
                            <a:ext cx="828675" cy="514350"/>
                          </a:xfrm>
                          <a:prstGeom prst="rect">
                            <a:avLst/>
                          </a:prstGeom>
                        </pic:spPr>
                      </pic:pic>
                    </a:graphicData>
                  </a:graphic>
                </wp:inline>
              </w:drawing>
            </w:r>
            <w:r w:rsidRPr="0004725A">
              <w:rPr>
                <w:rFonts w:ascii="Times New Roman" w:hAnsi="Times New Roman"/>
                <w:color w:val="000000"/>
                <w:sz w:val="24"/>
                <w:lang w:val="ru-RU"/>
              </w:rPr>
              <w:t xml:space="preserve"> </w:t>
            </w:r>
          </w:p>
          <w:p w:rsidR="005D5C19" w:rsidRPr="0004725A" w:rsidRDefault="00136528">
            <w:pPr>
              <w:spacing w:after="0" w:line="336" w:lineRule="auto"/>
              <w:ind w:left="365"/>
              <w:rPr>
                <w:lang w:val="ru-RU"/>
              </w:rPr>
            </w:pPr>
            <w:r w:rsidRPr="0004725A">
              <w:rPr>
                <w:rFonts w:ascii="Times New Roman" w:hAnsi="Times New Roman"/>
                <w:color w:val="000000"/>
                <w:sz w:val="24"/>
                <w:lang w:val="ru-RU"/>
              </w:rPr>
              <w:t xml:space="preserve">Теорема о кинетической энергии. Формула для вычисления потенциальной </w:t>
            </w:r>
            <w:r w:rsidRPr="0004725A">
              <w:rPr>
                <w:rFonts w:ascii="Times New Roman" w:hAnsi="Times New Roman"/>
                <w:color w:val="000000"/>
                <w:sz w:val="24"/>
                <w:lang w:val="ru-RU"/>
              </w:rPr>
              <w:lastRenderedPageBreak/>
              <w:t>энергии тела, поднятого</w:t>
            </w:r>
          </w:p>
          <w:p w:rsidR="005D5C19" w:rsidRDefault="00136528">
            <w:pPr>
              <w:spacing w:after="0" w:line="336" w:lineRule="auto"/>
              <w:ind w:left="365"/>
              <w:jc w:val="both"/>
            </w:pPr>
            <w:r>
              <w:rPr>
                <w:rFonts w:ascii="Times New Roman" w:hAnsi="Times New Roman"/>
                <w:color w:val="000000"/>
                <w:sz w:val="24"/>
              </w:rPr>
              <w:t>над Землёй:</w:t>
            </w:r>
          </w:p>
          <w:p w:rsidR="005D5C19" w:rsidRDefault="00136528">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38200" cy="314325"/>
                  <wp:effectExtent l="0" t="0" r="0" b="0"/>
                  <wp:docPr id="19" name="Изображение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 19"/>
                          <pic:cNvPicPr>
                            <a:picLocks noChangeAspect="1"/>
                          </pic:cNvPicPr>
                        </pic:nvPicPr>
                        <pic:blipFill>
                          <a:blip r:embed="rId226"/>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rsidR="005D5C19" w:rsidRDefault="005D5C19">
            <w:pPr>
              <w:spacing w:after="0" w:line="336" w:lineRule="auto"/>
              <w:ind w:left="365"/>
              <w:jc w:val="both"/>
            </w:pPr>
          </w:p>
          <w:p w:rsidR="005D5C19" w:rsidRDefault="005D5C19">
            <w:pPr>
              <w:spacing w:after="0" w:line="336" w:lineRule="auto"/>
              <w:ind w:left="365"/>
              <w:jc w:val="both"/>
            </w:pP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lastRenderedPageBreak/>
              <w:t>1.19</w:t>
            </w:r>
          </w:p>
        </w:tc>
        <w:tc>
          <w:tcPr>
            <w:tcW w:w="13599" w:type="dxa"/>
            <w:tcMar>
              <w:top w:w="50" w:type="dxa"/>
              <w:left w:w="100" w:type="dxa"/>
            </w:tcMar>
            <w:vAlign w:val="center"/>
          </w:tcPr>
          <w:p w:rsidR="005D5C19" w:rsidRPr="0004725A" w:rsidRDefault="00136528">
            <w:pPr>
              <w:spacing w:after="0" w:line="336" w:lineRule="auto"/>
              <w:ind w:left="365"/>
              <w:rPr>
                <w:lang w:val="ru-RU"/>
              </w:rPr>
            </w:pPr>
            <w:r w:rsidRPr="0004725A">
              <w:rPr>
                <w:rFonts w:ascii="Times New Roman" w:hAnsi="Times New Roman"/>
                <w:color w:val="000000"/>
                <w:sz w:val="24"/>
                <w:lang w:val="ru-RU"/>
              </w:rPr>
              <w:t>Механическая энергия:</w:t>
            </w:r>
          </w:p>
          <w:p w:rsidR="005D5C19" w:rsidRPr="0004725A" w:rsidRDefault="00136528">
            <w:pPr>
              <w:spacing w:after="0"/>
              <w:ind w:left="365"/>
              <w:rPr>
                <w:lang w:val="ru-RU"/>
              </w:rPr>
            </w:pPr>
            <w:r w:rsidRPr="0004725A">
              <w:rPr>
                <w:rFonts w:ascii="Times New Roman" w:hAnsi="Times New Roman"/>
                <w:color w:val="000000"/>
                <w:sz w:val="24"/>
                <w:lang w:val="ru-RU"/>
              </w:rPr>
              <w:t xml:space="preserve"> </w:t>
            </w:r>
            <w:r>
              <w:rPr>
                <w:noProof/>
                <w:sz w:val="24"/>
                <w:lang w:val="ru-RU" w:eastAsia="ru-RU"/>
              </w:rPr>
              <w:drawing>
                <wp:inline distT="0" distB="0" distL="0" distR="0">
                  <wp:extent cx="1057275" cy="361950"/>
                  <wp:effectExtent l="0" t="0" r="0" b="0"/>
                  <wp:docPr id="20" name="Изображение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 20"/>
                          <pic:cNvPicPr>
                            <a:picLocks noChangeAspect="1"/>
                          </pic:cNvPicPr>
                        </pic:nvPicPr>
                        <pic:blipFill>
                          <a:blip r:embed="rId227"/>
                          <a:stretch>
                            <a:fillRect/>
                          </a:stretch>
                        </pic:blipFill>
                        <pic:spPr>
                          <a:xfrm>
                            <a:off x="0" y="0"/>
                            <a:ext cx="1057275" cy="361950"/>
                          </a:xfrm>
                          <a:prstGeom prst="rect">
                            <a:avLst/>
                          </a:prstGeom>
                        </pic:spPr>
                      </pic:pic>
                    </a:graphicData>
                  </a:graphic>
                </wp:inline>
              </w:drawing>
            </w:r>
            <w:r w:rsidRPr="0004725A">
              <w:rPr>
                <w:rFonts w:ascii="Times New Roman" w:hAnsi="Times New Roman"/>
                <w:color w:val="000000"/>
                <w:sz w:val="24"/>
                <w:lang w:val="ru-RU"/>
              </w:rPr>
              <w:t xml:space="preserve"> </w:t>
            </w:r>
          </w:p>
          <w:p w:rsidR="005D5C19" w:rsidRPr="0004725A" w:rsidRDefault="00136528">
            <w:pPr>
              <w:spacing w:after="0" w:line="336" w:lineRule="auto"/>
              <w:ind w:left="365"/>
              <w:rPr>
                <w:lang w:val="ru-RU"/>
              </w:rPr>
            </w:pPr>
            <w:r w:rsidRPr="0004725A">
              <w:rPr>
                <w:rFonts w:ascii="Times New Roman" w:hAnsi="Times New Roman"/>
                <w:color w:val="000000"/>
                <w:sz w:val="24"/>
                <w:lang w:val="ru-RU"/>
              </w:rPr>
              <w:t xml:space="preserve"> 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sidRPr="0004725A">
              <w:rPr>
                <w:rFonts w:ascii="Times New Roman" w:hAnsi="Times New Roman"/>
                <w:color w:val="000000"/>
                <w:sz w:val="24"/>
                <w:lang w:val="ru-RU"/>
              </w:rPr>
              <w:t xml:space="preserve"> = </w:t>
            </w:r>
            <w:r>
              <w:rPr>
                <w:rFonts w:ascii="Times New Roman" w:hAnsi="Times New Roman"/>
                <w:color w:val="000000"/>
                <w:sz w:val="24"/>
              </w:rPr>
              <w:t>const</w:t>
            </w:r>
            <w:r w:rsidRPr="0004725A">
              <w:rPr>
                <w:rFonts w:ascii="Times New Roman" w:hAnsi="Times New Roman"/>
                <w:color w:val="000000"/>
                <w:sz w:val="24"/>
                <w:lang w:val="ru-RU"/>
              </w:rPr>
              <w:t>.</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Превращение механической энергии при наличии силы трения.</w:t>
            </w: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Простые механизмы. «Золотое правило» механики.</w:t>
            </w:r>
          </w:p>
          <w:p w:rsidR="005D5C19" w:rsidRPr="0004725A" w:rsidRDefault="00136528">
            <w:pPr>
              <w:spacing w:after="0" w:line="336" w:lineRule="auto"/>
              <w:ind w:left="365"/>
              <w:rPr>
                <w:lang w:val="ru-RU"/>
              </w:rPr>
            </w:pPr>
            <w:r w:rsidRPr="0004725A">
              <w:rPr>
                <w:rFonts w:ascii="Times New Roman" w:hAnsi="Times New Roman"/>
                <w:color w:val="000000"/>
                <w:sz w:val="24"/>
                <w:lang w:val="ru-RU"/>
              </w:rPr>
              <w:t xml:space="preserve">Рычаг. Момент силы: </w:t>
            </w:r>
            <w:r>
              <w:rPr>
                <w:rFonts w:ascii="Times New Roman" w:hAnsi="Times New Roman"/>
                <w:i/>
                <w:color w:val="000000"/>
                <w:sz w:val="24"/>
              </w:rPr>
              <w:t>M</w:t>
            </w:r>
            <w:r w:rsidRPr="0004725A">
              <w:rPr>
                <w:rFonts w:ascii="Times New Roman" w:hAnsi="Times New Roman"/>
                <w:i/>
                <w:color w:val="000000"/>
                <w:sz w:val="24"/>
                <w:lang w:val="ru-RU"/>
              </w:rPr>
              <w:t xml:space="preserve"> - </w:t>
            </w:r>
            <w:r>
              <w:rPr>
                <w:rFonts w:ascii="Times New Roman" w:hAnsi="Times New Roman"/>
                <w:i/>
                <w:color w:val="000000"/>
                <w:sz w:val="24"/>
              </w:rPr>
              <w:t>Fl</w:t>
            </w:r>
            <w:r w:rsidRPr="0004725A">
              <w:rPr>
                <w:rFonts w:ascii="Times New Roman" w:hAnsi="Times New Roman"/>
                <w:i/>
                <w:color w:val="000000"/>
                <w:sz w:val="24"/>
                <w:lang w:val="ru-RU"/>
              </w:rPr>
              <w:t>.</w:t>
            </w:r>
          </w:p>
          <w:p w:rsidR="005D5C19" w:rsidRPr="0004725A" w:rsidRDefault="00136528">
            <w:pPr>
              <w:spacing w:after="0" w:line="336" w:lineRule="auto"/>
              <w:ind w:left="365"/>
              <w:rPr>
                <w:lang w:val="ru-RU"/>
              </w:rPr>
            </w:pPr>
            <w:r w:rsidRPr="0004725A">
              <w:rPr>
                <w:rFonts w:ascii="Times New Roman" w:hAnsi="Times New Roman"/>
                <w:color w:val="000000"/>
                <w:sz w:val="24"/>
                <w:lang w:val="ru-RU"/>
              </w:rPr>
              <w:t>Условие равновесия рычага:</w:t>
            </w:r>
          </w:p>
          <w:p w:rsidR="005D5C19" w:rsidRPr="0004725A" w:rsidRDefault="00136528">
            <w:pPr>
              <w:spacing w:after="0"/>
              <w:ind w:left="365"/>
              <w:rPr>
                <w:lang w:val="ru-RU"/>
              </w:rPr>
            </w:pPr>
            <w:r w:rsidRPr="0004725A">
              <w:rPr>
                <w:rFonts w:ascii="Times New Roman" w:hAnsi="Times New Roman"/>
                <w:color w:val="000000"/>
                <w:sz w:val="24"/>
                <w:lang w:val="ru-RU"/>
              </w:rPr>
              <w:t xml:space="preserve"> </w:t>
            </w:r>
            <w:r>
              <w:rPr>
                <w:noProof/>
                <w:sz w:val="24"/>
                <w:lang w:val="ru-RU" w:eastAsia="ru-RU"/>
              </w:rPr>
              <w:drawing>
                <wp:inline distT="0" distB="0" distL="0" distR="0">
                  <wp:extent cx="1304925" cy="352425"/>
                  <wp:effectExtent l="0" t="0" r="0" b="0"/>
                  <wp:docPr id="21" name="Изображение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 21"/>
                          <pic:cNvPicPr>
                            <a:picLocks noChangeAspect="1"/>
                          </pic:cNvPicPr>
                        </pic:nvPicPr>
                        <pic:blipFill>
                          <a:blip r:embed="rId228"/>
                          <a:stretch>
                            <a:fillRect/>
                          </a:stretch>
                        </pic:blipFill>
                        <pic:spPr>
                          <a:xfrm>
                            <a:off x="0" y="0"/>
                            <a:ext cx="1304925" cy="352425"/>
                          </a:xfrm>
                          <a:prstGeom prst="rect">
                            <a:avLst/>
                          </a:prstGeom>
                        </pic:spPr>
                      </pic:pic>
                    </a:graphicData>
                  </a:graphic>
                </wp:inline>
              </w:drawing>
            </w:r>
            <w:r w:rsidRPr="0004725A">
              <w:rPr>
                <w:rFonts w:ascii="Times New Roman" w:hAnsi="Times New Roman"/>
                <w:color w:val="000000"/>
                <w:sz w:val="24"/>
                <w:lang w:val="ru-RU"/>
              </w:rPr>
              <w:t xml:space="preserve"> </w:t>
            </w:r>
          </w:p>
          <w:p w:rsidR="005D5C19" w:rsidRDefault="00136528">
            <w:pPr>
              <w:spacing w:after="0" w:line="336" w:lineRule="auto"/>
              <w:ind w:left="365"/>
            </w:pPr>
            <w:r w:rsidRPr="0004725A">
              <w:rPr>
                <w:rFonts w:ascii="Times New Roman" w:hAnsi="Times New Roman"/>
                <w:color w:val="000000"/>
                <w:sz w:val="24"/>
                <w:lang w:val="ru-RU"/>
              </w:rPr>
              <w:t xml:space="preserve">Подвижный и неподвижный блоки. </w:t>
            </w:r>
            <w:r>
              <w:rPr>
                <w:rFonts w:ascii="Times New Roman" w:hAnsi="Times New Roman"/>
                <w:color w:val="000000"/>
                <w:sz w:val="24"/>
              </w:rPr>
              <w:t>КПД простых механизмов,</w:t>
            </w:r>
          </w:p>
          <w:p w:rsidR="005D5C19" w:rsidRDefault="00136528">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095375" cy="523875"/>
                  <wp:effectExtent l="0" t="0" r="0" b="0"/>
                  <wp:docPr id="22" name="Изображение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 22"/>
                          <pic:cNvPicPr>
                            <a:picLocks noChangeAspect="1"/>
                          </pic:cNvPicPr>
                        </pic:nvPicPr>
                        <pic:blipFill>
                          <a:blip r:embed="rId229"/>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rsidR="005D5C19" w:rsidRDefault="005D5C19">
            <w:pPr>
              <w:spacing w:after="0" w:line="336" w:lineRule="auto"/>
              <w:ind w:left="365"/>
              <w:jc w:val="both"/>
            </w:pP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rsidR="005D5C19" w:rsidRPr="0004725A" w:rsidRDefault="00136528">
            <w:pPr>
              <w:spacing w:after="0" w:line="336" w:lineRule="auto"/>
              <w:ind w:left="365"/>
              <w:rPr>
                <w:lang w:val="ru-RU"/>
              </w:rPr>
            </w:pPr>
            <w:r w:rsidRPr="0004725A">
              <w:rPr>
                <w:rFonts w:ascii="Times New Roman" w:hAnsi="Times New Roman"/>
                <w:color w:val="000000"/>
                <w:sz w:val="24"/>
                <w:lang w:val="ru-RU"/>
              </w:rPr>
              <w:t xml:space="preserve">Давление твёрдого тела. </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Формула для вычисления давления твёрдого тела:</w:t>
            </w:r>
          </w:p>
          <w:p w:rsidR="005D5C19" w:rsidRPr="0004725A" w:rsidRDefault="00136528">
            <w:pPr>
              <w:spacing w:after="0"/>
              <w:ind w:left="365"/>
              <w:rPr>
                <w:lang w:val="ru-RU"/>
              </w:rPr>
            </w:pPr>
            <w:r w:rsidRPr="0004725A">
              <w:rPr>
                <w:rFonts w:ascii="Times New Roman" w:hAnsi="Times New Roman"/>
                <w:color w:val="000000"/>
                <w:sz w:val="24"/>
                <w:lang w:val="ru-RU"/>
              </w:rPr>
              <w:t xml:space="preserve"> </w:t>
            </w:r>
            <w:r>
              <w:rPr>
                <w:noProof/>
                <w:sz w:val="24"/>
                <w:lang w:val="ru-RU" w:eastAsia="ru-RU"/>
              </w:rPr>
              <w:drawing>
                <wp:inline distT="0" distB="0" distL="0" distR="0">
                  <wp:extent cx="600075" cy="400050"/>
                  <wp:effectExtent l="0" t="0" r="0" b="0"/>
                  <wp:docPr id="23" name="Изображение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 23"/>
                          <pic:cNvPicPr>
                            <a:picLocks noChangeAspect="1"/>
                          </pic:cNvPicPr>
                        </pic:nvPicPr>
                        <pic:blipFill>
                          <a:blip r:embed="rId230"/>
                          <a:stretch>
                            <a:fillRect/>
                          </a:stretch>
                        </pic:blipFill>
                        <pic:spPr>
                          <a:xfrm>
                            <a:off x="0" y="0"/>
                            <a:ext cx="600075" cy="400050"/>
                          </a:xfrm>
                          <a:prstGeom prst="rect">
                            <a:avLst/>
                          </a:prstGeom>
                        </pic:spPr>
                      </pic:pic>
                    </a:graphicData>
                  </a:graphic>
                </wp:inline>
              </w:drawing>
            </w:r>
            <w:r w:rsidRPr="0004725A">
              <w:rPr>
                <w:rFonts w:ascii="Times New Roman" w:hAnsi="Times New Roman"/>
                <w:color w:val="000000"/>
                <w:sz w:val="24"/>
                <w:lang w:val="ru-RU"/>
              </w:rPr>
              <w:t xml:space="preserve"> </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 Давление газа. Атмосферное давление.</w:t>
            </w:r>
          </w:p>
          <w:p w:rsidR="005D5C19" w:rsidRPr="0004725A" w:rsidRDefault="00136528">
            <w:pPr>
              <w:spacing w:after="0" w:line="336" w:lineRule="auto"/>
              <w:ind w:left="365"/>
              <w:rPr>
                <w:lang w:val="ru-RU"/>
              </w:rPr>
            </w:pPr>
            <w:r w:rsidRPr="0004725A">
              <w:rPr>
                <w:rFonts w:ascii="Times New Roman" w:hAnsi="Times New Roman"/>
                <w:color w:val="000000"/>
                <w:sz w:val="24"/>
                <w:lang w:val="ru-RU"/>
              </w:rPr>
              <w:t xml:space="preserve">Гидростатическое давление внутри жидкости. </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Формула для вычисления давления внутри жидкости:</w:t>
            </w:r>
          </w:p>
          <w:p w:rsidR="005D5C19" w:rsidRDefault="00136528">
            <w:pPr>
              <w:spacing w:after="0"/>
              <w:ind w:left="365"/>
            </w:pPr>
            <w:r w:rsidRPr="0004725A">
              <w:rPr>
                <w:rFonts w:ascii="Times New Roman" w:hAnsi="Times New Roman"/>
                <w:color w:val="000000"/>
                <w:sz w:val="24"/>
                <w:lang w:val="ru-RU"/>
              </w:rPr>
              <w:t xml:space="preserve"> </w:t>
            </w:r>
            <w:r>
              <w:rPr>
                <w:noProof/>
                <w:sz w:val="24"/>
                <w:lang w:val="ru-RU" w:eastAsia="ru-RU"/>
              </w:rPr>
              <w:drawing>
                <wp:inline distT="0" distB="0" distL="0" distR="0">
                  <wp:extent cx="1114425" cy="400050"/>
                  <wp:effectExtent l="0" t="0" r="0" b="0"/>
                  <wp:docPr id="24" name="Изображение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 24"/>
                          <pic:cNvPicPr>
                            <a:picLocks noChangeAspect="1"/>
                          </pic:cNvPicPr>
                        </pic:nvPicPr>
                        <pic:blipFill>
                          <a:blip r:embed="rId231"/>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p w:rsidR="005D5C19" w:rsidRDefault="005D5C19">
            <w:pPr>
              <w:spacing w:after="0" w:line="336" w:lineRule="auto"/>
              <w:ind w:left="365"/>
              <w:jc w:val="both"/>
            </w:pP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Закон Паскаля. Гидравлический пресс</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Закон Архимеда. Формула для определения выталкивающей силы, действующей на тело, погружённое в жидкость или газ:</w:t>
            </w:r>
          </w:p>
          <w:p w:rsidR="005D5C19" w:rsidRPr="0004725A" w:rsidRDefault="00136528">
            <w:pPr>
              <w:spacing w:after="0"/>
              <w:ind w:left="365"/>
              <w:rPr>
                <w:lang w:val="ru-RU"/>
              </w:rPr>
            </w:pPr>
            <w:r w:rsidRPr="0004725A">
              <w:rPr>
                <w:rFonts w:ascii="Times New Roman" w:hAnsi="Times New Roman"/>
                <w:color w:val="000000"/>
                <w:sz w:val="24"/>
                <w:lang w:val="ru-RU"/>
              </w:rPr>
              <w:t xml:space="preserve"> </w:t>
            </w:r>
            <w:r>
              <w:rPr>
                <w:noProof/>
                <w:sz w:val="24"/>
                <w:lang w:val="ru-RU" w:eastAsia="ru-RU"/>
              </w:rPr>
              <w:drawing>
                <wp:inline distT="0" distB="0" distL="0" distR="0">
                  <wp:extent cx="952500" cy="381000"/>
                  <wp:effectExtent l="0" t="0" r="0" b="0"/>
                  <wp:docPr id="25" name="Изображение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Изображение 25"/>
                          <pic:cNvPicPr>
                            <a:picLocks noChangeAspect="1"/>
                          </pic:cNvPicPr>
                        </pic:nvPicPr>
                        <pic:blipFill>
                          <a:blip r:embed="rId232"/>
                          <a:stretch>
                            <a:fillRect/>
                          </a:stretch>
                        </pic:blipFill>
                        <pic:spPr>
                          <a:xfrm>
                            <a:off x="0" y="0"/>
                            <a:ext cx="952500" cy="381000"/>
                          </a:xfrm>
                          <a:prstGeom prst="rect">
                            <a:avLst/>
                          </a:prstGeom>
                        </pic:spPr>
                      </pic:pic>
                    </a:graphicData>
                  </a:graphic>
                </wp:inline>
              </w:drawing>
            </w:r>
            <w:r w:rsidRPr="0004725A">
              <w:rPr>
                <w:rFonts w:ascii="Times New Roman" w:hAnsi="Times New Roman"/>
                <w:color w:val="000000"/>
                <w:sz w:val="24"/>
                <w:lang w:val="ru-RU"/>
              </w:rPr>
              <w:t xml:space="preserve"> </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Условие плавания тела. Плавание судов и воздухоплавание</w:t>
            </w: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lastRenderedPageBreak/>
              <w:t>1.24</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Механические колебания. Амплитуда, период и частота колебаний. Формула, связывающая частоту и период колебаний:</w:t>
            </w:r>
          </w:p>
          <w:p w:rsidR="005D5C19" w:rsidRDefault="00136528">
            <w:pPr>
              <w:spacing w:after="0"/>
              <w:ind w:left="365"/>
            </w:pPr>
            <w:r w:rsidRPr="0004725A">
              <w:rPr>
                <w:rFonts w:ascii="Times New Roman" w:hAnsi="Times New Roman"/>
                <w:color w:val="000000"/>
                <w:sz w:val="24"/>
                <w:lang w:val="ru-RU"/>
              </w:rPr>
              <w:t xml:space="preserve"> </w:t>
            </w:r>
            <w:r>
              <w:rPr>
                <w:noProof/>
                <w:sz w:val="24"/>
                <w:lang w:val="ru-RU" w:eastAsia="ru-RU"/>
              </w:rPr>
              <w:drawing>
                <wp:inline distT="0" distB="0" distL="0" distR="0">
                  <wp:extent cx="600075" cy="409575"/>
                  <wp:effectExtent l="0" t="0" r="0" b="0"/>
                  <wp:docPr id="26" name="Изображение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Изображение 26"/>
                          <pic:cNvPicPr>
                            <a:picLocks noChangeAspect="1"/>
                          </pic:cNvPicPr>
                        </pic:nvPicPr>
                        <pic:blipFill>
                          <a:blip r:embed="rId233"/>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Затухающие колебания. Вынужденные колебания. Резонанс</w:t>
            </w: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Механические волны. Продольные и поперечные волны. Длина волны и скорость распространения волны:</w:t>
            </w:r>
          </w:p>
          <w:p w:rsidR="005D5C19" w:rsidRDefault="00136528">
            <w:pPr>
              <w:spacing w:after="0"/>
              <w:ind w:left="365"/>
            </w:pPr>
            <w:r w:rsidRPr="0004725A">
              <w:rPr>
                <w:rFonts w:ascii="Times New Roman" w:hAnsi="Times New Roman"/>
                <w:color w:val="000000"/>
                <w:sz w:val="24"/>
                <w:lang w:val="ru-RU"/>
              </w:rPr>
              <w:t xml:space="preserve"> </w:t>
            </w:r>
            <w:r>
              <w:rPr>
                <w:noProof/>
                <w:sz w:val="24"/>
                <w:lang w:val="ru-RU" w:eastAsia="ru-RU"/>
              </w:rPr>
              <w:drawing>
                <wp:inline distT="0" distB="0" distL="0" distR="0">
                  <wp:extent cx="771525" cy="238125"/>
                  <wp:effectExtent l="0" t="0" r="0" b="0"/>
                  <wp:docPr id="27" name="Изображение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Изображение 27"/>
                          <pic:cNvPicPr>
                            <a:picLocks noChangeAspect="1"/>
                          </pic:cNvPicPr>
                        </pic:nvPicPr>
                        <pic:blipFill>
                          <a:blip r:embed="rId234"/>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rsidR="005D5C19" w:rsidRDefault="005D5C19">
            <w:pPr>
              <w:spacing w:after="0" w:line="336" w:lineRule="auto"/>
              <w:ind w:left="365"/>
              <w:jc w:val="both"/>
            </w:pP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 xml:space="preserve">Звук. Громкость и высота звука. Отражение звуковой волны на границе двух сред. </w:t>
            </w:r>
            <w:r>
              <w:rPr>
                <w:rFonts w:ascii="Times New Roman" w:hAnsi="Times New Roman"/>
                <w:color w:val="000000"/>
                <w:sz w:val="24"/>
              </w:rPr>
              <w:t>Инфразвук и ультразвук</w:t>
            </w: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i/>
                <w:color w:val="000000"/>
                <w:sz w:val="24"/>
                <w:lang w:val="ru-RU"/>
              </w:rPr>
              <w:t>Практические работы</w:t>
            </w:r>
            <w:r w:rsidRPr="0004725A">
              <w:rPr>
                <w:rFonts w:ascii="Times New Roman" w:hAnsi="Times New Roman"/>
                <w:color w:val="000000"/>
                <w:sz w:val="24"/>
                <w:lang w:val="ru-RU"/>
              </w:rPr>
              <w:t xml:space="preserve"> </w:t>
            </w:r>
          </w:p>
          <w:p w:rsidR="005D5C19" w:rsidRPr="0004725A" w:rsidRDefault="00136528">
            <w:pPr>
              <w:spacing w:after="0" w:line="336" w:lineRule="auto"/>
              <w:ind w:left="365"/>
              <w:jc w:val="both"/>
              <w:rPr>
                <w:lang w:val="ru-RU"/>
              </w:rPr>
            </w:pPr>
            <w:proofErr w:type="gramStart"/>
            <w:r w:rsidRPr="0004725A">
              <w:rPr>
                <w:rFonts w:ascii="Times New Roman" w:hAnsi="Times New Roman"/>
                <w:color w:val="000000"/>
                <w:sz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w:t>
            </w:r>
            <w:proofErr w:type="gramEnd"/>
            <w:r w:rsidRPr="0004725A">
              <w:rPr>
                <w:rFonts w:ascii="Times New Roman" w:hAnsi="Times New Roman"/>
                <w:color w:val="000000"/>
                <w:sz w:val="24"/>
                <w:lang w:val="ru-RU"/>
              </w:rPr>
              <w:t xml:space="preserve"> работы силы упругости при подъёме груза с помощью подвижного блока.</w:t>
            </w:r>
          </w:p>
          <w:p w:rsidR="005D5C19" w:rsidRDefault="00136528">
            <w:pPr>
              <w:spacing w:after="0" w:line="336" w:lineRule="auto"/>
              <w:ind w:left="365"/>
              <w:jc w:val="both"/>
            </w:pPr>
            <w:proofErr w:type="gramStart"/>
            <w:r w:rsidRPr="0004725A">
              <w:rPr>
                <w:rFonts w:ascii="Times New Roman" w:hAnsi="Times New Roman"/>
                <w:color w:val="000000"/>
                <w:sz w:val="24"/>
                <w:lang w:val="ru-RU"/>
              </w:rPr>
              <w:t>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w:t>
            </w:r>
            <w:proofErr w:type="gramEnd"/>
            <w:r w:rsidRPr="0004725A">
              <w:rPr>
                <w:rFonts w:ascii="Times New Roman" w:hAnsi="Times New Roman"/>
                <w:color w:val="000000"/>
                <w:sz w:val="24"/>
                <w:lang w:val="ru-RU"/>
              </w:rPr>
              <w:t xml:space="preserve">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Pr>
                <w:rFonts w:ascii="Times New Roman" w:hAnsi="Times New Roman"/>
                <w:color w:val="000000"/>
                <w:sz w:val="24"/>
              </w:rPr>
              <w:t>Проверка условия равновесия рычага</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proofErr w:type="gramStart"/>
            <w:r w:rsidRPr="0004725A">
              <w:rPr>
                <w:rFonts w:ascii="Times New Roman" w:hAnsi="Times New Roman"/>
                <w:i/>
                <w:color w:val="000000"/>
                <w:sz w:val="24"/>
                <w:lang w:val="ru-RU"/>
              </w:rPr>
              <w:t>Физические явления в природе:</w:t>
            </w:r>
            <w:r w:rsidRPr="0004725A">
              <w:rPr>
                <w:rFonts w:ascii="Times New Roman" w:hAnsi="Times New Roman"/>
                <w:color w:val="000000"/>
                <w:sz w:val="24"/>
                <w:lang w:val="ru-RU"/>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w:t>
            </w:r>
            <w:r w:rsidRPr="0004725A">
              <w:rPr>
                <w:rFonts w:ascii="Times New Roman" w:hAnsi="Times New Roman"/>
                <w:color w:val="000000"/>
                <w:sz w:val="24"/>
                <w:lang w:val="ru-RU"/>
              </w:rPr>
              <w:lastRenderedPageBreak/>
              <w:t>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roofErr w:type="gramEnd"/>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lastRenderedPageBreak/>
              <w:t>1.31</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proofErr w:type="gramStart"/>
            <w:r w:rsidRPr="0004725A">
              <w:rPr>
                <w:rFonts w:ascii="Times New Roman" w:hAnsi="Times New Roman"/>
                <w:i/>
                <w:color w:val="000000"/>
                <w:sz w:val="24"/>
                <w:lang w:val="ru-RU"/>
              </w:rPr>
              <w:t>Технические устройства:</w:t>
            </w:r>
            <w:r w:rsidRPr="0004725A">
              <w:rPr>
                <w:rFonts w:ascii="Times New Roman" w:hAnsi="Times New Roman"/>
                <w:color w:val="000000"/>
                <w:sz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roofErr w:type="gramEnd"/>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ТЕПЛОВЫЕ ЯВЛЕНИЯ</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Смачивание и капиллярные явления</w:t>
            </w: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Тепловое расширение и сжатие</w:t>
            </w: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Тепловое равновесие</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Внутренняя энергия. Работа и теплопередача как способы изменения внутренней энергии</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Виды теплопередачи: теплопроводность, конвекция, излучение</w:t>
            </w: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 xml:space="preserve">Нагревание и охлаждение тел. Количество теплоты. </w:t>
            </w:r>
            <w:r>
              <w:rPr>
                <w:rFonts w:ascii="Times New Roman" w:hAnsi="Times New Roman"/>
                <w:color w:val="000000"/>
                <w:sz w:val="24"/>
              </w:rPr>
              <w:t>Удельная теплоёмкость:</w:t>
            </w:r>
          </w:p>
          <w:p w:rsidR="005D5C19" w:rsidRDefault="00136528">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52525" cy="323850"/>
                  <wp:effectExtent l="0" t="0" r="0" b="0"/>
                  <wp:docPr id="28" name="Изображение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Изображение 28"/>
                          <pic:cNvPicPr>
                            <a:picLocks noChangeAspect="1"/>
                          </pic:cNvPicPr>
                        </pic:nvPicPr>
                        <pic:blipFill>
                          <a:blip r:embed="rId235"/>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rsidR="005D5C19" w:rsidRDefault="005D5C19">
            <w:pPr>
              <w:spacing w:after="0" w:line="336" w:lineRule="auto"/>
              <w:ind w:left="365"/>
              <w:jc w:val="both"/>
            </w:pP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 xml:space="preserve">Закон сохранения энергии в тепловых процессах. </w:t>
            </w:r>
            <w:r>
              <w:rPr>
                <w:rFonts w:ascii="Times New Roman" w:hAnsi="Times New Roman"/>
                <w:color w:val="000000"/>
                <w:sz w:val="24"/>
              </w:rPr>
              <w:t>Уравнение теплового баланса:</w:t>
            </w:r>
          </w:p>
          <w:p w:rsidR="005D5C19" w:rsidRDefault="00136528">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62050" cy="304800"/>
                  <wp:effectExtent l="0" t="0" r="0" b="0"/>
                  <wp:docPr id="29" name="Изображение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Изображение 29"/>
                          <pic:cNvPicPr>
                            <a:picLocks noChangeAspect="1"/>
                          </pic:cNvPicPr>
                        </pic:nvPicPr>
                        <pic:blipFill>
                          <a:blip r:embed="rId236"/>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rsidR="005D5C19" w:rsidRDefault="005D5C19">
            <w:pPr>
              <w:spacing w:after="0" w:line="336" w:lineRule="auto"/>
              <w:ind w:left="365"/>
              <w:jc w:val="both"/>
            </w:pP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 xml:space="preserve">Испарение и конденсация. Изменение внутренней энергии в процессе испарения и конденсации. </w:t>
            </w:r>
            <w:r>
              <w:rPr>
                <w:rFonts w:ascii="Times New Roman" w:hAnsi="Times New Roman"/>
                <w:color w:val="000000"/>
                <w:sz w:val="24"/>
              </w:rPr>
              <w:t>Кипение жидкости. Удельная теплота парообразования:</w:t>
            </w:r>
            <w:r>
              <w:rPr>
                <w:rFonts w:ascii="Times New Roman" w:hAnsi="Times New Roman"/>
                <w:i/>
                <w:color w:val="000000"/>
                <w:sz w:val="24"/>
              </w:rPr>
              <w:t xml:space="preserve"> L = Q/m</w:t>
            </w:r>
          </w:p>
          <w:p w:rsidR="005D5C19" w:rsidRDefault="005D5C19">
            <w:pPr>
              <w:spacing w:after="0" w:line="336" w:lineRule="auto"/>
              <w:ind w:left="365"/>
              <w:jc w:val="both"/>
            </w:pP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lastRenderedPageBreak/>
              <w:t>2.11</w:t>
            </w:r>
          </w:p>
        </w:tc>
        <w:tc>
          <w:tcPr>
            <w:tcW w:w="13599"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Влажность воздуха</w:t>
            </w: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2.12</w:t>
            </w:r>
          </w:p>
        </w:tc>
        <w:tc>
          <w:tcPr>
            <w:tcW w:w="13599"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 xml:space="preserve">Плавление и кристаллизация. Изменение внутренней энергии при плавлении и кристаллизации. </w:t>
            </w:r>
            <w:r>
              <w:rPr>
                <w:rFonts w:ascii="Times New Roman" w:hAnsi="Times New Roman"/>
                <w:color w:val="000000"/>
                <w:sz w:val="24"/>
              </w:rPr>
              <w:t>Удельная теплота плавления:</w:t>
            </w:r>
          </w:p>
          <w:p w:rsidR="005D5C19" w:rsidRDefault="00136528">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90550" cy="542925"/>
                  <wp:effectExtent l="0" t="0" r="0" b="0"/>
                  <wp:docPr id="30" name="Изображение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Изображение 30"/>
                          <pic:cNvPicPr>
                            <a:picLocks noChangeAspect="1"/>
                          </pic:cNvPicPr>
                        </pic:nvPicPr>
                        <pic:blipFill>
                          <a:blip r:embed="rId237"/>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rsidR="005D5C19" w:rsidRDefault="005D5C19">
            <w:pPr>
              <w:spacing w:after="0" w:line="336" w:lineRule="auto"/>
              <w:ind w:left="365"/>
              <w:jc w:val="both"/>
            </w:pP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Внутренняя энергия сгорания топлива. Удельная теплота сгорания топлива: </w:t>
            </w:r>
            <w:r>
              <w:rPr>
                <w:rFonts w:ascii="Times New Roman" w:hAnsi="Times New Roman"/>
                <w:i/>
                <w:color w:val="000000"/>
                <w:sz w:val="24"/>
              </w:rPr>
              <w:t>q</w:t>
            </w:r>
            <w:r w:rsidRPr="0004725A">
              <w:rPr>
                <w:rFonts w:ascii="Times New Roman" w:hAnsi="Times New Roman"/>
                <w:i/>
                <w:color w:val="000000"/>
                <w:sz w:val="24"/>
                <w:lang w:val="ru-RU"/>
              </w:rPr>
              <w:t xml:space="preserve"> = </w:t>
            </w:r>
            <w:r>
              <w:rPr>
                <w:rFonts w:ascii="Times New Roman" w:hAnsi="Times New Roman"/>
                <w:i/>
                <w:color w:val="000000"/>
                <w:sz w:val="24"/>
              </w:rPr>
              <w:t>Q</w:t>
            </w:r>
            <w:r w:rsidRPr="0004725A">
              <w:rPr>
                <w:rFonts w:ascii="Times New Roman" w:hAnsi="Times New Roman"/>
                <w:i/>
                <w:color w:val="000000"/>
                <w:sz w:val="24"/>
                <w:lang w:val="ru-RU"/>
              </w:rPr>
              <w:t>/</w:t>
            </w:r>
            <w:r>
              <w:rPr>
                <w:rFonts w:ascii="Times New Roman" w:hAnsi="Times New Roman"/>
                <w:i/>
                <w:color w:val="000000"/>
                <w:sz w:val="24"/>
              </w:rPr>
              <w:t>m</w:t>
            </w:r>
          </w:p>
          <w:p w:rsidR="005D5C19" w:rsidRPr="0004725A" w:rsidRDefault="005D5C19">
            <w:pPr>
              <w:spacing w:after="0" w:line="336" w:lineRule="auto"/>
              <w:ind w:left="365"/>
              <w:jc w:val="both"/>
              <w:rPr>
                <w:lang w:val="ru-RU"/>
              </w:rPr>
            </w:pP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Принципы работы тепловых двигателей. КПД теплового двигателя</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i/>
                <w:color w:val="000000"/>
                <w:sz w:val="24"/>
                <w:lang w:val="ru-RU"/>
              </w:rPr>
              <w:t>Практические работы</w:t>
            </w:r>
            <w:r w:rsidRPr="0004725A">
              <w:rPr>
                <w:rFonts w:ascii="Times New Roman" w:hAnsi="Times New Roman"/>
                <w:color w:val="000000"/>
                <w:sz w:val="24"/>
                <w:lang w:val="ru-RU"/>
              </w:rPr>
              <w:t xml:space="preserve"> </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i/>
                <w:color w:val="000000"/>
                <w:sz w:val="24"/>
                <w:lang w:val="ru-RU"/>
              </w:rPr>
              <w:t>Физические явления в природе:</w:t>
            </w:r>
            <w:r w:rsidRPr="0004725A">
              <w:rPr>
                <w:rFonts w:ascii="Times New Roman" w:hAnsi="Times New Roman"/>
                <w:color w:val="000000"/>
                <w:sz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proofErr w:type="gramStart"/>
            <w:r w:rsidRPr="0004725A">
              <w:rPr>
                <w:rFonts w:ascii="Times New Roman" w:hAnsi="Times New Roman"/>
                <w:i/>
                <w:color w:val="000000"/>
                <w:sz w:val="24"/>
                <w:lang w:val="ru-RU"/>
              </w:rPr>
              <w:t>Технические устройства:</w:t>
            </w:r>
            <w:r w:rsidRPr="0004725A">
              <w:rPr>
                <w:rFonts w:ascii="Times New Roman" w:hAnsi="Times New Roman"/>
                <w:color w:val="000000"/>
                <w:sz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roofErr w:type="gramEnd"/>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ЭЛЕКТРОМАГНИТНЫЕ ЯВЛЕНИЯ</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Электризация тел. Два вида электрических зарядов</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Взаимодействие заряженных тел. Закон Кулона</w:t>
            </w: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Закон сохранения электрического заряда</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 xml:space="preserve">Носители электрических зарядов. Действие электрического поля на электрические заряды. </w:t>
            </w:r>
            <w:r>
              <w:rPr>
                <w:rFonts w:ascii="Times New Roman" w:hAnsi="Times New Roman"/>
                <w:color w:val="000000"/>
                <w:sz w:val="24"/>
              </w:rPr>
              <w:t>Проводники и диэлектрики</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lastRenderedPageBreak/>
              <w:t>3.6</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Постоянный электрический ток. Действия электрического тока. Сила тока. Напряжение.</w:t>
            </w:r>
          </w:p>
          <w:p w:rsidR="005D5C19" w:rsidRPr="0004725A" w:rsidRDefault="00136528">
            <w:pPr>
              <w:spacing w:after="0" w:line="336" w:lineRule="auto"/>
              <w:ind w:left="365"/>
              <w:jc w:val="both"/>
              <w:rPr>
                <w:lang w:val="ru-RU"/>
              </w:rPr>
            </w:pPr>
            <w:r>
              <w:rPr>
                <w:rFonts w:ascii="Times New Roman" w:hAnsi="Times New Roman"/>
                <w:i/>
                <w:color w:val="000000"/>
                <w:sz w:val="24"/>
              </w:rPr>
              <w:t>I</w:t>
            </w:r>
            <w:r w:rsidRPr="0004725A">
              <w:rPr>
                <w:rFonts w:ascii="Times New Roman" w:hAnsi="Times New Roman"/>
                <w:i/>
                <w:color w:val="000000"/>
                <w:sz w:val="24"/>
                <w:lang w:val="ru-RU"/>
              </w:rPr>
              <w:t xml:space="preserve"> = </w:t>
            </w:r>
            <w:r>
              <w:rPr>
                <w:rFonts w:ascii="Times New Roman" w:hAnsi="Times New Roman"/>
                <w:i/>
                <w:color w:val="000000"/>
                <w:sz w:val="24"/>
              </w:rPr>
              <w:t>q</w:t>
            </w:r>
            <w:r w:rsidRPr="0004725A">
              <w:rPr>
                <w:rFonts w:ascii="Times New Roman" w:hAnsi="Times New Roman"/>
                <w:i/>
                <w:color w:val="000000"/>
                <w:sz w:val="24"/>
                <w:lang w:val="ru-RU"/>
              </w:rPr>
              <w:t>/</w:t>
            </w:r>
            <w:r>
              <w:rPr>
                <w:rFonts w:ascii="Times New Roman" w:hAnsi="Times New Roman"/>
                <w:i/>
                <w:color w:val="000000"/>
                <w:sz w:val="24"/>
              </w:rPr>
              <w:t>t</w:t>
            </w:r>
            <w:r w:rsidRPr="0004725A">
              <w:rPr>
                <w:rFonts w:ascii="Times New Roman" w:hAnsi="Times New Roman"/>
                <w:i/>
                <w:color w:val="000000"/>
                <w:sz w:val="24"/>
                <w:lang w:val="ru-RU"/>
              </w:rPr>
              <w:t xml:space="preserve"> , </w:t>
            </w:r>
            <w:r>
              <w:rPr>
                <w:rFonts w:ascii="Times New Roman" w:hAnsi="Times New Roman"/>
                <w:i/>
                <w:color w:val="000000"/>
                <w:sz w:val="24"/>
              </w:rPr>
              <w:t>U</w:t>
            </w:r>
            <w:r w:rsidRPr="0004725A">
              <w:rPr>
                <w:rFonts w:ascii="Times New Roman" w:hAnsi="Times New Roman"/>
                <w:i/>
                <w:color w:val="000000"/>
                <w:sz w:val="24"/>
                <w:lang w:val="ru-RU"/>
              </w:rPr>
              <w:t xml:space="preserve"> = </w:t>
            </w:r>
            <w:r>
              <w:rPr>
                <w:rFonts w:ascii="Times New Roman" w:hAnsi="Times New Roman"/>
                <w:i/>
                <w:color w:val="000000"/>
                <w:sz w:val="24"/>
              </w:rPr>
              <w:t>A</w:t>
            </w:r>
            <w:r w:rsidRPr="0004725A">
              <w:rPr>
                <w:rFonts w:ascii="Times New Roman" w:hAnsi="Times New Roman"/>
                <w:i/>
                <w:color w:val="000000"/>
                <w:sz w:val="24"/>
                <w:lang w:val="ru-RU"/>
              </w:rPr>
              <w:t>/</w:t>
            </w:r>
            <w:r>
              <w:rPr>
                <w:rFonts w:ascii="Times New Roman" w:hAnsi="Times New Roman"/>
                <w:i/>
                <w:color w:val="000000"/>
                <w:sz w:val="24"/>
              </w:rPr>
              <w:t>q</w:t>
            </w:r>
          </w:p>
          <w:p w:rsidR="005D5C19" w:rsidRPr="0004725A" w:rsidRDefault="005D5C19">
            <w:pPr>
              <w:spacing w:after="0" w:line="336" w:lineRule="auto"/>
              <w:ind w:left="365"/>
              <w:rPr>
                <w:lang w:val="ru-RU"/>
              </w:rPr>
            </w:pPr>
          </w:p>
          <w:p w:rsidR="005D5C19" w:rsidRPr="0004725A" w:rsidRDefault="005D5C19">
            <w:pPr>
              <w:spacing w:after="0" w:line="336" w:lineRule="auto"/>
              <w:ind w:left="365"/>
              <w:jc w:val="both"/>
              <w:rPr>
                <w:lang w:val="ru-RU"/>
              </w:rPr>
            </w:pP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3.7</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Электрическое сопротивление. Удельное электрическое сопротивление:</w:t>
            </w:r>
          </w:p>
          <w:p w:rsidR="005D5C19" w:rsidRDefault="00136528">
            <w:pPr>
              <w:spacing w:after="0" w:line="336" w:lineRule="auto"/>
              <w:ind w:left="365"/>
              <w:jc w:val="both"/>
            </w:pPr>
            <w:r>
              <w:rPr>
                <w:rFonts w:ascii="Times New Roman" w:hAnsi="Times New Roman"/>
                <w:i/>
                <w:color w:val="000000"/>
                <w:sz w:val="24"/>
              </w:rPr>
              <w:t>R = pl/S</w:t>
            </w:r>
          </w:p>
          <w:p w:rsidR="005D5C19" w:rsidRDefault="005D5C19">
            <w:pPr>
              <w:spacing w:after="0" w:line="336" w:lineRule="auto"/>
              <w:ind w:left="365"/>
              <w:jc w:val="both"/>
            </w:pP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rsidR="005D5C19" w:rsidRPr="0004725A" w:rsidRDefault="00136528">
            <w:pPr>
              <w:spacing w:after="0" w:line="336" w:lineRule="auto"/>
              <w:ind w:left="365"/>
              <w:rPr>
                <w:lang w:val="ru-RU"/>
              </w:rPr>
            </w:pPr>
            <w:r w:rsidRPr="0004725A">
              <w:rPr>
                <w:rFonts w:ascii="Times New Roman" w:hAnsi="Times New Roman"/>
                <w:color w:val="000000"/>
                <w:sz w:val="24"/>
                <w:lang w:val="ru-RU"/>
              </w:rPr>
              <w:t>Закон Ома для участка электрической цепи:</w:t>
            </w:r>
            <w:r w:rsidRPr="0004725A">
              <w:rPr>
                <w:rFonts w:ascii="Times New Roman" w:hAnsi="Times New Roman"/>
                <w:i/>
                <w:color w:val="000000"/>
                <w:sz w:val="24"/>
                <w:lang w:val="ru-RU"/>
              </w:rPr>
              <w:t xml:space="preserve"> </w:t>
            </w:r>
            <w:r>
              <w:rPr>
                <w:rFonts w:ascii="Times New Roman" w:hAnsi="Times New Roman"/>
                <w:i/>
                <w:color w:val="000000"/>
                <w:sz w:val="24"/>
              </w:rPr>
              <w:t>I</w:t>
            </w:r>
            <w:r w:rsidRPr="0004725A">
              <w:rPr>
                <w:rFonts w:ascii="Times New Roman" w:hAnsi="Times New Roman"/>
                <w:i/>
                <w:color w:val="000000"/>
                <w:sz w:val="24"/>
                <w:lang w:val="ru-RU"/>
              </w:rPr>
              <w:t xml:space="preserve"> = </w:t>
            </w:r>
            <w:r>
              <w:rPr>
                <w:rFonts w:ascii="Times New Roman" w:hAnsi="Times New Roman"/>
                <w:i/>
                <w:color w:val="000000"/>
                <w:sz w:val="24"/>
              </w:rPr>
              <w:t>U</w:t>
            </w:r>
            <w:r w:rsidRPr="0004725A">
              <w:rPr>
                <w:rFonts w:ascii="Times New Roman" w:hAnsi="Times New Roman"/>
                <w:i/>
                <w:color w:val="000000"/>
                <w:sz w:val="24"/>
                <w:lang w:val="ru-RU"/>
              </w:rPr>
              <w:t>/</w:t>
            </w:r>
            <w:r>
              <w:rPr>
                <w:rFonts w:ascii="Times New Roman" w:hAnsi="Times New Roman"/>
                <w:i/>
                <w:color w:val="000000"/>
                <w:sz w:val="24"/>
              </w:rPr>
              <w:t>R</w:t>
            </w:r>
          </w:p>
          <w:p w:rsidR="005D5C19" w:rsidRPr="0004725A" w:rsidRDefault="005D5C19">
            <w:pPr>
              <w:spacing w:after="0" w:line="336" w:lineRule="auto"/>
              <w:ind w:left="365"/>
              <w:rPr>
                <w:lang w:val="ru-RU"/>
              </w:rPr>
            </w:pP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rsidR="005D5C19" w:rsidRPr="0004725A" w:rsidRDefault="00136528">
            <w:pPr>
              <w:spacing w:after="0" w:line="336" w:lineRule="auto"/>
              <w:ind w:left="365"/>
              <w:rPr>
                <w:lang w:val="ru-RU"/>
              </w:rPr>
            </w:pPr>
            <w:r w:rsidRPr="0004725A">
              <w:rPr>
                <w:rFonts w:ascii="Times New Roman" w:hAnsi="Times New Roman"/>
                <w:color w:val="000000"/>
                <w:sz w:val="24"/>
                <w:lang w:val="ru-RU"/>
              </w:rPr>
              <w:t>Последовательное соединение проводников:</w:t>
            </w:r>
          </w:p>
          <w:p w:rsidR="005D5C19" w:rsidRPr="0004725A" w:rsidRDefault="00136528">
            <w:pPr>
              <w:spacing w:after="0"/>
              <w:ind w:left="365"/>
              <w:rPr>
                <w:lang w:val="ru-RU"/>
              </w:rPr>
            </w:pPr>
            <w:r w:rsidRPr="0004725A">
              <w:rPr>
                <w:rFonts w:ascii="Times New Roman" w:hAnsi="Times New Roman"/>
                <w:color w:val="000000"/>
                <w:sz w:val="24"/>
                <w:lang w:val="ru-RU"/>
              </w:rPr>
              <w:t xml:space="preserve"> </w:t>
            </w:r>
            <w:r>
              <w:rPr>
                <w:noProof/>
                <w:sz w:val="24"/>
                <w:lang w:val="ru-RU" w:eastAsia="ru-RU"/>
              </w:rPr>
              <w:drawing>
                <wp:inline distT="0" distB="0" distL="0" distR="0">
                  <wp:extent cx="2333625" cy="466725"/>
                  <wp:effectExtent l="0" t="0" r="0" b="0"/>
                  <wp:docPr id="31" name="Изображение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Изображение 31"/>
                          <pic:cNvPicPr>
                            <a:picLocks noChangeAspect="1"/>
                          </pic:cNvPicPr>
                        </pic:nvPicPr>
                        <pic:blipFill>
                          <a:blip r:embed="rId238"/>
                          <a:stretch>
                            <a:fillRect/>
                          </a:stretch>
                        </pic:blipFill>
                        <pic:spPr>
                          <a:xfrm>
                            <a:off x="0" y="0"/>
                            <a:ext cx="2333625" cy="466725"/>
                          </a:xfrm>
                          <a:prstGeom prst="rect">
                            <a:avLst/>
                          </a:prstGeom>
                        </pic:spPr>
                      </pic:pic>
                    </a:graphicData>
                  </a:graphic>
                </wp:inline>
              </w:drawing>
            </w:r>
            <w:r w:rsidRPr="0004725A">
              <w:rPr>
                <w:rFonts w:ascii="Times New Roman" w:hAnsi="Times New Roman"/>
                <w:color w:val="000000"/>
                <w:sz w:val="24"/>
                <w:lang w:val="ru-RU"/>
              </w:rPr>
              <w:t xml:space="preserve"> </w:t>
            </w:r>
          </w:p>
          <w:p w:rsidR="005D5C19" w:rsidRPr="0004725A" w:rsidRDefault="00136528">
            <w:pPr>
              <w:spacing w:after="0" w:line="336" w:lineRule="auto"/>
              <w:ind w:left="365"/>
              <w:rPr>
                <w:lang w:val="ru-RU"/>
              </w:rPr>
            </w:pPr>
            <w:r w:rsidRPr="0004725A">
              <w:rPr>
                <w:rFonts w:ascii="Times New Roman" w:hAnsi="Times New Roman"/>
                <w:color w:val="000000"/>
                <w:sz w:val="24"/>
                <w:lang w:val="ru-RU"/>
              </w:rPr>
              <w:t>Параллельное соединение проводников равного сопротивления:</w:t>
            </w:r>
          </w:p>
          <w:p w:rsidR="005D5C19" w:rsidRDefault="00136528">
            <w:pPr>
              <w:spacing w:after="0"/>
              <w:ind w:left="365"/>
            </w:pPr>
            <w:r w:rsidRPr="0004725A">
              <w:rPr>
                <w:rFonts w:ascii="Times New Roman" w:hAnsi="Times New Roman"/>
                <w:color w:val="000000"/>
                <w:sz w:val="24"/>
                <w:lang w:val="ru-RU"/>
              </w:rPr>
              <w:t xml:space="preserve"> </w:t>
            </w:r>
            <w:r>
              <w:rPr>
                <w:noProof/>
                <w:sz w:val="24"/>
                <w:lang w:val="ru-RU" w:eastAsia="ru-RU"/>
              </w:rPr>
              <w:drawing>
                <wp:inline distT="0" distB="0" distL="0" distR="0">
                  <wp:extent cx="1857375" cy="542925"/>
                  <wp:effectExtent l="0" t="0" r="0" b="0"/>
                  <wp:docPr id="32" name="Изображение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Изображение 32"/>
                          <pic:cNvPicPr>
                            <a:picLocks noChangeAspect="1"/>
                          </pic:cNvPicPr>
                        </pic:nvPicPr>
                        <pic:blipFill>
                          <a:blip r:embed="rId239"/>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rsidR="005D5C19" w:rsidRDefault="00136528">
            <w:pPr>
              <w:spacing w:after="0" w:line="336" w:lineRule="auto"/>
              <w:ind w:left="365"/>
            </w:pPr>
            <w:r>
              <w:rPr>
                <w:rFonts w:ascii="Times New Roman" w:hAnsi="Times New Roman"/>
                <w:color w:val="000000"/>
                <w:sz w:val="24"/>
              </w:rPr>
              <w:t>Смешанные соединения проводников</w:t>
            </w: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rsidR="005D5C19" w:rsidRDefault="00136528">
            <w:pPr>
              <w:spacing w:after="0" w:line="336" w:lineRule="auto"/>
              <w:ind w:left="365"/>
            </w:pPr>
            <w:r w:rsidRPr="0004725A">
              <w:rPr>
                <w:rFonts w:ascii="Times New Roman" w:hAnsi="Times New Roman"/>
                <w:color w:val="000000"/>
                <w:sz w:val="24"/>
                <w:lang w:val="ru-RU"/>
              </w:rPr>
              <w:t xml:space="preserve">Работа и мощность электрического тока. </w:t>
            </w:r>
            <w:r>
              <w:rPr>
                <w:rFonts w:ascii="Times New Roman" w:hAnsi="Times New Roman"/>
                <w:i/>
                <w:color w:val="000000"/>
                <w:sz w:val="24"/>
              </w:rPr>
              <w:t>A = UIt, P = UI</w:t>
            </w:r>
          </w:p>
          <w:p w:rsidR="005D5C19" w:rsidRDefault="005D5C19">
            <w:pPr>
              <w:spacing w:after="0" w:line="336" w:lineRule="auto"/>
              <w:ind w:left="365"/>
              <w:jc w:val="both"/>
            </w:pP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rsidR="005D5C19" w:rsidRDefault="00136528">
            <w:pPr>
              <w:spacing w:after="0" w:line="336" w:lineRule="auto"/>
              <w:ind w:left="365"/>
            </w:pPr>
            <w:r>
              <w:rPr>
                <w:rFonts w:ascii="Times New Roman" w:hAnsi="Times New Roman"/>
                <w:color w:val="000000"/>
                <w:sz w:val="24"/>
              </w:rPr>
              <w:t>Закон Джоуля – Ленца:</w:t>
            </w:r>
          </w:p>
          <w:p w:rsidR="005D5C19" w:rsidRDefault="00136528">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85825" cy="361950"/>
                  <wp:effectExtent l="0" t="0" r="0" b="0"/>
                  <wp:docPr id="33" name="Изображение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Изображение 33"/>
                          <pic:cNvPicPr>
                            <a:picLocks noChangeAspect="1"/>
                          </pic:cNvPicPr>
                        </pic:nvPicPr>
                        <pic:blipFill>
                          <a:blip r:embed="rId240"/>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p w:rsidR="005D5C19" w:rsidRDefault="005D5C19">
            <w:pPr>
              <w:spacing w:after="0" w:line="336" w:lineRule="auto"/>
              <w:ind w:left="365"/>
              <w:jc w:val="both"/>
            </w:pP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 xml:space="preserve">Опыт Эрстеда. Магнитное поле прямого проводника с током. </w:t>
            </w:r>
            <w:r>
              <w:rPr>
                <w:rFonts w:ascii="Times New Roman" w:hAnsi="Times New Roman"/>
                <w:color w:val="000000"/>
                <w:sz w:val="24"/>
              </w:rPr>
              <w:t xml:space="preserve">Линии магнитной индукции </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Магнитное поле постоянного магнита. Взаимодействие постоянных магнитов </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Действие магнитного поля на проводник с током</w:t>
            </w: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i/>
                <w:color w:val="000000"/>
                <w:sz w:val="24"/>
                <w:lang w:val="ru-RU"/>
              </w:rPr>
              <w:t>Практические работы</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Измерение электрического сопротивления резистора; мощности электрического тока; работы электрического тока.</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w:t>
            </w:r>
            <w:r w:rsidRPr="0004725A">
              <w:rPr>
                <w:rFonts w:ascii="Times New Roman" w:hAnsi="Times New Roman"/>
                <w:color w:val="000000"/>
                <w:sz w:val="24"/>
                <w:lang w:val="ru-RU"/>
              </w:rPr>
              <w:lastRenderedPageBreak/>
              <w:t>удельного сопротивления.</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lastRenderedPageBreak/>
              <w:t>3.17</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i/>
                <w:color w:val="000000"/>
                <w:sz w:val="24"/>
                <w:lang w:val="ru-RU"/>
              </w:rPr>
              <w:t>Физические явления в природе:</w:t>
            </w:r>
            <w:r w:rsidRPr="0004725A">
              <w:rPr>
                <w:rFonts w:ascii="Times New Roman" w:hAnsi="Times New Roman"/>
                <w:color w:val="000000"/>
                <w:sz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proofErr w:type="gramStart"/>
            <w:r w:rsidRPr="0004725A">
              <w:rPr>
                <w:rFonts w:ascii="Times New Roman" w:hAnsi="Times New Roman"/>
                <w:i/>
                <w:color w:val="000000"/>
                <w:sz w:val="24"/>
                <w:lang w:val="ru-RU"/>
              </w:rPr>
              <w:t>Технические устройства:</w:t>
            </w:r>
            <w:r w:rsidRPr="0004725A">
              <w:rPr>
                <w:rFonts w:ascii="Times New Roman" w:hAnsi="Times New Roman"/>
                <w:color w:val="000000"/>
                <w:sz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roofErr w:type="gramEnd"/>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Электромагнитные волны. Шкала электромагнитных волн</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Лучевая модель света. Прямолинейное распространение света</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Закон отражения света. Плоское зеркало</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Преломление света. Закон преломления света </w:t>
            </w: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Дисперсия света</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 xml:space="preserve">Линза. Ход лучей в линзе. Фокусное расстояние линзы. Оптическая сила линзы: </w:t>
            </w:r>
            <w:r>
              <w:rPr>
                <w:rFonts w:ascii="Times New Roman" w:hAnsi="Times New Roman"/>
                <w:i/>
                <w:color w:val="000000"/>
                <w:sz w:val="24"/>
              </w:rPr>
              <w:t>D</w:t>
            </w:r>
            <w:r w:rsidRPr="0004725A">
              <w:rPr>
                <w:rFonts w:ascii="Times New Roman" w:hAnsi="Times New Roman"/>
                <w:color w:val="000000"/>
                <w:sz w:val="24"/>
                <w:lang w:val="ru-RU"/>
              </w:rPr>
              <w:t xml:space="preserve"> = 1/</w:t>
            </w:r>
            <w:r>
              <w:rPr>
                <w:rFonts w:ascii="Times New Roman" w:hAnsi="Times New Roman"/>
                <w:i/>
                <w:color w:val="000000"/>
                <w:sz w:val="24"/>
              </w:rPr>
              <w:t>F</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Глаз как оптическая система. Оптические приборы</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i/>
                <w:color w:val="000000"/>
                <w:sz w:val="24"/>
                <w:lang w:val="ru-RU"/>
              </w:rPr>
              <w:t>Практические работы</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w:t>
            </w:r>
            <w:r>
              <w:rPr>
                <w:rFonts w:ascii="Times New Roman" w:hAnsi="Times New Roman"/>
                <w:color w:val="000000"/>
                <w:sz w:val="24"/>
              </w:rPr>
              <w:t>Par</w:t>
            </w:r>
            <w:r w:rsidRPr="0004725A">
              <w:rPr>
                <w:rFonts w:ascii="Times New Roman" w:hAnsi="Times New Roman"/>
                <w:color w:val="000000"/>
                <w:sz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i/>
                <w:color w:val="000000"/>
                <w:sz w:val="24"/>
                <w:lang w:val="ru-RU"/>
              </w:rPr>
              <w:t>Физические явления в природе:</w:t>
            </w:r>
            <w:r w:rsidRPr="0004725A">
              <w:rPr>
                <w:rFonts w:ascii="Times New Roman" w:hAnsi="Times New Roman"/>
                <w:color w:val="000000"/>
                <w:sz w:val="24"/>
                <w:lang w:val="ru-RU"/>
              </w:rPr>
              <w:t xml:space="preserve"> затмения Солнца и Луны, цвета тел, оптические явления в атмосфере (цвет неба, рефракция, радуга, мираж)</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i/>
                <w:color w:val="000000"/>
                <w:sz w:val="24"/>
                <w:lang w:val="ru-RU"/>
              </w:rPr>
              <w:t>Технические устройства:</w:t>
            </w:r>
            <w:r w:rsidRPr="0004725A">
              <w:rPr>
                <w:rFonts w:ascii="Times New Roman" w:hAnsi="Times New Roman"/>
                <w:color w:val="000000"/>
                <w:sz w:val="24"/>
                <w:lang w:val="ru-RU"/>
              </w:rPr>
              <w:t xml:space="preserve"> очки, перископ, фотоаппарат, оптические световоды</w:t>
            </w: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КВАНТОВЫЕ ЯВЛЕНИЯ</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lastRenderedPageBreak/>
              <w:t>4.1</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Радиоактивность. Альф</w:t>
            </w:r>
            <w:proofErr w:type="gramStart"/>
            <w:r w:rsidRPr="0004725A">
              <w:rPr>
                <w:rFonts w:ascii="Times New Roman" w:hAnsi="Times New Roman"/>
                <w:color w:val="000000"/>
                <w:sz w:val="24"/>
                <w:lang w:val="ru-RU"/>
              </w:rPr>
              <w:t>а-</w:t>
            </w:r>
            <w:proofErr w:type="gramEnd"/>
            <w:r w:rsidRPr="0004725A">
              <w:rPr>
                <w:rFonts w:ascii="Times New Roman" w:hAnsi="Times New Roman"/>
                <w:color w:val="000000"/>
                <w:sz w:val="24"/>
                <w:lang w:val="ru-RU"/>
              </w:rPr>
              <w:t xml:space="preserve">, бета-, гамма-излучения. Реакции </w:t>
            </w:r>
            <w:proofErr w:type="gramStart"/>
            <w:r w:rsidRPr="0004725A">
              <w:rPr>
                <w:rFonts w:ascii="Times New Roman" w:hAnsi="Times New Roman"/>
                <w:color w:val="000000"/>
                <w:sz w:val="24"/>
                <w:lang w:val="ru-RU"/>
              </w:rPr>
              <w:t>альфа-и</w:t>
            </w:r>
            <w:proofErr w:type="gramEnd"/>
            <w:r w:rsidRPr="0004725A">
              <w:rPr>
                <w:rFonts w:ascii="Times New Roman" w:hAnsi="Times New Roman"/>
                <w:color w:val="000000"/>
                <w:sz w:val="24"/>
                <w:lang w:val="ru-RU"/>
              </w:rPr>
              <w:t xml:space="preserve"> бета-распада</w:t>
            </w: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4.2</w:t>
            </w:r>
          </w:p>
        </w:tc>
        <w:tc>
          <w:tcPr>
            <w:tcW w:w="13599" w:type="dxa"/>
            <w:tcMar>
              <w:top w:w="50" w:type="dxa"/>
              <w:left w:w="100" w:type="dxa"/>
            </w:tcMar>
            <w:vAlign w:val="center"/>
          </w:tcPr>
          <w:p w:rsidR="005D5C19" w:rsidRDefault="00136528">
            <w:pPr>
              <w:spacing w:after="0" w:line="336" w:lineRule="auto"/>
              <w:ind w:left="365"/>
              <w:jc w:val="both"/>
            </w:pPr>
            <w:r w:rsidRPr="0004725A">
              <w:rPr>
                <w:rFonts w:ascii="Times New Roman" w:hAnsi="Times New Roman"/>
                <w:color w:val="000000"/>
                <w:sz w:val="24"/>
                <w:lang w:val="ru-RU"/>
              </w:rPr>
              <w:t xml:space="preserve">Опыты Резерфорда по рассеянию альфа-частиц. </w:t>
            </w:r>
            <w:r>
              <w:rPr>
                <w:rFonts w:ascii="Times New Roman" w:hAnsi="Times New Roman"/>
                <w:color w:val="000000"/>
                <w:sz w:val="24"/>
              </w:rPr>
              <w:t>Планетарная модель атома</w:t>
            </w: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Состав атомного ядра. Изотопы</w:t>
            </w:r>
          </w:p>
        </w:tc>
      </w:tr>
      <w:tr w:rsidR="005D5C19">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rsidR="005D5C19" w:rsidRDefault="00136528">
            <w:pPr>
              <w:spacing w:after="0" w:line="336" w:lineRule="auto"/>
              <w:ind w:left="365"/>
              <w:jc w:val="both"/>
            </w:pPr>
            <w:r>
              <w:rPr>
                <w:rFonts w:ascii="Times New Roman" w:hAnsi="Times New Roman"/>
                <w:color w:val="000000"/>
                <w:sz w:val="24"/>
              </w:rPr>
              <w:t>Период полураспада атомных ядер</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color w:val="000000"/>
                <w:sz w:val="24"/>
                <w:lang w:val="ru-RU"/>
              </w:rPr>
              <w:t>Ядерные реакции. Законы сохранения зарядового и массового чисел</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i/>
                <w:color w:val="000000"/>
                <w:sz w:val="24"/>
                <w:lang w:val="ru-RU"/>
              </w:rPr>
              <w:t>Физические явления в природе:</w:t>
            </w:r>
            <w:r w:rsidRPr="0004725A">
              <w:rPr>
                <w:rFonts w:ascii="Times New Roman" w:hAnsi="Times New Roman"/>
                <w:color w:val="000000"/>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5D5C19" w:rsidRPr="00E4171F">
        <w:trPr>
          <w:trHeight w:val="144"/>
          <w:tblCellSpacing w:w="0" w:type="dxa"/>
        </w:trPr>
        <w:tc>
          <w:tcPr>
            <w:tcW w:w="844" w:type="dxa"/>
            <w:tcMar>
              <w:top w:w="50" w:type="dxa"/>
              <w:left w:w="100" w:type="dxa"/>
            </w:tcMar>
            <w:vAlign w:val="center"/>
          </w:tcPr>
          <w:p w:rsidR="005D5C19" w:rsidRDefault="00136528">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rsidR="005D5C19" w:rsidRPr="0004725A" w:rsidRDefault="00136528">
            <w:pPr>
              <w:spacing w:after="0" w:line="336" w:lineRule="auto"/>
              <w:ind w:left="365"/>
              <w:jc w:val="both"/>
              <w:rPr>
                <w:lang w:val="ru-RU"/>
              </w:rPr>
            </w:pPr>
            <w:r w:rsidRPr="0004725A">
              <w:rPr>
                <w:rFonts w:ascii="Times New Roman" w:hAnsi="Times New Roman"/>
                <w:i/>
                <w:color w:val="000000"/>
                <w:sz w:val="24"/>
                <w:lang w:val="ru-RU"/>
              </w:rPr>
              <w:t>Технические устройства:</w:t>
            </w:r>
            <w:r w:rsidRPr="0004725A">
              <w:rPr>
                <w:rFonts w:ascii="Times New Roman" w:hAnsi="Times New Roman"/>
                <w:color w:val="000000"/>
                <w:sz w:val="24"/>
                <w:lang w:val="ru-RU"/>
              </w:rPr>
              <w:t xml:space="preserve"> спектроскоп, индивидуальный дозиметр, камера Вильсона, ядерная энергетика</w:t>
            </w:r>
          </w:p>
        </w:tc>
      </w:tr>
    </w:tbl>
    <w:p w:rsidR="005D5C19" w:rsidRPr="0004725A" w:rsidRDefault="005D5C19">
      <w:pPr>
        <w:spacing w:after="0"/>
        <w:ind w:left="120"/>
        <w:rPr>
          <w:lang w:val="ru-RU"/>
        </w:rPr>
      </w:pPr>
    </w:p>
    <w:p w:rsidR="005D5C19" w:rsidRPr="0004725A" w:rsidRDefault="005D5C19">
      <w:pPr>
        <w:rPr>
          <w:lang w:val="ru-RU"/>
        </w:rPr>
        <w:sectPr w:rsidR="005D5C19" w:rsidRPr="0004725A">
          <w:pgSz w:w="11906" w:h="16383"/>
          <w:pgMar w:top="1134" w:right="850" w:bottom="1134" w:left="1701" w:header="720" w:footer="720" w:gutter="0"/>
          <w:cols w:space="720"/>
        </w:sectPr>
      </w:pPr>
      <w:bookmarkStart w:id="17" w:name="block-64349628"/>
    </w:p>
    <w:bookmarkEnd w:id="17"/>
    <w:p w:rsidR="005D5C19" w:rsidRPr="0004725A" w:rsidRDefault="00136528">
      <w:pPr>
        <w:spacing w:after="0"/>
        <w:ind w:left="120"/>
        <w:rPr>
          <w:lang w:val="ru-RU"/>
        </w:rPr>
      </w:pPr>
      <w:r w:rsidRPr="0004725A">
        <w:rPr>
          <w:rFonts w:ascii="Times New Roman" w:hAnsi="Times New Roman"/>
          <w:b/>
          <w:color w:val="000000"/>
          <w:sz w:val="28"/>
          <w:lang w:val="ru-RU"/>
        </w:rPr>
        <w:lastRenderedPageBreak/>
        <w:t>УЧЕБНО-МЕТОДИЧЕСКОЕ ОБЕСПЕЧЕНИЕ ОБРАЗОВАТЕЛЬНОГО ПРОЦЕССА</w:t>
      </w:r>
    </w:p>
    <w:p w:rsidR="005D5C19" w:rsidRPr="0004725A" w:rsidRDefault="00136528">
      <w:pPr>
        <w:spacing w:after="0" w:line="480" w:lineRule="auto"/>
        <w:ind w:left="120"/>
        <w:rPr>
          <w:lang w:val="ru-RU"/>
        </w:rPr>
      </w:pPr>
      <w:r w:rsidRPr="0004725A">
        <w:rPr>
          <w:rFonts w:ascii="Times New Roman" w:hAnsi="Times New Roman"/>
          <w:b/>
          <w:color w:val="000000"/>
          <w:sz w:val="28"/>
          <w:lang w:val="ru-RU"/>
        </w:rPr>
        <w:t>ОБЯЗАТЕЛЬНЫЕ УЧЕБНЫЕ МАТЕРИАЛЫ ДЛЯ УЧЕНИКА</w:t>
      </w:r>
    </w:p>
    <w:p w:rsidR="005D5C19" w:rsidRPr="0004725A" w:rsidRDefault="005D5C19">
      <w:pPr>
        <w:spacing w:after="0" w:line="480" w:lineRule="auto"/>
        <w:ind w:left="120"/>
        <w:rPr>
          <w:lang w:val="ru-RU"/>
        </w:rPr>
      </w:pPr>
    </w:p>
    <w:p w:rsidR="005D5C19" w:rsidRPr="0004725A" w:rsidRDefault="005D5C19">
      <w:pPr>
        <w:spacing w:after="0" w:line="480" w:lineRule="auto"/>
        <w:ind w:left="120"/>
        <w:rPr>
          <w:lang w:val="ru-RU"/>
        </w:rPr>
      </w:pPr>
    </w:p>
    <w:p w:rsidR="005D5C19" w:rsidRPr="0004725A" w:rsidRDefault="005D5C19">
      <w:pPr>
        <w:spacing w:after="0"/>
        <w:ind w:left="120"/>
        <w:rPr>
          <w:lang w:val="ru-RU"/>
        </w:rPr>
      </w:pPr>
    </w:p>
    <w:p w:rsidR="005D5C19" w:rsidRPr="0004725A" w:rsidRDefault="00136528">
      <w:pPr>
        <w:spacing w:after="0" w:line="480" w:lineRule="auto"/>
        <w:ind w:left="120"/>
        <w:rPr>
          <w:lang w:val="ru-RU"/>
        </w:rPr>
      </w:pPr>
      <w:r w:rsidRPr="0004725A">
        <w:rPr>
          <w:rFonts w:ascii="Times New Roman" w:hAnsi="Times New Roman"/>
          <w:b/>
          <w:color w:val="000000"/>
          <w:sz w:val="28"/>
          <w:lang w:val="ru-RU"/>
        </w:rPr>
        <w:t>МЕТОДИЧЕСКИЕ МАТЕРИАЛЫ ДЛЯ УЧИТЕЛЯ</w:t>
      </w:r>
    </w:p>
    <w:p w:rsidR="005D5C19" w:rsidRPr="0004725A" w:rsidRDefault="005D5C19">
      <w:pPr>
        <w:spacing w:after="0" w:line="480" w:lineRule="auto"/>
        <w:ind w:left="120"/>
        <w:rPr>
          <w:lang w:val="ru-RU"/>
        </w:rPr>
      </w:pPr>
    </w:p>
    <w:p w:rsidR="005D5C19" w:rsidRPr="0004725A" w:rsidRDefault="005D5C19">
      <w:pPr>
        <w:spacing w:after="0"/>
        <w:ind w:left="120"/>
        <w:rPr>
          <w:lang w:val="ru-RU"/>
        </w:rPr>
      </w:pPr>
    </w:p>
    <w:p w:rsidR="005D5C19" w:rsidRPr="0004725A" w:rsidRDefault="00136528">
      <w:pPr>
        <w:spacing w:after="0" w:line="480" w:lineRule="auto"/>
        <w:ind w:left="120"/>
        <w:rPr>
          <w:lang w:val="ru-RU"/>
        </w:rPr>
      </w:pPr>
      <w:r w:rsidRPr="0004725A">
        <w:rPr>
          <w:rFonts w:ascii="Times New Roman" w:hAnsi="Times New Roman"/>
          <w:b/>
          <w:color w:val="000000"/>
          <w:sz w:val="28"/>
          <w:lang w:val="ru-RU"/>
        </w:rPr>
        <w:t>ЦИФРОВЫЕ ОБРАЗОВАТЕЛЬНЫЕ РЕСУРСЫ И РЕСУРСЫ СЕТИ ИНТЕРНЕТ</w:t>
      </w:r>
    </w:p>
    <w:p w:rsidR="005D5C19" w:rsidRPr="0004725A" w:rsidRDefault="005D5C19">
      <w:pPr>
        <w:spacing w:after="0" w:line="480" w:lineRule="auto"/>
        <w:ind w:left="120"/>
        <w:rPr>
          <w:lang w:val="ru-RU"/>
        </w:rPr>
      </w:pPr>
    </w:p>
    <w:p w:rsidR="005D5C19" w:rsidRPr="0004725A" w:rsidRDefault="005D5C19">
      <w:pPr>
        <w:rPr>
          <w:lang w:val="ru-RU"/>
        </w:rPr>
        <w:sectPr w:rsidR="005D5C19" w:rsidRPr="0004725A">
          <w:pgSz w:w="11906" w:h="16383"/>
          <w:pgMar w:top="1134" w:right="850" w:bottom="1134" w:left="1701" w:header="720" w:footer="720" w:gutter="0"/>
          <w:cols w:space="720"/>
        </w:sectPr>
      </w:pPr>
      <w:bookmarkStart w:id="18" w:name="block-64349627"/>
    </w:p>
    <w:bookmarkEnd w:id="18"/>
    <w:p w:rsidR="005D5C19" w:rsidRPr="0004725A" w:rsidRDefault="005D5C19">
      <w:pPr>
        <w:rPr>
          <w:lang w:val="ru-RU"/>
        </w:rPr>
      </w:pPr>
    </w:p>
    <w:sectPr w:rsidR="005D5C19" w:rsidRPr="0004725A">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6528" w:rsidRDefault="00136528">
      <w:pPr>
        <w:spacing w:line="240" w:lineRule="auto"/>
      </w:pPr>
      <w:r>
        <w:separator/>
      </w:r>
    </w:p>
  </w:endnote>
  <w:endnote w:type="continuationSeparator" w:id="0">
    <w:p w:rsidR="00136528" w:rsidRDefault="001365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6528" w:rsidRDefault="00136528">
      <w:pPr>
        <w:spacing w:after="0"/>
      </w:pPr>
      <w:r>
        <w:separator/>
      </w:r>
    </w:p>
  </w:footnote>
  <w:footnote w:type="continuationSeparator" w:id="0">
    <w:p w:rsidR="00136528" w:rsidRDefault="00136528">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3A4B87"/>
    <w:multiLevelType w:val="singleLevel"/>
    <w:tmpl w:val="813A4B87"/>
    <w:lvl w:ilvl="0">
      <w:start w:val="1"/>
      <w:numFmt w:val="bullet"/>
      <w:lvlText w:val=""/>
      <w:lvlJc w:val="left"/>
      <w:pPr>
        <w:ind w:left="927" w:hanging="360"/>
      </w:pPr>
      <w:rPr>
        <w:rFonts w:ascii="Symbol" w:hAnsi="Symbol" w:hint="default"/>
      </w:rPr>
    </w:lvl>
  </w:abstractNum>
  <w:abstractNum w:abstractNumId="1">
    <w:nsid w:val="8461FADE"/>
    <w:multiLevelType w:val="singleLevel"/>
    <w:tmpl w:val="8461FADE"/>
    <w:lvl w:ilvl="0">
      <w:start w:val="1"/>
      <w:numFmt w:val="bullet"/>
      <w:lvlText w:val=""/>
      <w:lvlJc w:val="left"/>
      <w:pPr>
        <w:ind w:left="927" w:hanging="360"/>
      </w:pPr>
      <w:rPr>
        <w:rFonts w:ascii="Symbol" w:hAnsi="Symbol" w:hint="default"/>
      </w:rPr>
    </w:lvl>
  </w:abstractNum>
  <w:abstractNum w:abstractNumId="2">
    <w:nsid w:val="9239341B"/>
    <w:multiLevelType w:val="singleLevel"/>
    <w:tmpl w:val="9239341B"/>
    <w:lvl w:ilvl="0">
      <w:start w:val="1"/>
      <w:numFmt w:val="decimal"/>
      <w:lvlText w:val="%1."/>
      <w:lvlJc w:val="left"/>
      <w:pPr>
        <w:ind w:left="960" w:hanging="360"/>
      </w:pPr>
    </w:lvl>
  </w:abstractNum>
  <w:abstractNum w:abstractNumId="3">
    <w:nsid w:val="9288B902"/>
    <w:multiLevelType w:val="singleLevel"/>
    <w:tmpl w:val="9288B902"/>
    <w:lvl w:ilvl="0">
      <w:start w:val="1"/>
      <w:numFmt w:val="bullet"/>
      <w:lvlText w:val=""/>
      <w:lvlJc w:val="left"/>
      <w:pPr>
        <w:ind w:left="927" w:hanging="360"/>
      </w:pPr>
      <w:rPr>
        <w:rFonts w:ascii="Symbol" w:hAnsi="Symbol" w:hint="default"/>
      </w:rPr>
    </w:lvl>
  </w:abstractNum>
  <w:abstractNum w:abstractNumId="4">
    <w:nsid w:val="9C8AC8EF"/>
    <w:multiLevelType w:val="singleLevel"/>
    <w:tmpl w:val="9C8AC8EF"/>
    <w:lvl w:ilvl="0">
      <w:start w:val="1"/>
      <w:numFmt w:val="decimal"/>
      <w:lvlText w:val="%1."/>
      <w:lvlJc w:val="left"/>
      <w:pPr>
        <w:ind w:left="960" w:hanging="360"/>
      </w:pPr>
    </w:lvl>
  </w:abstractNum>
  <w:abstractNum w:abstractNumId="5">
    <w:nsid w:val="B0F1ACD9"/>
    <w:multiLevelType w:val="singleLevel"/>
    <w:tmpl w:val="B0F1ACD9"/>
    <w:lvl w:ilvl="0">
      <w:start w:val="1"/>
      <w:numFmt w:val="decimal"/>
      <w:lvlText w:val="%1."/>
      <w:lvlJc w:val="left"/>
      <w:pPr>
        <w:ind w:left="960" w:hanging="360"/>
      </w:pPr>
    </w:lvl>
  </w:abstractNum>
  <w:abstractNum w:abstractNumId="6">
    <w:nsid w:val="B5E306ED"/>
    <w:multiLevelType w:val="singleLevel"/>
    <w:tmpl w:val="B5E306ED"/>
    <w:lvl w:ilvl="0">
      <w:start w:val="1"/>
      <w:numFmt w:val="decimal"/>
      <w:lvlText w:val="%1."/>
      <w:lvlJc w:val="left"/>
      <w:pPr>
        <w:ind w:left="960" w:hanging="360"/>
      </w:pPr>
    </w:lvl>
  </w:abstractNum>
  <w:abstractNum w:abstractNumId="7">
    <w:nsid w:val="BE923771"/>
    <w:multiLevelType w:val="singleLevel"/>
    <w:tmpl w:val="BE923771"/>
    <w:lvl w:ilvl="0">
      <w:start w:val="1"/>
      <w:numFmt w:val="decimal"/>
      <w:lvlText w:val="%1."/>
      <w:lvlJc w:val="left"/>
      <w:pPr>
        <w:ind w:left="960" w:hanging="360"/>
      </w:pPr>
    </w:lvl>
  </w:abstractNum>
  <w:abstractNum w:abstractNumId="8">
    <w:nsid w:val="BF205925"/>
    <w:multiLevelType w:val="singleLevel"/>
    <w:tmpl w:val="BF205925"/>
    <w:lvl w:ilvl="0">
      <w:start w:val="1"/>
      <w:numFmt w:val="decimal"/>
      <w:lvlText w:val="%1."/>
      <w:lvlJc w:val="left"/>
      <w:pPr>
        <w:ind w:left="960" w:hanging="360"/>
      </w:pPr>
    </w:lvl>
  </w:abstractNum>
  <w:abstractNum w:abstractNumId="9">
    <w:nsid w:val="C8879AEF"/>
    <w:multiLevelType w:val="singleLevel"/>
    <w:tmpl w:val="C8879AEF"/>
    <w:lvl w:ilvl="0">
      <w:start w:val="1"/>
      <w:numFmt w:val="decimal"/>
      <w:lvlText w:val="%1."/>
      <w:lvlJc w:val="left"/>
      <w:pPr>
        <w:ind w:left="960" w:hanging="360"/>
      </w:pPr>
    </w:lvl>
  </w:abstractNum>
  <w:abstractNum w:abstractNumId="10">
    <w:nsid w:val="CF092B84"/>
    <w:multiLevelType w:val="singleLevel"/>
    <w:tmpl w:val="CF092B84"/>
    <w:lvl w:ilvl="0">
      <w:start w:val="1"/>
      <w:numFmt w:val="bullet"/>
      <w:lvlText w:val=""/>
      <w:lvlJc w:val="left"/>
      <w:pPr>
        <w:ind w:left="927" w:hanging="360"/>
      </w:pPr>
      <w:rPr>
        <w:rFonts w:ascii="Symbol" w:hAnsi="Symbol" w:hint="default"/>
      </w:rPr>
    </w:lvl>
  </w:abstractNum>
  <w:abstractNum w:abstractNumId="11">
    <w:nsid w:val="D7F9FE59"/>
    <w:multiLevelType w:val="singleLevel"/>
    <w:tmpl w:val="D7F9FE59"/>
    <w:lvl w:ilvl="0">
      <w:start w:val="1"/>
      <w:numFmt w:val="decimal"/>
      <w:lvlText w:val="%1."/>
      <w:lvlJc w:val="left"/>
      <w:pPr>
        <w:ind w:left="960" w:hanging="360"/>
      </w:pPr>
    </w:lvl>
  </w:abstractNum>
  <w:abstractNum w:abstractNumId="12">
    <w:nsid w:val="DCBA6B53"/>
    <w:multiLevelType w:val="singleLevel"/>
    <w:tmpl w:val="DCBA6B53"/>
    <w:lvl w:ilvl="0">
      <w:start w:val="1"/>
      <w:numFmt w:val="decimal"/>
      <w:lvlText w:val="%1."/>
      <w:lvlJc w:val="left"/>
      <w:pPr>
        <w:ind w:left="960" w:hanging="360"/>
      </w:pPr>
    </w:lvl>
  </w:abstractNum>
  <w:abstractNum w:abstractNumId="13">
    <w:nsid w:val="F4B5D9F5"/>
    <w:multiLevelType w:val="singleLevel"/>
    <w:tmpl w:val="F4B5D9F5"/>
    <w:lvl w:ilvl="0">
      <w:start w:val="1"/>
      <w:numFmt w:val="decimal"/>
      <w:lvlText w:val="%1."/>
      <w:lvlJc w:val="left"/>
      <w:pPr>
        <w:ind w:left="960" w:hanging="360"/>
      </w:pPr>
    </w:lvl>
  </w:abstractNum>
  <w:abstractNum w:abstractNumId="14">
    <w:nsid w:val="F7735DC9"/>
    <w:multiLevelType w:val="singleLevel"/>
    <w:tmpl w:val="F7735DC9"/>
    <w:lvl w:ilvl="0">
      <w:start w:val="1"/>
      <w:numFmt w:val="bullet"/>
      <w:lvlText w:val=""/>
      <w:lvlJc w:val="left"/>
      <w:pPr>
        <w:ind w:left="927" w:hanging="360"/>
      </w:pPr>
      <w:rPr>
        <w:rFonts w:ascii="Symbol" w:hAnsi="Symbol" w:hint="default"/>
      </w:rPr>
    </w:lvl>
  </w:abstractNum>
  <w:abstractNum w:abstractNumId="15">
    <w:nsid w:val="0053208E"/>
    <w:multiLevelType w:val="singleLevel"/>
    <w:tmpl w:val="0053208E"/>
    <w:lvl w:ilvl="0">
      <w:start w:val="1"/>
      <w:numFmt w:val="bullet"/>
      <w:lvlText w:val=""/>
      <w:lvlJc w:val="left"/>
      <w:pPr>
        <w:ind w:left="1647" w:hanging="360"/>
      </w:pPr>
      <w:rPr>
        <w:rFonts w:ascii="Symbol" w:hAnsi="Symbol" w:hint="default"/>
      </w:rPr>
    </w:lvl>
  </w:abstractNum>
  <w:abstractNum w:abstractNumId="16">
    <w:nsid w:val="0248C179"/>
    <w:multiLevelType w:val="singleLevel"/>
    <w:tmpl w:val="0248C179"/>
    <w:lvl w:ilvl="0">
      <w:start w:val="1"/>
      <w:numFmt w:val="decimal"/>
      <w:lvlText w:val="%1."/>
      <w:lvlJc w:val="left"/>
      <w:pPr>
        <w:ind w:left="960" w:hanging="360"/>
      </w:pPr>
    </w:lvl>
  </w:abstractNum>
  <w:abstractNum w:abstractNumId="17">
    <w:nsid w:val="03D62ECE"/>
    <w:multiLevelType w:val="singleLevel"/>
    <w:tmpl w:val="03D62ECE"/>
    <w:lvl w:ilvl="0">
      <w:start w:val="1"/>
      <w:numFmt w:val="decimal"/>
      <w:lvlText w:val="%1."/>
      <w:lvlJc w:val="left"/>
      <w:pPr>
        <w:ind w:left="960" w:hanging="360"/>
      </w:pPr>
    </w:lvl>
  </w:abstractNum>
  <w:abstractNum w:abstractNumId="18">
    <w:nsid w:val="0E640482"/>
    <w:multiLevelType w:val="singleLevel"/>
    <w:tmpl w:val="0E640482"/>
    <w:lvl w:ilvl="0">
      <w:start w:val="1"/>
      <w:numFmt w:val="decimal"/>
      <w:lvlText w:val="%1."/>
      <w:lvlJc w:val="left"/>
      <w:pPr>
        <w:ind w:left="960" w:hanging="360"/>
      </w:pPr>
    </w:lvl>
  </w:abstractNum>
  <w:abstractNum w:abstractNumId="19">
    <w:nsid w:val="243FCF68"/>
    <w:multiLevelType w:val="singleLevel"/>
    <w:tmpl w:val="243FCF68"/>
    <w:lvl w:ilvl="0">
      <w:start w:val="1"/>
      <w:numFmt w:val="bullet"/>
      <w:lvlText w:val=""/>
      <w:lvlJc w:val="left"/>
      <w:pPr>
        <w:ind w:left="927" w:hanging="360"/>
      </w:pPr>
      <w:rPr>
        <w:rFonts w:ascii="Symbol" w:hAnsi="Symbol" w:hint="default"/>
      </w:rPr>
    </w:lvl>
  </w:abstractNum>
  <w:abstractNum w:abstractNumId="20">
    <w:nsid w:val="2470EC97"/>
    <w:multiLevelType w:val="singleLevel"/>
    <w:tmpl w:val="2470EC97"/>
    <w:lvl w:ilvl="0">
      <w:start w:val="1"/>
      <w:numFmt w:val="decimal"/>
      <w:lvlText w:val="%1."/>
      <w:lvlJc w:val="left"/>
      <w:pPr>
        <w:ind w:left="960" w:hanging="360"/>
      </w:pPr>
    </w:lvl>
  </w:abstractNum>
  <w:abstractNum w:abstractNumId="21">
    <w:nsid w:val="25B654F3"/>
    <w:multiLevelType w:val="singleLevel"/>
    <w:tmpl w:val="25B654F3"/>
    <w:lvl w:ilvl="0">
      <w:start w:val="1"/>
      <w:numFmt w:val="decimal"/>
      <w:lvlText w:val="%1."/>
      <w:lvlJc w:val="left"/>
      <w:pPr>
        <w:ind w:left="960" w:hanging="360"/>
      </w:pPr>
    </w:lvl>
  </w:abstractNum>
  <w:abstractNum w:abstractNumId="22">
    <w:nsid w:val="2A8F537B"/>
    <w:multiLevelType w:val="singleLevel"/>
    <w:tmpl w:val="2A8F537B"/>
    <w:lvl w:ilvl="0">
      <w:start w:val="1"/>
      <w:numFmt w:val="decimal"/>
      <w:lvlText w:val="%1."/>
      <w:lvlJc w:val="left"/>
      <w:pPr>
        <w:ind w:left="960" w:hanging="360"/>
      </w:pPr>
    </w:lvl>
  </w:abstractNum>
  <w:abstractNum w:abstractNumId="23">
    <w:nsid w:val="39A0D9AC"/>
    <w:multiLevelType w:val="singleLevel"/>
    <w:tmpl w:val="39A0D9AC"/>
    <w:lvl w:ilvl="0">
      <w:start w:val="1"/>
      <w:numFmt w:val="bullet"/>
      <w:lvlText w:val=""/>
      <w:lvlJc w:val="left"/>
      <w:pPr>
        <w:ind w:left="927" w:hanging="360"/>
      </w:pPr>
      <w:rPr>
        <w:rFonts w:ascii="Symbol" w:hAnsi="Symbol" w:hint="default"/>
      </w:rPr>
    </w:lvl>
  </w:abstractNum>
  <w:abstractNum w:abstractNumId="24">
    <w:nsid w:val="46A08BB8"/>
    <w:multiLevelType w:val="singleLevel"/>
    <w:tmpl w:val="46A08BB8"/>
    <w:lvl w:ilvl="0">
      <w:start w:val="1"/>
      <w:numFmt w:val="decimal"/>
      <w:lvlText w:val="%1."/>
      <w:lvlJc w:val="left"/>
      <w:pPr>
        <w:ind w:left="960" w:hanging="360"/>
      </w:pPr>
    </w:lvl>
  </w:abstractNum>
  <w:abstractNum w:abstractNumId="25">
    <w:nsid w:val="4C1BAE26"/>
    <w:multiLevelType w:val="singleLevel"/>
    <w:tmpl w:val="4C1BAE26"/>
    <w:lvl w:ilvl="0">
      <w:start w:val="1"/>
      <w:numFmt w:val="decimal"/>
      <w:lvlText w:val="%1."/>
      <w:lvlJc w:val="left"/>
      <w:pPr>
        <w:ind w:left="960" w:hanging="360"/>
      </w:pPr>
    </w:lvl>
  </w:abstractNum>
  <w:abstractNum w:abstractNumId="26">
    <w:nsid w:val="4D4DC07F"/>
    <w:multiLevelType w:val="singleLevel"/>
    <w:tmpl w:val="4D4DC07F"/>
    <w:lvl w:ilvl="0">
      <w:start w:val="1"/>
      <w:numFmt w:val="decimal"/>
      <w:lvlText w:val="%1."/>
      <w:lvlJc w:val="left"/>
      <w:pPr>
        <w:ind w:left="960" w:hanging="360"/>
      </w:pPr>
    </w:lvl>
  </w:abstractNum>
  <w:abstractNum w:abstractNumId="27">
    <w:nsid w:val="4D94DA66"/>
    <w:multiLevelType w:val="singleLevel"/>
    <w:tmpl w:val="4D94DA66"/>
    <w:lvl w:ilvl="0">
      <w:start w:val="1"/>
      <w:numFmt w:val="bullet"/>
      <w:lvlText w:val=""/>
      <w:lvlJc w:val="left"/>
      <w:pPr>
        <w:ind w:left="927" w:hanging="360"/>
      </w:pPr>
      <w:rPr>
        <w:rFonts w:ascii="Symbol" w:hAnsi="Symbol" w:hint="default"/>
      </w:rPr>
    </w:lvl>
  </w:abstractNum>
  <w:abstractNum w:abstractNumId="28">
    <w:nsid w:val="58765686"/>
    <w:multiLevelType w:val="singleLevel"/>
    <w:tmpl w:val="58765686"/>
    <w:lvl w:ilvl="0">
      <w:start w:val="1"/>
      <w:numFmt w:val="bullet"/>
      <w:lvlText w:val=""/>
      <w:lvlJc w:val="left"/>
      <w:pPr>
        <w:ind w:left="927" w:hanging="360"/>
      </w:pPr>
      <w:rPr>
        <w:rFonts w:ascii="Symbol" w:hAnsi="Symbol" w:hint="default"/>
      </w:rPr>
    </w:lvl>
  </w:abstractNum>
  <w:abstractNum w:abstractNumId="29">
    <w:nsid w:val="59ADCABA"/>
    <w:multiLevelType w:val="singleLevel"/>
    <w:tmpl w:val="59ADCABA"/>
    <w:lvl w:ilvl="0">
      <w:start w:val="1"/>
      <w:numFmt w:val="bullet"/>
      <w:lvlText w:val=""/>
      <w:lvlJc w:val="left"/>
      <w:pPr>
        <w:ind w:left="927" w:hanging="360"/>
      </w:pPr>
      <w:rPr>
        <w:rFonts w:ascii="Symbol" w:hAnsi="Symbol" w:hint="default"/>
      </w:rPr>
    </w:lvl>
  </w:abstractNum>
  <w:abstractNum w:abstractNumId="30">
    <w:nsid w:val="5A241D34"/>
    <w:multiLevelType w:val="singleLevel"/>
    <w:tmpl w:val="5A241D34"/>
    <w:lvl w:ilvl="0">
      <w:start w:val="1"/>
      <w:numFmt w:val="decimal"/>
      <w:lvlText w:val="%1."/>
      <w:lvlJc w:val="left"/>
      <w:pPr>
        <w:ind w:left="960" w:hanging="360"/>
      </w:pPr>
    </w:lvl>
  </w:abstractNum>
  <w:abstractNum w:abstractNumId="31">
    <w:nsid w:val="60382F6E"/>
    <w:multiLevelType w:val="singleLevel"/>
    <w:tmpl w:val="60382F6E"/>
    <w:lvl w:ilvl="0">
      <w:start w:val="1"/>
      <w:numFmt w:val="decimal"/>
      <w:lvlText w:val="%1."/>
      <w:lvlJc w:val="left"/>
      <w:pPr>
        <w:ind w:left="960" w:hanging="360"/>
      </w:pPr>
    </w:lvl>
  </w:abstractNum>
  <w:abstractNum w:abstractNumId="32">
    <w:nsid w:val="629F7852"/>
    <w:multiLevelType w:val="singleLevel"/>
    <w:tmpl w:val="629F7852"/>
    <w:lvl w:ilvl="0">
      <w:start w:val="1"/>
      <w:numFmt w:val="bullet"/>
      <w:lvlText w:val=""/>
      <w:lvlJc w:val="left"/>
      <w:pPr>
        <w:ind w:left="400" w:hanging="360"/>
      </w:pPr>
      <w:rPr>
        <w:rFonts w:ascii="Symbol" w:hAnsi="Symbol" w:hint="default"/>
      </w:rPr>
    </w:lvl>
  </w:abstractNum>
  <w:abstractNum w:abstractNumId="33">
    <w:nsid w:val="72183CF9"/>
    <w:multiLevelType w:val="singleLevel"/>
    <w:tmpl w:val="72183CF9"/>
    <w:lvl w:ilvl="0">
      <w:start w:val="1"/>
      <w:numFmt w:val="decimal"/>
      <w:lvlText w:val="%1."/>
      <w:lvlJc w:val="left"/>
      <w:pPr>
        <w:ind w:left="960" w:hanging="360"/>
      </w:pPr>
    </w:lvl>
  </w:abstractNum>
  <w:abstractNum w:abstractNumId="34">
    <w:nsid w:val="77ECEA79"/>
    <w:multiLevelType w:val="singleLevel"/>
    <w:tmpl w:val="77ECEA79"/>
    <w:lvl w:ilvl="0">
      <w:start w:val="1"/>
      <w:numFmt w:val="decimal"/>
      <w:lvlText w:val="%1."/>
      <w:lvlJc w:val="left"/>
      <w:pPr>
        <w:ind w:left="960" w:hanging="360"/>
      </w:pPr>
    </w:lvl>
  </w:abstractNum>
  <w:abstractNum w:abstractNumId="35">
    <w:nsid w:val="7C246926"/>
    <w:multiLevelType w:val="singleLevel"/>
    <w:tmpl w:val="7C246926"/>
    <w:lvl w:ilvl="0">
      <w:start w:val="1"/>
      <w:numFmt w:val="decimal"/>
      <w:lvlText w:val="%1."/>
      <w:lvlJc w:val="left"/>
      <w:pPr>
        <w:ind w:left="960" w:hanging="360"/>
      </w:pPr>
    </w:lvl>
  </w:abstractNum>
  <w:abstractNum w:abstractNumId="36">
    <w:nsid w:val="7DEC2089"/>
    <w:multiLevelType w:val="singleLevel"/>
    <w:tmpl w:val="7DEC2089"/>
    <w:lvl w:ilvl="0">
      <w:start w:val="1"/>
      <w:numFmt w:val="bullet"/>
      <w:lvlText w:val=""/>
      <w:lvlJc w:val="left"/>
      <w:pPr>
        <w:ind w:left="927" w:hanging="360"/>
      </w:pPr>
      <w:rPr>
        <w:rFonts w:ascii="Symbol" w:hAnsi="Symbol" w:hint="default"/>
      </w:rPr>
    </w:lvl>
  </w:abstractNum>
  <w:num w:numId="1">
    <w:abstractNumId w:val="15"/>
  </w:num>
  <w:num w:numId="2">
    <w:abstractNumId w:val="10"/>
  </w:num>
  <w:num w:numId="3">
    <w:abstractNumId w:val="29"/>
  </w:num>
  <w:num w:numId="4">
    <w:abstractNumId w:val="8"/>
  </w:num>
  <w:num w:numId="5">
    <w:abstractNumId w:val="6"/>
  </w:num>
  <w:num w:numId="6">
    <w:abstractNumId w:val="17"/>
  </w:num>
  <w:num w:numId="7">
    <w:abstractNumId w:val="21"/>
  </w:num>
  <w:num w:numId="8">
    <w:abstractNumId w:val="33"/>
  </w:num>
  <w:num w:numId="9">
    <w:abstractNumId w:val="16"/>
  </w:num>
  <w:num w:numId="10">
    <w:abstractNumId w:val="2"/>
  </w:num>
  <w:num w:numId="11">
    <w:abstractNumId w:val="22"/>
  </w:num>
  <w:num w:numId="12">
    <w:abstractNumId w:val="30"/>
  </w:num>
  <w:num w:numId="13">
    <w:abstractNumId w:val="9"/>
  </w:num>
  <w:num w:numId="14">
    <w:abstractNumId w:val="26"/>
  </w:num>
  <w:num w:numId="15">
    <w:abstractNumId w:val="13"/>
  </w:num>
  <w:num w:numId="16">
    <w:abstractNumId w:val="20"/>
  </w:num>
  <w:num w:numId="17">
    <w:abstractNumId w:val="12"/>
  </w:num>
  <w:num w:numId="18">
    <w:abstractNumId w:val="11"/>
  </w:num>
  <w:num w:numId="19">
    <w:abstractNumId w:val="4"/>
  </w:num>
  <w:num w:numId="20">
    <w:abstractNumId w:val="25"/>
  </w:num>
  <w:num w:numId="21">
    <w:abstractNumId w:val="31"/>
  </w:num>
  <w:num w:numId="22">
    <w:abstractNumId w:val="18"/>
  </w:num>
  <w:num w:numId="23">
    <w:abstractNumId w:val="24"/>
  </w:num>
  <w:num w:numId="24">
    <w:abstractNumId w:val="5"/>
  </w:num>
  <w:num w:numId="25">
    <w:abstractNumId w:val="35"/>
  </w:num>
  <w:num w:numId="26">
    <w:abstractNumId w:val="34"/>
  </w:num>
  <w:num w:numId="27">
    <w:abstractNumId w:val="7"/>
  </w:num>
  <w:num w:numId="28">
    <w:abstractNumId w:val="32"/>
  </w:num>
  <w:num w:numId="29">
    <w:abstractNumId w:val="3"/>
  </w:num>
  <w:num w:numId="30">
    <w:abstractNumId w:val="23"/>
  </w:num>
  <w:num w:numId="31">
    <w:abstractNumId w:val="1"/>
  </w:num>
  <w:num w:numId="32">
    <w:abstractNumId w:val="28"/>
  </w:num>
  <w:num w:numId="33">
    <w:abstractNumId w:val="36"/>
  </w:num>
  <w:num w:numId="34">
    <w:abstractNumId w:val="0"/>
  </w:num>
  <w:num w:numId="35">
    <w:abstractNumId w:val="19"/>
  </w:num>
  <w:num w:numId="36">
    <w:abstractNumId w:val="27"/>
  </w:num>
  <w:num w:numId="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5D5C19"/>
    <w:rsid w:val="0004725A"/>
    <w:rsid w:val="00136528"/>
    <w:rsid w:val="005D5C19"/>
    <w:rsid w:val="00E4171F"/>
    <w:rsid w:val="00E50104"/>
    <w:rsid w:val="541B7A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Normal Indent" w:semiHidden="0" w:qFormat="1"/>
    <w:lsdException w:name="head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nhideWhenUsed="0"/>
    <w:lsdException w:name="Emphasis" w:semiHidden="0" w:uiPriority="20" w:unhideWhenUsed="0" w:qFormat="1"/>
    <w:lsdException w:name="Normal Table" w:qFormat="1"/>
    <w:lsdException w:name="Table Grid" w:uiPriority="59"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qFormat/>
    <w:rPr>
      <w:rFonts w:asciiTheme="majorHAnsi" w:eastAsiaTheme="majorEastAsia" w:hAnsiTheme="majorHAnsi" w:cstheme="majorBidi"/>
      <w:i/>
      <w:iCs/>
      <w:color w:val="4F81BD" w:themeColor="accent1"/>
      <w:spacing w:val="15"/>
      <w:sz w:val="24"/>
      <w:szCs w:val="24"/>
    </w:rPr>
  </w:style>
  <w:style w:type="character" w:customStyle="1" w:styleId="aa">
    <w:name w:val="Название Знак"/>
    <w:basedOn w:val="a0"/>
    <w:link w:val="a9"/>
    <w:uiPriority w:val="10"/>
    <w:qFormat/>
    <w:rPr>
      <w:rFonts w:asciiTheme="majorHAnsi" w:eastAsiaTheme="majorEastAsia" w:hAnsiTheme="majorHAnsi" w:cstheme="majorBidi"/>
      <w:color w:val="17365D" w:themeColor="text2" w:themeShade="BF"/>
      <w:spacing w:val="5"/>
      <w:kern w:val="28"/>
      <w:sz w:val="52"/>
      <w:szCs w:val="52"/>
    </w:rPr>
  </w:style>
  <w:style w:type="paragraph" w:styleId="ae">
    <w:name w:val="Balloon Text"/>
    <w:basedOn w:val="a"/>
    <w:link w:val="af"/>
    <w:uiPriority w:val="99"/>
    <w:semiHidden/>
    <w:unhideWhenUsed/>
    <w:rsid w:val="00E4171F"/>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4171F"/>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ff0a9e14" TargetMode="External"/><Relationship Id="rId21" Type="http://schemas.openxmlformats.org/officeDocument/2006/relationships/hyperlink" Target="https://m.edsoo.ru/7f416194" TargetMode="External"/><Relationship Id="rId42" Type="http://schemas.openxmlformats.org/officeDocument/2006/relationships/hyperlink" Target="https://m.edsoo.ru/7f41a4a6" TargetMode="External"/><Relationship Id="rId63" Type="http://schemas.openxmlformats.org/officeDocument/2006/relationships/hyperlink" Target="https://m.edsoo.ru/ff0a2376" TargetMode="External"/><Relationship Id="rId84" Type="http://schemas.openxmlformats.org/officeDocument/2006/relationships/hyperlink" Target="https://m.edsoo.ru/ff0a4c48" TargetMode="External"/><Relationship Id="rId138" Type="http://schemas.openxmlformats.org/officeDocument/2006/relationships/hyperlink" Target="https://m.edsoo.ru/ff0ad474" TargetMode="External"/><Relationship Id="rId159" Type="http://schemas.openxmlformats.org/officeDocument/2006/relationships/hyperlink" Target="https://m.edsoo.ru/ff0b06ec" TargetMode="External"/><Relationship Id="rId170" Type="http://schemas.openxmlformats.org/officeDocument/2006/relationships/hyperlink" Target="https://m.edsoo.ru/ff0b197a" TargetMode="External"/><Relationship Id="rId191" Type="http://schemas.openxmlformats.org/officeDocument/2006/relationships/hyperlink" Target="https://m.edsoo.ru/ff0c1550" TargetMode="External"/><Relationship Id="rId205" Type="http://schemas.openxmlformats.org/officeDocument/2006/relationships/hyperlink" Target="https://m.edsoo.ru/ff0c2c52" TargetMode="External"/><Relationship Id="rId226" Type="http://schemas.openxmlformats.org/officeDocument/2006/relationships/image" Target="media/image18.png"/><Relationship Id="rId107" Type="http://schemas.openxmlformats.org/officeDocument/2006/relationships/hyperlink" Target="https://m.edsoo.ru/ff0a83f2" TargetMode="External"/><Relationship Id="rId11" Type="http://schemas.openxmlformats.org/officeDocument/2006/relationships/hyperlink" Target="https://m.edsoo.ru/7f416194" TargetMode="External"/><Relationship Id="rId32" Type="http://schemas.openxmlformats.org/officeDocument/2006/relationships/hyperlink" Target="https://m.edsoo.ru/7f41a4a6" TargetMode="External"/><Relationship Id="rId53" Type="http://schemas.openxmlformats.org/officeDocument/2006/relationships/hyperlink" Target="https://m.edsoo.ru/ff0a123c" TargetMode="External"/><Relationship Id="rId74" Type="http://schemas.openxmlformats.org/officeDocument/2006/relationships/hyperlink" Target="https://m.edsoo.ru/ff0a3276" TargetMode="External"/><Relationship Id="rId128" Type="http://schemas.openxmlformats.org/officeDocument/2006/relationships/hyperlink" Target="https://m.edsoo.ru/ff0ac3d0" TargetMode="External"/><Relationship Id="rId149" Type="http://schemas.openxmlformats.org/officeDocument/2006/relationships/hyperlink" Target="https://m.edsoo.ru/ff0af738" TargetMode="External"/><Relationship Id="rId5" Type="http://schemas.openxmlformats.org/officeDocument/2006/relationships/settings" Target="settings.xml"/><Relationship Id="rId95" Type="http://schemas.openxmlformats.org/officeDocument/2006/relationships/hyperlink" Target="https://m.edsoo.ru/ff0a65c0" TargetMode="External"/><Relationship Id="rId160" Type="http://schemas.openxmlformats.org/officeDocument/2006/relationships/hyperlink" Target="https://m.edsoo.ru/ff0b07fa" TargetMode="External"/><Relationship Id="rId181" Type="http://schemas.openxmlformats.org/officeDocument/2006/relationships/hyperlink" Target="https://m.edsoo.ru/ff0b3c5c" TargetMode="External"/><Relationship Id="rId216" Type="http://schemas.openxmlformats.org/officeDocument/2006/relationships/image" Target="media/image8.png"/><Relationship Id="rId237" Type="http://schemas.openxmlformats.org/officeDocument/2006/relationships/image" Target="media/image29.png"/><Relationship Id="rId22" Type="http://schemas.openxmlformats.org/officeDocument/2006/relationships/hyperlink" Target="https://m.edsoo.ru/7f416194" TargetMode="External"/><Relationship Id="rId43" Type="http://schemas.openxmlformats.org/officeDocument/2006/relationships/hyperlink" Target="https://m.edsoo.ru/7f41a4a6" TargetMode="External"/><Relationship Id="rId64" Type="http://schemas.openxmlformats.org/officeDocument/2006/relationships/hyperlink" Target="https://m.edsoo.ru/ff0a25b0" TargetMode="External"/><Relationship Id="rId118" Type="http://schemas.openxmlformats.org/officeDocument/2006/relationships/hyperlink" Target="https://m.edsoo.ru/ff0aa738" TargetMode="External"/><Relationship Id="rId139" Type="http://schemas.openxmlformats.org/officeDocument/2006/relationships/hyperlink" Target="https://m.edsoo.ru/ff0ad19a" TargetMode="External"/><Relationship Id="rId85" Type="http://schemas.openxmlformats.org/officeDocument/2006/relationships/hyperlink" Target="https://m.edsoo.ru/ff0a4252" TargetMode="External"/><Relationship Id="rId150" Type="http://schemas.openxmlformats.org/officeDocument/2006/relationships/hyperlink" Target="https://m.edsoo.ru/ff0afa26" TargetMode="External"/><Relationship Id="rId171" Type="http://schemas.openxmlformats.org/officeDocument/2006/relationships/hyperlink" Target="https://m.edsoo.ru/ff0b21fe" TargetMode="External"/><Relationship Id="rId192" Type="http://schemas.openxmlformats.org/officeDocument/2006/relationships/hyperlink" Target="https://m.edsoo.ru/ff0c1672" TargetMode="External"/><Relationship Id="rId206" Type="http://schemas.openxmlformats.org/officeDocument/2006/relationships/hyperlink" Target="https://m.edsoo.ru/ff0c2d6a" TargetMode="External"/><Relationship Id="rId227" Type="http://schemas.openxmlformats.org/officeDocument/2006/relationships/image" Target="media/image19.png"/><Relationship Id="rId201" Type="http://schemas.openxmlformats.org/officeDocument/2006/relationships/hyperlink" Target="https://m.edsoo.ru/ff0c245a" TargetMode="External"/><Relationship Id="rId222" Type="http://schemas.openxmlformats.org/officeDocument/2006/relationships/image" Target="media/image14.png"/><Relationship Id="rId12" Type="http://schemas.openxmlformats.org/officeDocument/2006/relationships/hyperlink" Target="https://m.edsoo.ru/7f416194" TargetMode="External"/><Relationship Id="rId17" Type="http://schemas.openxmlformats.org/officeDocument/2006/relationships/hyperlink" Target="https://m.edsoo.ru/7f416194" TargetMode="External"/><Relationship Id="rId33" Type="http://schemas.openxmlformats.org/officeDocument/2006/relationships/hyperlink" Target="https://m.edsoo.ru/7f41a4a6" TargetMode="External"/><Relationship Id="rId38" Type="http://schemas.openxmlformats.org/officeDocument/2006/relationships/hyperlink" Target="https://m.edsoo.ru/7f41a4a6" TargetMode="External"/><Relationship Id="rId59" Type="http://schemas.openxmlformats.org/officeDocument/2006/relationships/hyperlink" Target="https://m.edsoo.ru/ff0a1b9c" TargetMode="External"/><Relationship Id="rId103" Type="http://schemas.openxmlformats.org/officeDocument/2006/relationships/hyperlink" Target="https://m.edsoo.ru/ff0a740c" TargetMode="External"/><Relationship Id="rId108" Type="http://schemas.openxmlformats.org/officeDocument/2006/relationships/hyperlink" Target="https://m.edsoo.ru/ff0a86ae" TargetMode="External"/><Relationship Id="rId124" Type="http://schemas.openxmlformats.org/officeDocument/2006/relationships/hyperlink" Target="https://m.edsoo.ru/ff0aaf8a" TargetMode="External"/><Relationship Id="rId129" Type="http://schemas.openxmlformats.org/officeDocument/2006/relationships/hyperlink" Target="https://m.edsoo.ru/ff0ac0ba" TargetMode="External"/><Relationship Id="rId54" Type="http://schemas.openxmlformats.org/officeDocument/2006/relationships/hyperlink" Target="https://m.edsoo.ru/ff0a1778" TargetMode="External"/><Relationship Id="rId70" Type="http://schemas.openxmlformats.org/officeDocument/2006/relationships/hyperlink" Target="https://m.edsoo.ru/ff0a2b5a" TargetMode="External"/><Relationship Id="rId75" Type="http://schemas.openxmlformats.org/officeDocument/2006/relationships/hyperlink" Target="https://m.edsoo.ru/ff0a33fc" TargetMode="External"/><Relationship Id="rId91" Type="http://schemas.openxmlformats.org/officeDocument/2006/relationships/hyperlink" Target="https://m.edsoo.ru/ff0a5530" TargetMode="External"/><Relationship Id="rId96" Type="http://schemas.openxmlformats.org/officeDocument/2006/relationships/hyperlink" Target="https://m.edsoo.ru/ff0a6976" TargetMode="External"/><Relationship Id="rId140" Type="http://schemas.openxmlformats.org/officeDocument/2006/relationships/hyperlink" Target="https://m.edsoo.ru/ff0ad8d4" TargetMode="External"/><Relationship Id="rId145" Type="http://schemas.openxmlformats.org/officeDocument/2006/relationships/hyperlink" Target="https://m.edsoo.ru/ff0ae982" TargetMode="External"/><Relationship Id="rId161" Type="http://schemas.openxmlformats.org/officeDocument/2006/relationships/hyperlink" Target="https://m.edsoo.ru/ff0b096c" TargetMode="External"/><Relationship Id="rId166" Type="http://schemas.openxmlformats.org/officeDocument/2006/relationships/hyperlink" Target="https://m.edsoo.ru/ff0b1858" TargetMode="External"/><Relationship Id="rId182" Type="http://schemas.openxmlformats.org/officeDocument/2006/relationships/hyperlink" Target="https://m.edsoo.ru/ff0b3f2c" TargetMode="External"/><Relationship Id="rId187" Type="http://schemas.openxmlformats.org/officeDocument/2006/relationships/hyperlink" Target="https://m.edsoo.ru/ff0c0f4c" TargetMode="External"/><Relationship Id="rId217"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image" Target="media/image4.png"/><Relationship Id="rId233" Type="http://schemas.openxmlformats.org/officeDocument/2006/relationships/image" Target="media/image25.png"/><Relationship Id="rId238" Type="http://schemas.openxmlformats.org/officeDocument/2006/relationships/image" Target="media/image30.png"/><Relationship Id="rId23" Type="http://schemas.openxmlformats.org/officeDocument/2006/relationships/hyperlink" Target="https://m.edsoo.ru/7f416194" TargetMode="External"/><Relationship Id="rId28" Type="http://schemas.openxmlformats.org/officeDocument/2006/relationships/hyperlink" Target="https://m.edsoo.ru/7f4181ce" TargetMode="External"/><Relationship Id="rId49" Type="http://schemas.openxmlformats.org/officeDocument/2006/relationships/hyperlink" Target="https://m.edsoo.ru/ff0a079c" TargetMode="External"/><Relationship Id="rId114" Type="http://schemas.openxmlformats.org/officeDocument/2006/relationships/hyperlink" Target="https://m.edsoo.ru/ff0a96b2" TargetMode="External"/><Relationship Id="rId119" Type="http://schemas.openxmlformats.org/officeDocument/2006/relationships/hyperlink" Target="https://m.edsoo.ru/ff0aa738" TargetMode="External"/><Relationship Id="rId44" Type="http://schemas.openxmlformats.org/officeDocument/2006/relationships/hyperlink" Target="https://m.edsoo.ru/ff09f72a" TargetMode="External"/><Relationship Id="rId60" Type="http://schemas.openxmlformats.org/officeDocument/2006/relationships/hyperlink" Target="https://m.edsoo.ru/ff0a1cc8" TargetMode="External"/><Relationship Id="rId65" Type="http://schemas.openxmlformats.org/officeDocument/2006/relationships/hyperlink" Target="https://m.edsoo.ru/ff0a2718" TargetMode="External"/><Relationship Id="rId81" Type="http://schemas.openxmlformats.org/officeDocument/2006/relationships/hyperlink" Target="https://m.edsoo.ru/ff0a4ffe" TargetMode="External"/><Relationship Id="rId86" Type="http://schemas.openxmlformats.org/officeDocument/2006/relationships/hyperlink" Target="https://m.edsoo.ru/ff0a4360" TargetMode="External"/><Relationship Id="rId130" Type="http://schemas.openxmlformats.org/officeDocument/2006/relationships/hyperlink" Target="https://m.edsoo.ru/ff0abd2c" TargetMode="External"/><Relationship Id="rId135" Type="http://schemas.openxmlformats.org/officeDocument/2006/relationships/hyperlink" Target="https://m.edsoo.ru/ff0ac86c" TargetMode="External"/><Relationship Id="rId151" Type="http://schemas.openxmlformats.org/officeDocument/2006/relationships/hyperlink" Target="https://m.edsoo.ru/ff0af8be" TargetMode="External"/><Relationship Id="rId156" Type="http://schemas.openxmlformats.org/officeDocument/2006/relationships/hyperlink" Target="https://m.edsoo.ru/ff0afe36" TargetMode="External"/><Relationship Id="rId177" Type="http://schemas.openxmlformats.org/officeDocument/2006/relationships/hyperlink" Target="https://m.edsoo.ru/ff0b31d0" TargetMode="External"/><Relationship Id="rId198" Type="http://schemas.openxmlformats.org/officeDocument/2006/relationships/hyperlink" Target="https://m.edsoo.ru/ff0c1d7a" TargetMode="External"/><Relationship Id="rId172" Type="http://schemas.openxmlformats.org/officeDocument/2006/relationships/hyperlink" Target="https://m.edsoo.ru/ff0b23ca" TargetMode="External"/><Relationship Id="rId193" Type="http://schemas.openxmlformats.org/officeDocument/2006/relationships/hyperlink" Target="https://m.edsoo.ru/ff0c18ac" TargetMode="External"/><Relationship Id="rId202" Type="http://schemas.openxmlformats.org/officeDocument/2006/relationships/hyperlink" Target="https://m.edsoo.ru/ff0c2572" TargetMode="External"/><Relationship Id="rId207" Type="http://schemas.openxmlformats.org/officeDocument/2006/relationships/hyperlink" Target="https://m.edsoo.ru/ff0c2e82" TargetMode="External"/><Relationship Id="rId223" Type="http://schemas.openxmlformats.org/officeDocument/2006/relationships/image" Target="media/image15.png"/><Relationship Id="rId228" Type="http://schemas.openxmlformats.org/officeDocument/2006/relationships/image" Target="media/image20.png"/><Relationship Id="rId13" Type="http://schemas.openxmlformats.org/officeDocument/2006/relationships/hyperlink" Target="https://m.edsoo.ru/7f416194" TargetMode="External"/><Relationship Id="rId18" Type="http://schemas.openxmlformats.org/officeDocument/2006/relationships/hyperlink" Target="https://m.edsoo.ru/7f416194" TargetMode="External"/><Relationship Id="rId39" Type="http://schemas.openxmlformats.org/officeDocument/2006/relationships/hyperlink" Target="https://m.edsoo.ru/7f41a4a6" TargetMode="External"/><Relationship Id="rId109" Type="http://schemas.openxmlformats.org/officeDocument/2006/relationships/hyperlink" Target="https://m.edsoo.ru/ff0a87e4" TargetMode="External"/><Relationship Id="rId34" Type="http://schemas.openxmlformats.org/officeDocument/2006/relationships/hyperlink" Target="https://m.edsoo.ru/7f41a4a6" TargetMode="External"/><Relationship Id="rId50" Type="http://schemas.openxmlformats.org/officeDocument/2006/relationships/hyperlink" Target="https://m.edsoo.ru/ff0a0ae4" TargetMode="External"/><Relationship Id="rId55" Type="http://schemas.openxmlformats.org/officeDocument/2006/relationships/hyperlink" Target="https://m.edsoo.ru/ff0a1502" TargetMode="External"/><Relationship Id="rId76" Type="http://schemas.openxmlformats.org/officeDocument/2006/relationships/hyperlink" Target="https://m.edsoo.ru/ff0a3514" TargetMode="External"/><Relationship Id="rId97" Type="http://schemas.openxmlformats.org/officeDocument/2006/relationships/hyperlink" Target="https://m.edsoo.ru/ff0a7088" TargetMode="External"/><Relationship Id="rId104" Type="http://schemas.openxmlformats.org/officeDocument/2006/relationships/hyperlink" Target="https://m.edsoo.ru/ff0a786c" TargetMode="External"/><Relationship Id="rId120" Type="http://schemas.openxmlformats.org/officeDocument/2006/relationships/hyperlink" Target="https://m.edsoo.ru/ff0aa44a" TargetMode="External"/><Relationship Id="rId125" Type="http://schemas.openxmlformats.org/officeDocument/2006/relationships/hyperlink" Target="https://m.edsoo.ru/ff0ab124" TargetMode="External"/><Relationship Id="rId141" Type="http://schemas.openxmlformats.org/officeDocument/2006/relationships/hyperlink" Target="https://m.edsoo.ru/ff0adb18" TargetMode="External"/><Relationship Id="rId146" Type="http://schemas.openxmlformats.org/officeDocument/2006/relationships/hyperlink" Target="https://m.edsoo.ru/ff0aeb6c" TargetMode="External"/><Relationship Id="rId167" Type="http://schemas.openxmlformats.org/officeDocument/2006/relationships/hyperlink" Target="https://m.edsoo.ru/ff0b20f0" TargetMode="External"/><Relationship Id="rId188" Type="http://schemas.openxmlformats.org/officeDocument/2006/relationships/hyperlink" Target="https://m.edsoo.ru/ff0c0e2a" TargetMode="External"/><Relationship Id="rId7" Type="http://schemas.openxmlformats.org/officeDocument/2006/relationships/footnotes" Target="footnotes.xml"/><Relationship Id="rId71" Type="http://schemas.openxmlformats.org/officeDocument/2006/relationships/hyperlink" Target="https://m.edsoo.ru/ff0a2da8" TargetMode="External"/><Relationship Id="rId92" Type="http://schemas.openxmlformats.org/officeDocument/2006/relationships/hyperlink" Target="https://m.edsoo.ru/ff0a5a26" TargetMode="External"/><Relationship Id="rId162" Type="http://schemas.openxmlformats.org/officeDocument/2006/relationships/hyperlink" Target="https://m.edsoo.ru/ff0b0a84" TargetMode="External"/><Relationship Id="rId183" Type="http://schemas.openxmlformats.org/officeDocument/2006/relationships/hyperlink" Target="https://m.edsoo.ru/ff0b444a" TargetMode="External"/><Relationship Id="rId213" Type="http://schemas.openxmlformats.org/officeDocument/2006/relationships/image" Target="media/image5.png"/><Relationship Id="rId218" Type="http://schemas.openxmlformats.org/officeDocument/2006/relationships/image" Target="media/image10.png"/><Relationship Id="rId234" Type="http://schemas.openxmlformats.org/officeDocument/2006/relationships/image" Target="media/image26.png"/><Relationship Id="rId239" Type="http://schemas.openxmlformats.org/officeDocument/2006/relationships/image" Target="media/image31.png"/><Relationship Id="rId2" Type="http://schemas.openxmlformats.org/officeDocument/2006/relationships/numbering" Target="numbering.xml"/><Relationship Id="rId29" Type="http://schemas.openxmlformats.org/officeDocument/2006/relationships/hyperlink" Target="https://m.edsoo.ru/7f4181ce" TargetMode="External"/><Relationship Id="rId24" Type="http://schemas.openxmlformats.org/officeDocument/2006/relationships/hyperlink" Target="https://m.edsoo.ru/7f416194" TargetMode="External"/><Relationship Id="rId40" Type="http://schemas.openxmlformats.org/officeDocument/2006/relationships/hyperlink" Target="https://m.edsoo.ru/7f41a4a6" TargetMode="External"/><Relationship Id="rId45" Type="http://schemas.openxmlformats.org/officeDocument/2006/relationships/hyperlink" Target="https://m.edsoo.ru/ff09fe0a" TargetMode="External"/><Relationship Id="rId66" Type="http://schemas.openxmlformats.org/officeDocument/2006/relationships/hyperlink" Target="https://m.edsoo.ru/ff0a2826" TargetMode="External"/><Relationship Id="rId87" Type="http://schemas.openxmlformats.org/officeDocument/2006/relationships/hyperlink" Target="https://m.edsoo.ru/ff0a4ee6" TargetMode="External"/><Relationship Id="rId110" Type="http://schemas.openxmlformats.org/officeDocument/2006/relationships/hyperlink" Target="https://m.edsoo.ru/ff0a8a0a" TargetMode="External"/><Relationship Id="rId115" Type="http://schemas.openxmlformats.org/officeDocument/2006/relationships/hyperlink" Target="https://m.edsoo.ru/ff0a9838" TargetMode="External"/><Relationship Id="rId131" Type="http://schemas.openxmlformats.org/officeDocument/2006/relationships/hyperlink" Target="https://m.edsoo.ru/ff0abea8" TargetMode="External"/><Relationship Id="rId136" Type="http://schemas.openxmlformats.org/officeDocument/2006/relationships/hyperlink" Target="https://m.edsoo.ru/ff0acb14" TargetMode="External"/><Relationship Id="rId157" Type="http://schemas.openxmlformats.org/officeDocument/2006/relationships/hyperlink" Target="https://m.edsoo.ru/ff0b02b4" TargetMode="External"/><Relationship Id="rId178" Type="http://schemas.openxmlformats.org/officeDocument/2006/relationships/hyperlink" Target="https://m.edsoo.ru/ff0b3658" TargetMode="External"/><Relationship Id="rId61" Type="http://schemas.openxmlformats.org/officeDocument/2006/relationships/hyperlink" Target="https://m.edsoo.ru/ff0a1de0" TargetMode="External"/><Relationship Id="rId82" Type="http://schemas.openxmlformats.org/officeDocument/2006/relationships/hyperlink" Target="https://m.edsoo.ru/ff0a478e" TargetMode="External"/><Relationship Id="rId152" Type="http://schemas.openxmlformats.org/officeDocument/2006/relationships/hyperlink" Target="https://m.edsoo.ru/ff0afb8e" TargetMode="External"/><Relationship Id="rId173" Type="http://schemas.openxmlformats.org/officeDocument/2006/relationships/hyperlink" Target="https://m.edsoo.ru/ff0b25f0" TargetMode="External"/><Relationship Id="rId194" Type="http://schemas.openxmlformats.org/officeDocument/2006/relationships/hyperlink" Target="https://m.edsoo.ru/ff0c1a14" TargetMode="External"/><Relationship Id="rId199" Type="http://schemas.openxmlformats.org/officeDocument/2006/relationships/hyperlink" Target="https://m.edsoo.ru/ff0c1e88" TargetMode="External"/><Relationship Id="rId203" Type="http://schemas.openxmlformats.org/officeDocument/2006/relationships/hyperlink" Target="https://m.edsoo.ru/ff0c2a22" TargetMode="External"/><Relationship Id="rId208" Type="http://schemas.openxmlformats.org/officeDocument/2006/relationships/hyperlink" Target="https://m.edsoo.ru/ff0c3044" TargetMode="External"/><Relationship Id="rId229" Type="http://schemas.openxmlformats.org/officeDocument/2006/relationships/image" Target="media/image21.png"/><Relationship Id="rId19" Type="http://schemas.openxmlformats.org/officeDocument/2006/relationships/hyperlink" Target="https://m.edsoo.ru/7f416194" TargetMode="External"/><Relationship Id="rId224" Type="http://schemas.openxmlformats.org/officeDocument/2006/relationships/image" Target="media/image16.png"/><Relationship Id="rId240" Type="http://schemas.openxmlformats.org/officeDocument/2006/relationships/image" Target="media/image32.png"/><Relationship Id="rId14" Type="http://schemas.openxmlformats.org/officeDocument/2006/relationships/hyperlink" Target="https://m.edsoo.ru/7f416194" TargetMode="External"/><Relationship Id="rId30" Type="http://schemas.openxmlformats.org/officeDocument/2006/relationships/hyperlink" Target="https://m.edsoo.ru/7f4181ce" TargetMode="External"/><Relationship Id="rId35" Type="http://schemas.openxmlformats.org/officeDocument/2006/relationships/hyperlink" Target="https://m.edsoo.ru/7f41a4a6" TargetMode="External"/><Relationship Id="rId56" Type="http://schemas.openxmlformats.org/officeDocument/2006/relationships/hyperlink" Target="https://m.edsoo.ru/ff0a18cc" TargetMode="External"/><Relationship Id="rId77" Type="http://schemas.openxmlformats.org/officeDocument/2006/relationships/hyperlink" Target="https://m.edsoo.ru/ff0a3a96" TargetMode="External"/><Relationship Id="rId100" Type="http://schemas.openxmlformats.org/officeDocument/2006/relationships/hyperlink" Target="https://m.edsoo.ru/ff0a7b5a" TargetMode="External"/><Relationship Id="rId105" Type="http://schemas.openxmlformats.org/officeDocument/2006/relationships/hyperlink" Target="https://m.edsoo.ru/ff0a7628" TargetMode="External"/><Relationship Id="rId126" Type="http://schemas.openxmlformats.org/officeDocument/2006/relationships/hyperlink" Target="https://m.edsoo.ru/ff0ab3e0" TargetMode="External"/><Relationship Id="rId147" Type="http://schemas.openxmlformats.org/officeDocument/2006/relationships/hyperlink" Target="https://m.edsoo.ru/ff0aeca2" TargetMode="External"/><Relationship Id="rId168" Type="http://schemas.openxmlformats.org/officeDocument/2006/relationships/hyperlink" Target="https://m.edsoo.ru/ff0b197a" TargetMode="External"/><Relationship Id="rId8" Type="http://schemas.openxmlformats.org/officeDocument/2006/relationships/endnotes" Target="endnotes.xml"/><Relationship Id="rId51" Type="http://schemas.openxmlformats.org/officeDocument/2006/relationships/hyperlink" Target="https://m.edsoo.ru/ff0a0c10" TargetMode="External"/><Relationship Id="rId72" Type="http://schemas.openxmlformats.org/officeDocument/2006/relationships/hyperlink" Target="https://m.edsoo.ru/ff0a2fc4" TargetMode="External"/><Relationship Id="rId93" Type="http://schemas.openxmlformats.org/officeDocument/2006/relationships/hyperlink" Target="https://m.edsoo.ru/ff0a5c60" TargetMode="External"/><Relationship Id="rId98" Type="http://schemas.openxmlformats.org/officeDocument/2006/relationships/hyperlink" Target="https://m.edsoo.ru/ff0a6a98" TargetMode="External"/><Relationship Id="rId121" Type="http://schemas.openxmlformats.org/officeDocument/2006/relationships/hyperlink" Target="https://m.edsoo.ru/ff0aa04e" TargetMode="External"/><Relationship Id="rId142" Type="http://schemas.openxmlformats.org/officeDocument/2006/relationships/hyperlink" Target="https://m.edsoo.ru/ff0ae176" TargetMode="External"/><Relationship Id="rId163" Type="http://schemas.openxmlformats.org/officeDocument/2006/relationships/hyperlink" Target="https://m.edsoo.ru/ff0b0db8" TargetMode="External"/><Relationship Id="rId184" Type="http://schemas.openxmlformats.org/officeDocument/2006/relationships/hyperlink" Target="https://m.edsoo.ru/ff0b4206" TargetMode="External"/><Relationship Id="rId189" Type="http://schemas.openxmlformats.org/officeDocument/2006/relationships/hyperlink" Target="https://m.edsoo.ru/ff0c12a8" TargetMode="External"/><Relationship Id="rId219" Type="http://schemas.openxmlformats.org/officeDocument/2006/relationships/image" Target="media/image11.png"/><Relationship Id="rId3" Type="http://schemas.openxmlformats.org/officeDocument/2006/relationships/styles" Target="styles.xml"/><Relationship Id="rId214" Type="http://schemas.openxmlformats.org/officeDocument/2006/relationships/image" Target="media/image6.png"/><Relationship Id="rId230" Type="http://schemas.openxmlformats.org/officeDocument/2006/relationships/image" Target="media/image22.png"/><Relationship Id="rId235" Type="http://schemas.openxmlformats.org/officeDocument/2006/relationships/image" Target="media/image27.png"/><Relationship Id="rId25" Type="http://schemas.openxmlformats.org/officeDocument/2006/relationships/hyperlink" Target="https://m.edsoo.ru/7f4181ce" TargetMode="External"/><Relationship Id="rId46" Type="http://schemas.openxmlformats.org/officeDocument/2006/relationships/hyperlink" Target="https://m.edsoo.ru/ff0a013e" TargetMode="External"/><Relationship Id="rId67" Type="http://schemas.openxmlformats.org/officeDocument/2006/relationships/hyperlink" Target="https://m.edsoo.ru/ff0a2970" TargetMode="External"/><Relationship Id="rId116" Type="http://schemas.openxmlformats.org/officeDocument/2006/relationships/hyperlink" Target="https://m.edsoo.ru/ff0a8bd6" TargetMode="External"/><Relationship Id="rId137" Type="http://schemas.openxmlformats.org/officeDocument/2006/relationships/hyperlink" Target="https://m.edsoo.ru/ff0acc5e" TargetMode="External"/><Relationship Id="rId158" Type="http://schemas.openxmlformats.org/officeDocument/2006/relationships/hyperlink" Target="https://m.edsoo.ru/ff0b0408" TargetMode="External"/><Relationship Id="rId20" Type="http://schemas.openxmlformats.org/officeDocument/2006/relationships/hyperlink" Target="https://m.edsoo.ru/7f416194" TargetMode="External"/><Relationship Id="rId41" Type="http://schemas.openxmlformats.org/officeDocument/2006/relationships/hyperlink" Target="https://m.edsoo.ru/7f41a4a6" TargetMode="External"/><Relationship Id="rId62" Type="http://schemas.openxmlformats.org/officeDocument/2006/relationships/hyperlink" Target="https://m.edsoo.ru/ff0a20a6" TargetMode="External"/><Relationship Id="rId83" Type="http://schemas.openxmlformats.org/officeDocument/2006/relationships/hyperlink" Target="https://m.edsoo.ru/ff0a48a6" TargetMode="External"/><Relationship Id="rId88" Type="http://schemas.openxmlformats.org/officeDocument/2006/relationships/hyperlink" Target="https://m.edsoo.ru/ff0a5256" TargetMode="External"/><Relationship Id="rId111" Type="http://schemas.openxmlformats.org/officeDocument/2006/relationships/hyperlink" Target="https://m.edsoo.ru/ff0a8ef6" TargetMode="External"/><Relationship Id="rId132" Type="http://schemas.openxmlformats.org/officeDocument/2006/relationships/hyperlink" Target="https://m.edsoo.ru/ff0acdc6" TargetMode="External"/><Relationship Id="rId153" Type="http://schemas.openxmlformats.org/officeDocument/2006/relationships/hyperlink" Target="https://m.edsoo.ru/ff0af044" TargetMode="External"/><Relationship Id="rId174" Type="http://schemas.openxmlformats.org/officeDocument/2006/relationships/hyperlink" Target="https://m.edsoo.ru/ff0b2abe" TargetMode="External"/><Relationship Id="rId179" Type="http://schemas.openxmlformats.org/officeDocument/2006/relationships/hyperlink" Target="https://m.edsoo.ru/ff0b38c4" TargetMode="External"/><Relationship Id="rId195" Type="http://schemas.openxmlformats.org/officeDocument/2006/relationships/hyperlink" Target="https://m.edsoo.ru/ff0c1b4a" TargetMode="External"/><Relationship Id="rId209" Type="http://schemas.openxmlformats.org/officeDocument/2006/relationships/image" Target="media/image1.png"/><Relationship Id="rId190" Type="http://schemas.openxmlformats.org/officeDocument/2006/relationships/hyperlink" Target="https://m.edsoo.ru/ff0c144c" TargetMode="External"/><Relationship Id="rId204" Type="http://schemas.openxmlformats.org/officeDocument/2006/relationships/hyperlink" Target="https://m.edsoo.ru/ff0c2b30" TargetMode="External"/><Relationship Id="rId220" Type="http://schemas.openxmlformats.org/officeDocument/2006/relationships/image" Target="media/image12.png"/><Relationship Id="rId225" Type="http://schemas.openxmlformats.org/officeDocument/2006/relationships/image" Target="media/image17.png"/><Relationship Id="rId241" Type="http://schemas.openxmlformats.org/officeDocument/2006/relationships/fontTable" Target="fontTable.xml"/><Relationship Id="rId15" Type="http://schemas.openxmlformats.org/officeDocument/2006/relationships/hyperlink" Target="https://m.edsoo.ru/7f416194" TargetMode="External"/><Relationship Id="rId36" Type="http://schemas.openxmlformats.org/officeDocument/2006/relationships/hyperlink" Target="https://m.edsoo.ru/7f41a4a6" TargetMode="External"/><Relationship Id="rId57" Type="http://schemas.openxmlformats.org/officeDocument/2006/relationships/hyperlink" Target="https://m.edsoo.ru/ff0a1778" TargetMode="External"/><Relationship Id="rId106" Type="http://schemas.openxmlformats.org/officeDocument/2006/relationships/hyperlink" Target="https://m.edsoo.ru/ff0a7c7c" TargetMode="External"/><Relationship Id="rId127" Type="http://schemas.openxmlformats.org/officeDocument/2006/relationships/hyperlink" Target="https://m.edsoo.ru/ff0ab660" TargetMode="External"/><Relationship Id="rId10" Type="http://schemas.openxmlformats.org/officeDocument/2006/relationships/hyperlink" Target="https://m.edsoo.ru/7f416194" TargetMode="External"/><Relationship Id="rId31" Type="http://schemas.openxmlformats.org/officeDocument/2006/relationships/hyperlink" Target="https://m.edsoo.ru/7f41a4a6" TargetMode="External"/><Relationship Id="rId52" Type="http://schemas.openxmlformats.org/officeDocument/2006/relationships/hyperlink" Target="https://m.edsoo.ru/ff0a0fee" TargetMode="External"/><Relationship Id="rId73" Type="http://schemas.openxmlformats.org/officeDocument/2006/relationships/hyperlink" Target="https://m.edsoo.ru/ff0a2fc4" TargetMode="External"/><Relationship Id="rId78" Type="http://schemas.openxmlformats.org/officeDocument/2006/relationships/hyperlink" Target="https://m.edsoo.ru/ff0a3654" TargetMode="External"/><Relationship Id="rId94" Type="http://schemas.openxmlformats.org/officeDocument/2006/relationships/hyperlink" Target="https://m.edsoo.ru/ff0a6412" TargetMode="External"/><Relationship Id="rId99" Type="http://schemas.openxmlformats.org/officeDocument/2006/relationships/hyperlink" Target="https://m.edsoo.ru/ff0a6bb0" TargetMode="External"/><Relationship Id="rId101" Type="http://schemas.openxmlformats.org/officeDocument/2006/relationships/hyperlink" Target="https://m.edsoo.ru/ff0a71d2" TargetMode="External"/><Relationship Id="rId122" Type="http://schemas.openxmlformats.org/officeDocument/2006/relationships/hyperlink" Target="https://m.edsoo.ru/ff0aaa58" TargetMode="External"/><Relationship Id="rId143" Type="http://schemas.openxmlformats.org/officeDocument/2006/relationships/hyperlink" Target="https://m.edsoo.ru/ff0ae612" TargetMode="External"/><Relationship Id="rId148" Type="http://schemas.openxmlformats.org/officeDocument/2006/relationships/hyperlink" Target="https://m.edsoo.ru/ff0aee28" TargetMode="External"/><Relationship Id="rId164" Type="http://schemas.openxmlformats.org/officeDocument/2006/relationships/hyperlink" Target="https://m.edsoo.ru/ff0b0c32" TargetMode="External"/><Relationship Id="rId169" Type="http://schemas.openxmlformats.org/officeDocument/2006/relationships/hyperlink" Target="https://m.edsoo.ru/ff0b1aec" TargetMode="External"/><Relationship Id="rId185" Type="http://schemas.openxmlformats.org/officeDocument/2006/relationships/hyperlink" Target="https://m.edsoo.ru/ff0c0a7e" TargetMode="External"/><Relationship Id="rId4" Type="http://schemas.microsoft.com/office/2007/relationships/stylesWithEffects" Target="stylesWithEffects.xml"/><Relationship Id="rId9" Type="http://schemas.openxmlformats.org/officeDocument/2006/relationships/hyperlink" Target="https://m.edsoo.ru/7f416194" TargetMode="External"/><Relationship Id="rId180" Type="http://schemas.openxmlformats.org/officeDocument/2006/relationships/hyperlink" Target="https://m.edsoo.ru/ff0b3aea" TargetMode="External"/><Relationship Id="rId210" Type="http://schemas.openxmlformats.org/officeDocument/2006/relationships/image" Target="media/image2.png"/><Relationship Id="rId215" Type="http://schemas.openxmlformats.org/officeDocument/2006/relationships/image" Target="media/image7.png"/><Relationship Id="rId236" Type="http://schemas.openxmlformats.org/officeDocument/2006/relationships/image" Target="media/image28.png"/><Relationship Id="rId26" Type="http://schemas.openxmlformats.org/officeDocument/2006/relationships/hyperlink" Target="https://m.edsoo.ru/7f4181ce" TargetMode="External"/><Relationship Id="rId231" Type="http://schemas.openxmlformats.org/officeDocument/2006/relationships/image" Target="media/image23.png"/><Relationship Id="rId47" Type="http://schemas.openxmlformats.org/officeDocument/2006/relationships/hyperlink" Target="https://m.edsoo.ru/ff0a0378" TargetMode="External"/><Relationship Id="rId68" Type="http://schemas.openxmlformats.org/officeDocument/2006/relationships/hyperlink" Target="https://m.edsoo.ru/ff0a3136" TargetMode="External"/><Relationship Id="rId89" Type="http://schemas.openxmlformats.org/officeDocument/2006/relationships/hyperlink" Target="https://m.edsoo.ru/ff0a540e" TargetMode="External"/><Relationship Id="rId112" Type="http://schemas.openxmlformats.org/officeDocument/2006/relationships/hyperlink" Target="https://m.edsoo.ru/ff0a90cc" TargetMode="External"/><Relationship Id="rId133" Type="http://schemas.openxmlformats.org/officeDocument/2006/relationships/hyperlink" Target="https://m.edsoo.ru/ff0ac1d2" TargetMode="External"/><Relationship Id="rId154" Type="http://schemas.openxmlformats.org/officeDocument/2006/relationships/hyperlink" Target="https://m.edsoo.ru/ff0af5f8" TargetMode="External"/><Relationship Id="rId175" Type="http://schemas.openxmlformats.org/officeDocument/2006/relationships/hyperlink" Target="https://m.edsoo.ru/ff0b2fe6" TargetMode="External"/><Relationship Id="rId196" Type="http://schemas.openxmlformats.org/officeDocument/2006/relationships/hyperlink" Target="https://m.edsoo.ru/ff0c2126" TargetMode="External"/><Relationship Id="rId200" Type="http://schemas.openxmlformats.org/officeDocument/2006/relationships/hyperlink" Target="https://m.edsoo.ru/ff0c223e" TargetMode="External"/><Relationship Id="rId16" Type="http://schemas.openxmlformats.org/officeDocument/2006/relationships/hyperlink" Target="https://m.edsoo.ru/7f416194" TargetMode="External"/><Relationship Id="rId221" Type="http://schemas.openxmlformats.org/officeDocument/2006/relationships/image" Target="media/image13.png"/><Relationship Id="rId242" Type="http://schemas.openxmlformats.org/officeDocument/2006/relationships/theme" Target="theme/theme1.xml"/><Relationship Id="rId37" Type="http://schemas.openxmlformats.org/officeDocument/2006/relationships/hyperlink" Target="https://m.edsoo.ru/7f41a4a6" TargetMode="External"/><Relationship Id="rId58" Type="http://schemas.openxmlformats.org/officeDocument/2006/relationships/hyperlink" Target="https://m.edsoo.ru/ff0a1a70" TargetMode="External"/><Relationship Id="rId79" Type="http://schemas.openxmlformats.org/officeDocument/2006/relationships/hyperlink" Target="https://m.edsoo.ru/ff0a3f82" TargetMode="External"/><Relationship Id="rId102" Type="http://schemas.openxmlformats.org/officeDocument/2006/relationships/hyperlink" Target="https://m.edsoo.ru/ff0a72fe" TargetMode="External"/><Relationship Id="rId123" Type="http://schemas.openxmlformats.org/officeDocument/2006/relationships/hyperlink" Target="https://m.edsoo.ru/ff0aad1e" TargetMode="External"/><Relationship Id="rId144" Type="http://schemas.openxmlformats.org/officeDocument/2006/relationships/hyperlink" Target="https://m.edsoo.ru/ff0ae72a" TargetMode="External"/><Relationship Id="rId90" Type="http://schemas.openxmlformats.org/officeDocument/2006/relationships/hyperlink" Target="https://m.edsoo.ru/ff0a5800" TargetMode="External"/><Relationship Id="rId165" Type="http://schemas.openxmlformats.org/officeDocument/2006/relationships/hyperlink" Target="https://m.edsoo.ru/ff0b12fe" TargetMode="External"/><Relationship Id="rId186" Type="http://schemas.openxmlformats.org/officeDocument/2006/relationships/hyperlink" Target="https://m.edsoo.ru/ff0b4684" TargetMode="External"/><Relationship Id="rId211" Type="http://schemas.openxmlformats.org/officeDocument/2006/relationships/image" Target="media/image3.png"/><Relationship Id="rId232" Type="http://schemas.openxmlformats.org/officeDocument/2006/relationships/image" Target="media/image24.png"/><Relationship Id="rId27" Type="http://schemas.openxmlformats.org/officeDocument/2006/relationships/hyperlink" Target="https://m.edsoo.ru/7f4181ce" TargetMode="External"/><Relationship Id="rId48" Type="http://schemas.openxmlformats.org/officeDocument/2006/relationships/hyperlink" Target="https://m.edsoo.ru/ff0a05c6" TargetMode="External"/><Relationship Id="rId69" Type="http://schemas.openxmlformats.org/officeDocument/2006/relationships/hyperlink" Target="https://m.edsoo.ru/ff0a2b5a" TargetMode="External"/><Relationship Id="rId113" Type="http://schemas.openxmlformats.org/officeDocument/2006/relationships/hyperlink" Target="https://m.edsoo.ru/ff0a95a4" TargetMode="External"/><Relationship Id="rId134" Type="http://schemas.openxmlformats.org/officeDocument/2006/relationships/hyperlink" Target="https://m.edsoo.ru/ff0ac74a" TargetMode="External"/><Relationship Id="rId80" Type="http://schemas.openxmlformats.org/officeDocument/2006/relationships/hyperlink" Target="https://m.edsoo.ru/ff0a3f82" TargetMode="External"/><Relationship Id="rId155" Type="http://schemas.openxmlformats.org/officeDocument/2006/relationships/hyperlink" Target="https://m.edsoo.ru/ff0af33c" TargetMode="External"/><Relationship Id="rId176" Type="http://schemas.openxmlformats.org/officeDocument/2006/relationships/hyperlink" Target="https://m.edsoo.ru/ff0b2c6c" TargetMode="External"/><Relationship Id="rId197" Type="http://schemas.openxmlformats.org/officeDocument/2006/relationships/hyperlink" Target="https://m.edsoo.ru/ff0c1c58"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CF2D50-F4A9-42EE-9B00-F4E680BE3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104</Pages>
  <Words>22261</Words>
  <Characters>126894</Characters>
  <Application>Microsoft Office Word</Application>
  <DocSecurity>0</DocSecurity>
  <Lines>1057</Lines>
  <Paragraphs>297</Paragraphs>
  <ScaleCrop>false</ScaleCrop>
  <Company>HP Inc.</Company>
  <LinksUpToDate>false</LinksUpToDate>
  <CharactersWithSpaces>148858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Тамара Зиновьева</cp:lastModifiedBy>
  <cp:revision>5</cp:revision>
  <dcterms:created xsi:type="dcterms:W3CDTF">2025-09-02T05:43:00Z</dcterms:created>
  <dcterms:modified xsi:type="dcterms:W3CDTF">2026-09-05T23:46:00Z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F2D5CFF0CCE24CC1955E6D3DABF65BA8_12</vt:lpwstr>
  </property>
</Properties>
</file>