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A24" w:rsidRDefault="00AE3A24" w:rsidP="00AE3A24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AE3A24" w:rsidRPr="00DB3E4C" w:rsidRDefault="00AE3A24" w:rsidP="00AE3A24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AE3A24" w:rsidRDefault="00AE3A24" w:rsidP="00AE3A24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AE3A24" w:rsidRDefault="00AE3A24" w:rsidP="00AE3A24">
      <w:pPr>
        <w:ind w:left="120"/>
      </w:pPr>
    </w:p>
    <w:p w:rsidR="00AE3A24" w:rsidRDefault="00AE3A24" w:rsidP="00AE3A24">
      <w:pPr>
        <w:ind w:left="120"/>
      </w:pPr>
    </w:p>
    <w:p w:rsidR="00AE3A24" w:rsidRDefault="00AE3A24" w:rsidP="00AE3A24">
      <w:pPr>
        <w:ind w:left="120"/>
      </w:pPr>
    </w:p>
    <w:p w:rsidR="00AE3A24" w:rsidRDefault="00AE3A24" w:rsidP="00AE3A24">
      <w:pPr>
        <w:ind w:left="120"/>
      </w:pPr>
    </w:p>
    <w:tbl>
      <w:tblPr>
        <w:tblW w:w="15325" w:type="dxa"/>
        <w:tblLook w:val="04A0" w:firstRow="1" w:lastRow="0" w:firstColumn="1" w:lastColumn="0" w:noHBand="0" w:noVBand="1"/>
      </w:tblPr>
      <w:tblGrid>
        <w:gridCol w:w="5107"/>
        <w:gridCol w:w="5109"/>
        <w:gridCol w:w="5109"/>
      </w:tblGrid>
      <w:tr w:rsidR="00AE3A24" w:rsidRPr="00DB3E4C" w:rsidTr="00AE3A24">
        <w:trPr>
          <w:trHeight w:val="1960"/>
        </w:trPr>
        <w:tc>
          <w:tcPr>
            <w:tcW w:w="5107" w:type="dxa"/>
          </w:tcPr>
          <w:p w:rsidR="00AE3A24" w:rsidRDefault="00AE3A24" w:rsidP="00190CFF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AE3A24" w:rsidRDefault="00AE3A24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AE3A24" w:rsidRDefault="00AE3A24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>Мосолова Е.Г.</w:t>
            </w:r>
          </w:p>
          <w:p w:rsidR="00AE3A24" w:rsidRDefault="00AE3A24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:rsidR="00AE3A24" w:rsidRDefault="00AE3A24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Протокол № __1__</w:t>
            </w:r>
          </w:p>
          <w:p w:rsidR="00AE3A24" w:rsidRDefault="00AE3A24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 xml:space="preserve"> от «__25__» _08__   2026 г.</w:t>
            </w:r>
          </w:p>
          <w:p w:rsidR="00AE3A24" w:rsidRDefault="00AE3A24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5109" w:type="dxa"/>
          </w:tcPr>
          <w:p w:rsidR="00AE3A24" w:rsidRDefault="00AE3A24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AE3A24" w:rsidRDefault="00AE3A24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:rsidR="00AE3A24" w:rsidRDefault="00AE3A24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AE3A24" w:rsidRDefault="00AE3A24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Воронкина</w:t>
            </w:r>
            <w:proofErr w:type="spellEnd"/>
            <w:r>
              <w:rPr>
                <w:color w:val="000000"/>
              </w:rPr>
              <w:t xml:space="preserve"> Е.А.</w:t>
            </w:r>
          </w:p>
          <w:p w:rsidR="00AE3A24" w:rsidRDefault="00AE3A24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1 ___</w:t>
            </w:r>
          </w:p>
          <w:p w:rsidR="00AE3A24" w:rsidRDefault="00AE3A24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«_26__» _08__   2026 г.</w:t>
            </w:r>
          </w:p>
          <w:p w:rsidR="00AE3A24" w:rsidRDefault="00AE3A24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5109" w:type="dxa"/>
          </w:tcPr>
          <w:p w:rsidR="00AE3A24" w:rsidRDefault="00AE3A24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AE3A24" w:rsidRDefault="00AE3A24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AE3A24" w:rsidRDefault="00AE3A24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AE3A24" w:rsidRDefault="00AE3A24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Кириллова Т.В.</w:t>
            </w:r>
          </w:p>
          <w:p w:rsidR="00AE3A24" w:rsidRDefault="00AE3A24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_123__</w:t>
            </w:r>
          </w:p>
          <w:p w:rsidR="00AE3A24" w:rsidRDefault="00AE3A24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«__27__» __08_   2026 г.</w:t>
            </w:r>
          </w:p>
          <w:p w:rsidR="00AE3A24" w:rsidRDefault="00AE3A24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</w:tr>
    </w:tbl>
    <w:p w:rsidR="00147A8D" w:rsidRPr="00AE3A24" w:rsidRDefault="00147A8D">
      <w:pPr>
        <w:jc w:val="center"/>
        <w:rPr>
          <w:b/>
          <w:lang w:eastAsia="zh-CN" w:bidi="hi-IN"/>
        </w:rPr>
      </w:pPr>
    </w:p>
    <w:p w:rsidR="00147A8D" w:rsidRPr="00AE3A24" w:rsidRDefault="00147A8D">
      <w:pPr>
        <w:jc w:val="center"/>
        <w:rPr>
          <w:b/>
          <w:lang w:eastAsia="zh-CN" w:bidi="hi-IN"/>
        </w:rPr>
      </w:pPr>
    </w:p>
    <w:p w:rsidR="00147A8D" w:rsidRPr="00AE3A24" w:rsidRDefault="00147A8D">
      <w:pPr>
        <w:rPr>
          <w:lang w:eastAsia="zh-CN" w:bidi="hi-IN"/>
        </w:rPr>
      </w:pPr>
    </w:p>
    <w:p w:rsidR="00147A8D" w:rsidRPr="00AE3A24" w:rsidRDefault="00147A8D">
      <w:pPr>
        <w:rPr>
          <w:lang w:eastAsia="zh-CN" w:bidi="hi-IN"/>
        </w:rPr>
      </w:pPr>
    </w:p>
    <w:p w:rsidR="00147A8D" w:rsidRDefault="00AE3A24">
      <w:pPr>
        <w:jc w:val="center"/>
        <w:rPr>
          <w:b/>
          <w:lang w:eastAsia="ar-SA"/>
        </w:rPr>
      </w:pPr>
      <w:r>
        <w:rPr>
          <w:b/>
          <w:lang w:eastAsia="ar-SA"/>
        </w:rPr>
        <w:t xml:space="preserve">АДАПТИРОВАННАЯ </w:t>
      </w:r>
    </w:p>
    <w:p w:rsidR="00147A8D" w:rsidRDefault="00AE3A24">
      <w:pPr>
        <w:jc w:val="center"/>
        <w:rPr>
          <w:b/>
          <w:lang w:eastAsia="ar-SA"/>
        </w:rPr>
      </w:pPr>
      <w:r>
        <w:rPr>
          <w:b/>
          <w:lang w:eastAsia="ar-SA"/>
        </w:rPr>
        <w:t>РАБОЧАЯ ПРОГРАММА</w:t>
      </w:r>
    </w:p>
    <w:p w:rsidR="00147A8D" w:rsidRDefault="00AE3A24">
      <w:pPr>
        <w:jc w:val="center"/>
        <w:rPr>
          <w:b/>
          <w:u w:val="single"/>
          <w:lang w:eastAsia="ar-SA"/>
        </w:rPr>
      </w:pPr>
      <w:r>
        <w:rPr>
          <w:b/>
          <w:u w:val="single"/>
          <w:lang w:eastAsia="ar-SA"/>
        </w:rPr>
        <w:t xml:space="preserve">по </w:t>
      </w:r>
      <w:r>
        <w:rPr>
          <w:b/>
          <w:u w:val="single"/>
          <w:lang w:eastAsia="ar-SA"/>
        </w:rPr>
        <w:t>предмету</w:t>
      </w:r>
      <w:r>
        <w:rPr>
          <w:b/>
          <w:u w:val="single"/>
          <w:lang w:eastAsia="ar-SA"/>
        </w:rPr>
        <w:t xml:space="preserve"> «</w:t>
      </w:r>
      <w:r>
        <w:rPr>
          <w:b/>
          <w:u w:val="single"/>
          <w:lang w:eastAsia="ar-SA"/>
        </w:rPr>
        <w:t>Профильный труд</w:t>
      </w:r>
      <w:r>
        <w:rPr>
          <w:u w:val="single"/>
        </w:rPr>
        <w:t>»</w:t>
      </w:r>
    </w:p>
    <w:p w:rsidR="00147A8D" w:rsidRDefault="00AE3A24">
      <w:pPr>
        <w:jc w:val="center"/>
        <w:rPr>
          <w:lang w:eastAsia="ar-SA"/>
        </w:rPr>
      </w:pPr>
      <w:r>
        <w:rPr>
          <w:b/>
          <w:lang w:eastAsia="ar-SA"/>
        </w:rPr>
        <w:t xml:space="preserve">для </w:t>
      </w:r>
      <w:r>
        <w:rPr>
          <w:b/>
          <w:u w:val="single"/>
          <w:lang w:eastAsia="ar-SA"/>
        </w:rPr>
        <w:t xml:space="preserve"> </w:t>
      </w:r>
      <w:r>
        <w:rPr>
          <w:b/>
          <w:u w:val="single"/>
          <w:lang w:eastAsia="ar-SA"/>
        </w:rPr>
        <w:t>6-9</w:t>
      </w:r>
      <w:r>
        <w:rPr>
          <w:b/>
          <w:u w:val="single"/>
          <w:lang w:eastAsia="ar-SA"/>
        </w:rPr>
        <w:t xml:space="preserve"> класс</w:t>
      </w:r>
      <w:r>
        <w:rPr>
          <w:b/>
          <w:u w:val="single"/>
          <w:lang w:eastAsia="ar-SA"/>
        </w:rPr>
        <w:t>ов</w:t>
      </w:r>
    </w:p>
    <w:p w:rsidR="00147A8D" w:rsidRDefault="00AE3A24">
      <w:pPr>
        <w:jc w:val="center"/>
        <w:rPr>
          <w:b/>
          <w:lang w:eastAsia="zh-CN" w:bidi="hi-IN"/>
        </w:rPr>
      </w:pPr>
      <w:r>
        <w:rPr>
          <w:lang w:eastAsia="zh-CN" w:bidi="hi-IN"/>
        </w:rPr>
        <w:t xml:space="preserve">Учитель: </w:t>
      </w:r>
      <w:proofErr w:type="spellStart"/>
      <w:r>
        <w:rPr>
          <w:lang w:eastAsia="zh-CN" w:bidi="hi-IN"/>
        </w:rPr>
        <w:t>Филанова</w:t>
      </w:r>
      <w:proofErr w:type="spellEnd"/>
      <w:r>
        <w:rPr>
          <w:lang w:eastAsia="zh-CN" w:bidi="hi-IN"/>
        </w:rPr>
        <w:t xml:space="preserve"> Наталья Вадимовна</w:t>
      </w:r>
    </w:p>
    <w:p w:rsidR="00147A8D" w:rsidRDefault="00147A8D">
      <w:pPr>
        <w:jc w:val="center"/>
        <w:rPr>
          <w:b/>
          <w:lang w:eastAsia="zh-CN" w:bidi="hi-IN"/>
        </w:rPr>
      </w:pPr>
    </w:p>
    <w:p w:rsidR="00147A8D" w:rsidRDefault="00AE3A24">
      <w:pPr>
        <w:jc w:val="center"/>
        <w:rPr>
          <w:lang w:eastAsia="zh-CN" w:bidi="hi-IN"/>
        </w:rPr>
      </w:pPr>
      <w:r>
        <w:rPr>
          <w:lang w:eastAsia="zh-CN" w:bidi="hi-IN"/>
        </w:rPr>
        <w:t xml:space="preserve">                   </w:t>
      </w:r>
    </w:p>
    <w:p w:rsidR="00147A8D" w:rsidRDefault="00147A8D">
      <w:pPr>
        <w:jc w:val="center"/>
        <w:rPr>
          <w:lang w:eastAsia="zh-CN" w:bidi="hi-IN"/>
        </w:rPr>
      </w:pPr>
    </w:p>
    <w:p w:rsidR="00147A8D" w:rsidRDefault="00147A8D">
      <w:pPr>
        <w:jc w:val="center"/>
        <w:rPr>
          <w:lang w:eastAsia="zh-CN" w:bidi="hi-IN"/>
        </w:rPr>
      </w:pPr>
      <w:bookmarkStart w:id="1" w:name="_GoBack"/>
      <w:bookmarkEnd w:id="1"/>
    </w:p>
    <w:p w:rsidR="00147A8D" w:rsidRDefault="00147A8D">
      <w:pPr>
        <w:rPr>
          <w:lang w:eastAsia="zh-CN" w:bidi="hi-IN"/>
        </w:rPr>
      </w:pPr>
    </w:p>
    <w:p w:rsidR="00147A8D" w:rsidRDefault="00147A8D">
      <w:pPr>
        <w:rPr>
          <w:lang w:eastAsia="zh-CN" w:bidi="hi-IN"/>
        </w:rPr>
      </w:pPr>
    </w:p>
    <w:p w:rsidR="00147A8D" w:rsidRDefault="00AE3A24">
      <w:pPr>
        <w:tabs>
          <w:tab w:val="left" w:pos="0"/>
          <w:tab w:val="left" w:pos="993"/>
          <w:tab w:val="left" w:pos="2268"/>
        </w:tabs>
        <w:spacing w:line="360" w:lineRule="auto"/>
        <w:ind w:left="709"/>
        <w:jc w:val="center"/>
        <w:rPr>
          <w:lang w:eastAsia="zh-CN" w:bidi="hi-IN"/>
        </w:rPr>
      </w:pPr>
      <w:r>
        <w:rPr>
          <w:lang w:eastAsia="zh-CN" w:bidi="hi-IN"/>
        </w:rPr>
        <w:t>202</w:t>
      </w:r>
      <w:r>
        <w:rPr>
          <w:lang w:eastAsia="zh-CN" w:bidi="hi-IN"/>
        </w:rPr>
        <w:t>6</w:t>
      </w:r>
      <w:r>
        <w:rPr>
          <w:lang w:eastAsia="zh-CN" w:bidi="hi-IN"/>
        </w:rPr>
        <w:t>/202</w:t>
      </w:r>
      <w:r>
        <w:rPr>
          <w:lang w:eastAsia="zh-CN" w:bidi="hi-IN"/>
        </w:rPr>
        <w:t>7</w:t>
      </w:r>
      <w:r>
        <w:rPr>
          <w:lang w:eastAsia="zh-CN" w:bidi="hi-IN"/>
        </w:rPr>
        <w:t xml:space="preserve">  учебный год</w:t>
      </w:r>
    </w:p>
    <w:p w:rsidR="00147A8D" w:rsidRDefault="00147A8D">
      <w:pPr>
        <w:tabs>
          <w:tab w:val="left" w:pos="0"/>
          <w:tab w:val="left" w:pos="993"/>
          <w:tab w:val="left" w:pos="2268"/>
        </w:tabs>
        <w:spacing w:line="360" w:lineRule="auto"/>
        <w:ind w:left="709"/>
        <w:jc w:val="center"/>
        <w:rPr>
          <w:lang w:eastAsia="zh-CN" w:bidi="hi-IN"/>
        </w:rPr>
      </w:pPr>
    </w:p>
    <w:p w:rsidR="00147A8D" w:rsidRDefault="00147A8D">
      <w:pPr>
        <w:tabs>
          <w:tab w:val="left" w:pos="0"/>
          <w:tab w:val="left" w:pos="993"/>
          <w:tab w:val="left" w:pos="2268"/>
        </w:tabs>
        <w:spacing w:line="360" w:lineRule="auto"/>
        <w:ind w:left="709"/>
        <w:jc w:val="center"/>
        <w:rPr>
          <w:lang w:eastAsia="zh-CN" w:bidi="hi-IN"/>
        </w:rPr>
      </w:pPr>
    </w:p>
    <w:p w:rsidR="00147A8D" w:rsidRDefault="00AE3A24">
      <w:pPr>
        <w:pStyle w:val="af2"/>
        <w:numPr>
          <w:ilvl w:val="0"/>
          <w:numId w:val="1"/>
        </w:numPr>
        <w:shd w:val="clear" w:color="auto" w:fill="FFFFFF"/>
        <w:spacing w:line="276" w:lineRule="auto"/>
        <w:ind w:right="41"/>
        <w:jc w:val="both"/>
        <w:rPr>
          <w:b/>
        </w:rPr>
      </w:pPr>
      <w:r>
        <w:rPr>
          <w:b/>
        </w:rPr>
        <w:t>Пояснительная записка</w:t>
      </w:r>
    </w:p>
    <w:p w:rsidR="00147A8D" w:rsidRDefault="00AE3A24">
      <w:pPr>
        <w:shd w:val="clear" w:color="auto" w:fill="FFFFFF"/>
        <w:spacing w:line="276" w:lineRule="auto"/>
        <w:ind w:right="41" w:firstLine="708"/>
        <w:jc w:val="both"/>
      </w:pPr>
      <w:proofErr w:type="gramStart"/>
      <w:r>
        <w:t xml:space="preserve">Рабочая программа по предмету «Профильный труд» для детей с умеренной степенью умственной отсталости составлена на основе </w:t>
      </w:r>
      <w:r>
        <w:rPr>
          <w:color w:val="292526"/>
        </w:rPr>
        <w:t>федерального государственного образовательного стандарта образования обучающихся с умственной отсталостью (интеллектуальными нарушения</w:t>
      </w:r>
      <w:r>
        <w:rPr>
          <w:color w:val="292526"/>
        </w:rPr>
        <w:t>ми)</w:t>
      </w:r>
      <w:r>
        <w:t xml:space="preserve">, примерной адаптированной общеобразовательной  программы образования обучающихся с умственной отсталостью (вариант 2);  авторской программы  В.В. Воронковой </w:t>
      </w:r>
      <w:r>
        <w:rPr>
          <w:color w:val="FF0000"/>
        </w:rPr>
        <w:t xml:space="preserve"> </w:t>
      </w:r>
      <w:r>
        <w:t xml:space="preserve">Программ  специальных (коррекционных) образовательных учреждений </w:t>
      </w:r>
      <w:r>
        <w:rPr>
          <w:lang w:val="en-US"/>
        </w:rPr>
        <w:t>VIII</w:t>
      </w:r>
      <w:r>
        <w:t xml:space="preserve"> вида, Подготовительный,1</w:t>
      </w:r>
      <w:r>
        <w:t xml:space="preserve"> – 4 классы  под редакцией В.В. Воронковой.</w:t>
      </w:r>
      <w:proofErr w:type="gramEnd"/>
      <w:r>
        <w:t xml:space="preserve"> -  Москва,  «Просвещение», 2013 год.  </w:t>
      </w:r>
    </w:p>
    <w:p w:rsidR="00147A8D" w:rsidRDefault="00AE3A24">
      <w:pPr>
        <w:shd w:val="clear" w:color="auto" w:fill="FFFFFF"/>
        <w:spacing w:line="276" w:lineRule="auto"/>
        <w:ind w:right="41" w:firstLine="851"/>
        <w:jc w:val="both"/>
      </w:pPr>
      <w:r>
        <w:rPr>
          <w:b/>
        </w:rPr>
        <w:t>Целью</w:t>
      </w:r>
      <w:r>
        <w:rPr>
          <w:i/>
        </w:rPr>
        <w:t xml:space="preserve"> </w:t>
      </w:r>
      <w:r>
        <w:t>трудового обучения</w:t>
      </w:r>
      <w:r>
        <w:rPr>
          <w:i/>
        </w:rPr>
        <w:t xml:space="preserve"> </w:t>
      </w:r>
      <w:r>
        <w:t>является подготовка детей и подростков с умеренной, тяжелой, глубокой умственной отсталостью, с ТМНР к доступной трудовой деятельности.</w:t>
      </w:r>
    </w:p>
    <w:p w:rsidR="00147A8D" w:rsidRDefault="00AE3A24">
      <w:pPr>
        <w:pStyle w:val="af4"/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Основные </w:t>
      </w:r>
      <w:r>
        <w:rPr>
          <w:rFonts w:ascii="Times New Roman" w:hAnsi="Times New Roman"/>
          <w:b/>
          <w:bCs/>
          <w:szCs w:val="24"/>
        </w:rPr>
        <w:t>задачи:</w:t>
      </w:r>
      <w:r>
        <w:rPr>
          <w:rFonts w:ascii="Times New Roman" w:hAnsi="Times New Roman"/>
          <w:szCs w:val="24"/>
        </w:rPr>
        <w:t xml:space="preserve"> </w:t>
      </w:r>
    </w:p>
    <w:p w:rsidR="00147A8D" w:rsidRDefault="00AE3A24">
      <w:pPr>
        <w:pStyle w:val="af4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развитие интереса к трудовой деятельности; </w:t>
      </w:r>
    </w:p>
    <w:p w:rsidR="00147A8D" w:rsidRDefault="00AE3A24">
      <w:pPr>
        <w:pStyle w:val="af4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формирование навыков работы с различными инструментами и оборудованием;</w:t>
      </w:r>
    </w:p>
    <w:p w:rsidR="00147A8D" w:rsidRDefault="00AE3A24">
      <w:pPr>
        <w:pStyle w:val="af4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освоение отдельных операций и технологий по изготовлению различных изделий;</w:t>
      </w:r>
    </w:p>
    <w:p w:rsidR="00147A8D" w:rsidRDefault="00AE3A24">
      <w:pPr>
        <w:pStyle w:val="af4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развитие интереса к разным видам доступной трудовой дея</w:t>
      </w:r>
      <w:r>
        <w:rPr>
          <w:rFonts w:ascii="Times New Roman" w:hAnsi="Times New Roman"/>
          <w:szCs w:val="24"/>
        </w:rPr>
        <w:t>тельности;</w:t>
      </w:r>
    </w:p>
    <w:p w:rsidR="00147A8D" w:rsidRDefault="00AE3A24">
      <w:pPr>
        <w:pStyle w:val="af2"/>
        <w:numPr>
          <w:ilvl w:val="0"/>
          <w:numId w:val="2"/>
        </w:numPr>
        <w:spacing w:line="276" w:lineRule="auto"/>
        <w:jc w:val="both"/>
      </w:pPr>
      <w:r>
        <w:t>овладение опытом практической деятельности по созданию личностно-значимых объектов;</w:t>
      </w:r>
    </w:p>
    <w:p w:rsidR="00147A8D" w:rsidRDefault="00AE3A24">
      <w:pPr>
        <w:pStyle w:val="af2"/>
        <w:numPr>
          <w:ilvl w:val="0"/>
          <w:numId w:val="2"/>
        </w:numPr>
        <w:spacing w:line="276" w:lineRule="auto"/>
        <w:jc w:val="both"/>
      </w:pPr>
      <w:r>
        <w:t>воспитание уважения к труду, людям и результатам их труда.</w:t>
      </w:r>
    </w:p>
    <w:p w:rsidR="00147A8D" w:rsidRDefault="00147A8D">
      <w:pPr>
        <w:spacing w:line="276" w:lineRule="auto"/>
        <w:jc w:val="both"/>
      </w:pPr>
    </w:p>
    <w:p w:rsidR="00147A8D" w:rsidRDefault="00AE3A24">
      <w:pPr>
        <w:pStyle w:val="ac"/>
        <w:spacing w:before="280" w:after="280" w:line="276" w:lineRule="auto"/>
        <w:jc w:val="both"/>
        <w:rPr>
          <w:b/>
        </w:rPr>
      </w:pPr>
      <w:r>
        <w:rPr>
          <w:b/>
        </w:rPr>
        <w:t xml:space="preserve">2.Общая характеристика учебного предмета </w:t>
      </w:r>
    </w:p>
    <w:p w:rsidR="00147A8D" w:rsidRDefault="00147A8D">
      <w:pPr>
        <w:spacing w:line="276" w:lineRule="auto"/>
        <w:ind w:left="708"/>
        <w:jc w:val="both"/>
        <w:rPr>
          <w:b/>
        </w:rPr>
      </w:pPr>
    </w:p>
    <w:p w:rsidR="00147A8D" w:rsidRDefault="00AE3A24">
      <w:pPr>
        <w:pStyle w:val="af4"/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Программа «Профильного труда»  дает возможность умственно </w:t>
      </w:r>
      <w:r>
        <w:rPr>
          <w:rFonts w:ascii="Times New Roman" w:hAnsi="Times New Roman"/>
          <w:szCs w:val="24"/>
        </w:rPr>
        <w:t>отсталому ребенку в процессе творческой работы  закрепить и расширить знания, полученные  в  ходе занятий по предметно-практической деятельности, и нацелена на освоение доступных технологий изготовления продукции. У обучающихся постепенно накапливается пра</w:t>
      </w:r>
      <w:r>
        <w:rPr>
          <w:rFonts w:ascii="Times New Roman" w:hAnsi="Times New Roman"/>
          <w:szCs w:val="24"/>
        </w:rPr>
        <w:t xml:space="preserve">ктический опыт, происходит формирование операционно-технических умений, формируются навыки самостоятельного изготовления продукции (умения намечать цель, подбирать необходимые инструменты и материалы, осуществлять задуманное, оценивать результат). </w:t>
      </w:r>
    </w:p>
    <w:p w:rsidR="00147A8D" w:rsidRDefault="00AE3A24">
      <w:pPr>
        <w:pStyle w:val="af4"/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проце</w:t>
      </w:r>
      <w:r>
        <w:rPr>
          <w:rFonts w:ascii="Times New Roman" w:hAnsi="Times New Roman"/>
          <w:szCs w:val="24"/>
        </w:rPr>
        <w:t xml:space="preserve">ссе обучения  у </w:t>
      </w:r>
      <w:proofErr w:type="gramStart"/>
      <w:r>
        <w:rPr>
          <w:rFonts w:ascii="Times New Roman" w:hAnsi="Times New Roman"/>
          <w:szCs w:val="24"/>
        </w:rPr>
        <w:t>обучающихся</w:t>
      </w:r>
      <w:proofErr w:type="gramEnd"/>
      <w:r>
        <w:rPr>
          <w:rFonts w:ascii="Times New Roman" w:hAnsi="Times New Roman"/>
          <w:szCs w:val="24"/>
        </w:rPr>
        <w:t xml:space="preserve">  формируются такие качества трудовой деятельности, которые позволяют выполнять освоенную деятельность в течение длительного времени, осуществлять работу в соответствии с требованиями, предъявляемые к качеству продукта и производ</w:t>
      </w:r>
      <w:r>
        <w:rPr>
          <w:rFonts w:ascii="Times New Roman" w:hAnsi="Times New Roman"/>
          <w:szCs w:val="24"/>
        </w:rPr>
        <w:t xml:space="preserve">ить его в установленные сроки. </w:t>
      </w:r>
    </w:p>
    <w:p w:rsidR="00147A8D" w:rsidRDefault="00AE3A24">
      <w:pPr>
        <w:spacing w:line="276" w:lineRule="auto"/>
        <w:ind w:firstLine="708"/>
        <w:jc w:val="both"/>
      </w:pPr>
      <w:r>
        <w:t xml:space="preserve">Программа отвечает психофизическим и возрастным возможностям умственно </w:t>
      </w:r>
      <w:proofErr w:type="gramStart"/>
      <w:r>
        <w:t>отсталых</w:t>
      </w:r>
      <w:proofErr w:type="gramEnd"/>
      <w:r>
        <w:t xml:space="preserve"> обучающихся. Она предусматривает наглядно-действенный характер содержания образования; специальное обучение «переносу» сформированных знаний уме</w:t>
      </w:r>
      <w:r>
        <w:t xml:space="preserve">ний в новые </w:t>
      </w:r>
      <w:r>
        <w:lastRenderedPageBreak/>
        <w:t>ситуации взаимодействия с действительностью; стимуляцию  познавательной активности, формирование потребности в познании окружающего мира и во взаимодействии с ним. Содержание программы позволяет умственно отсталому ребенку взаимодействовать с д</w:t>
      </w:r>
      <w:r>
        <w:t>ругими детьми, рассматривать их работы, участвовать в оценивании и обсуждении, получать информацию из разных источников. Большое внимание уделяется творческим заданиям, в ходе выполнения которых у детей формируется творческая и познавательная активность. О</w:t>
      </w:r>
      <w:r>
        <w:t>сновной формой работы являются учебные занятия. На занятиях  предусматриваются следующие формы организации учебной деятельности: индивидуальная, фронтальная, групповая, коллективное творчество. Занятия включают в себя теоретическую часть и практическую дея</w:t>
      </w:r>
      <w:r>
        <w:t>тельность обучающихся. Теоретическая часть дается в форме бесед с просмотром иллюстративного материала (с использованием компьютерных технологий). Изложение учебного материала имеет эмоционально – логическую последовательность, которая неизбежно приведет д</w:t>
      </w:r>
      <w:r>
        <w:t>етей к высшей точке удивления и переживания</w:t>
      </w:r>
    </w:p>
    <w:p w:rsidR="00147A8D" w:rsidRDefault="00AE3A24">
      <w:pPr>
        <w:spacing w:line="276" w:lineRule="auto"/>
        <w:ind w:firstLine="708"/>
        <w:jc w:val="both"/>
        <w:rPr>
          <w:color w:val="000000"/>
          <w:spacing w:val="6"/>
        </w:rPr>
      </w:pPr>
      <w:r>
        <w:t xml:space="preserve">Программа по профильному труду представлена следующими разделами: швейное дело, керамика, растениеводство, </w:t>
      </w:r>
      <w:proofErr w:type="spellStart"/>
      <w:r>
        <w:t>деревообработка</w:t>
      </w:r>
      <w:proofErr w:type="gramStart"/>
      <w:r>
        <w:t>,р</w:t>
      </w:r>
      <w:proofErr w:type="gramEnd"/>
      <w:r>
        <w:t>абота</w:t>
      </w:r>
      <w:proofErr w:type="spellEnd"/>
      <w:r>
        <w:t xml:space="preserve"> с пластическими материалами, работа с бумагой и картоном, техническое моделировани</w:t>
      </w:r>
      <w:r>
        <w:t xml:space="preserve">е. </w:t>
      </w:r>
      <w:r>
        <w:rPr>
          <w:color w:val="000000"/>
          <w:spacing w:val="6"/>
        </w:rPr>
        <w:t>Задания построены таким образом, что один вид деятельности сменяется другим, различные темы  и формы подачи материала активно чередуются в течение занятия. Это позволяет сделать работу динамичной, насыщенной и менее утомляемой.</w:t>
      </w:r>
    </w:p>
    <w:p w:rsidR="00147A8D" w:rsidRDefault="00AE3A24">
      <w:pPr>
        <w:spacing w:line="276" w:lineRule="auto"/>
        <w:jc w:val="both"/>
        <w:rPr>
          <w:b/>
        </w:rPr>
      </w:pPr>
      <w:r>
        <w:rPr>
          <w:b/>
        </w:rPr>
        <w:t>3.Описание места учебного</w:t>
      </w:r>
      <w:r>
        <w:rPr>
          <w:b/>
        </w:rPr>
        <w:t xml:space="preserve"> предмета в учебном плане</w:t>
      </w:r>
    </w:p>
    <w:p w:rsidR="00147A8D" w:rsidRDefault="00AE3A24">
      <w:pPr>
        <w:pStyle w:val="af2"/>
        <w:spacing w:line="276" w:lineRule="auto"/>
        <w:ind w:left="0" w:firstLine="709"/>
        <w:jc w:val="both"/>
      </w:pPr>
      <w:r>
        <w:t>Предмет «Профильный труд » относится к образовательной области «Технология»</w:t>
      </w:r>
      <w:r>
        <w:rPr>
          <w:color w:val="FF0000"/>
        </w:rPr>
        <w:t xml:space="preserve"> </w:t>
      </w:r>
      <w:r>
        <w:t xml:space="preserve">и </w:t>
      </w:r>
      <w:r>
        <w:rPr>
          <w:color w:val="333333"/>
        </w:rPr>
        <w:t xml:space="preserve">рассчитан на семь лет изучения. </w:t>
      </w:r>
      <w:r>
        <w:t>Программа предусматривает следующее количество часов по классам:</w:t>
      </w:r>
    </w:p>
    <w:p w:rsidR="00147A8D" w:rsidRDefault="00AE3A24">
      <w:pPr>
        <w:spacing w:line="276" w:lineRule="auto"/>
        <w:ind w:firstLine="851"/>
        <w:jc w:val="both"/>
      </w:pPr>
      <w:r>
        <w:t xml:space="preserve">Программа рассчитана на 68 часов с учетом проведения </w:t>
      </w:r>
      <w:r>
        <w:t>занятий 2 раза в неделю:</w:t>
      </w:r>
    </w:p>
    <w:p w:rsidR="00147A8D" w:rsidRDefault="00AE3A24">
      <w:pPr>
        <w:tabs>
          <w:tab w:val="left" w:pos="5385"/>
        </w:tabs>
        <w:spacing w:line="276" w:lineRule="auto"/>
        <w:ind w:firstLine="851"/>
        <w:jc w:val="both"/>
      </w:pPr>
      <w:r>
        <w:t>6 класс – 2 часа в неделю - 34 учебных недели – 68 часов.</w:t>
      </w:r>
      <w:r>
        <w:tab/>
      </w:r>
    </w:p>
    <w:p w:rsidR="00147A8D" w:rsidRDefault="00AE3A24">
      <w:pPr>
        <w:spacing w:line="276" w:lineRule="auto"/>
        <w:ind w:firstLine="851"/>
        <w:jc w:val="both"/>
      </w:pPr>
      <w:r>
        <w:t>7 класс – 2 часа в неделю - 34 учебных недели – 68 часов.</w:t>
      </w:r>
    </w:p>
    <w:p w:rsidR="00147A8D" w:rsidRDefault="00AE3A24">
      <w:pPr>
        <w:spacing w:line="276" w:lineRule="auto"/>
        <w:ind w:firstLine="851"/>
        <w:jc w:val="both"/>
      </w:pPr>
      <w:r>
        <w:t>8 класс – 4 часа в неделю - 34 учебных недели – 136 часов.</w:t>
      </w:r>
    </w:p>
    <w:p w:rsidR="00147A8D" w:rsidRDefault="00AE3A24">
      <w:pPr>
        <w:spacing w:line="276" w:lineRule="auto"/>
        <w:ind w:firstLine="851"/>
        <w:jc w:val="both"/>
      </w:pPr>
      <w:r>
        <w:t>9 класс – 5 часов в неделю - 34 учебных недели – 170 ча</w:t>
      </w:r>
      <w:r>
        <w:t>сов.</w:t>
      </w:r>
    </w:p>
    <w:p w:rsidR="00147A8D" w:rsidRDefault="00AE3A24">
      <w:pPr>
        <w:spacing w:line="276" w:lineRule="auto"/>
        <w:ind w:firstLine="851"/>
        <w:jc w:val="both"/>
      </w:pPr>
      <w:r>
        <w:t>10 класс -5 часов в неделю - 34 учебных недели – 170 часов.</w:t>
      </w:r>
    </w:p>
    <w:p w:rsidR="00147A8D" w:rsidRDefault="00AE3A24">
      <w:pPr>
        <w:spacing w:line="276" w:lineRule="auto"/>
        <w:ind w:firstLine="851"/>
        <w:jc w:val="both"/>
      </w:pPr>
      <w:r>
        <w:t>11 класс- 5 часов в неделю - 34 учебных недели – 170 часов.</w:t>
      </w:r>
    </w:p>
    <w:p w:rsidR="00147A8D" w:rsidRDefault="00AE3A24">
      <w:pPr>
        <w:spacing w:line="276" w:lineRule="auto"/>
        <w:ind w:firstLine="851"/>
        <w:jc w:val="both"/>
      </w:pPr>
      <w:r>
        <w:t>12 класс -5 часов в неделю - 34 учебных недели – 170 часов.</w:t>
      </w:r>
    </w:p>
    <w:p w:rsidR="00147A8D" w:rsidRDefault="00147A8D">
      <w:pPr>
        <w:spacing w:line="276" w:lineRule="auto"/>
        <w:ind w:firstLine="851"/>
        <w:jc w:val="both"/>
      </w:pPr>
    </w:p>
    <w:p w:rsidR="00147A8D" w:rsidRDefault="00147A8D">
      <w:pPr>
        <w:shd w:val="clear" w:color="auto" w:fill="FFFFFF"/>
        <w:spacing w:line="276" w:lineRule="auto"/>
        <w:ind w:right="41"/>
        <w:jc w:val="both"/>
        <w:rPr>
          <w:b/>
        </w:rPr>
      </w:pPr>
    </w:p>
    <w:p w:rsidR="00147A8D" w:rsidRDefault="00147A8D">
      <w:pPr>
        <w:spacing w:line="276" w:lineRule="auto"/>
        <w:ind w:firstLine="708"/>
        <w:jc w:val="both"/>
        <w:rPr>
          <w:color w:val="000000"/>
          <w:spacing w:val="6"/>
        </w:rPr>
      </w:pPr>
    </w:p>
    <w:p w:rsidR="00147A8D" w:rsidRDefault="00147A8D">
      <w:pPr>
        <w:spacing w:line="276" w:lineRule="auto"/>
        <w:ind w:firstLine="708"/>
        <w:jc w:val="both"/>
        <w:rPr>
          <w:color w:val="000000"/>
          <w:spacing w:val="6"/>
        </w:rPr>
      </w:pPr>
    </w:p>
    <w:p w:rsidR="00147A8D" w:rsidRDefault="00147A8D">
      <w:pPr>
        <w:spacing w:line="276" w:lineRule="auto"/>
        <w:ind w:firstLine="708"/>
        <w:jc w:val="both"/>
        <w:rPr>
          <w:color w:val="000000"/>
          <w:spacing w:val="6"/>
        </w:rPr>
      </w:pPr>
    </w:p>
    <w:p w:rsidR="00147A8D" w:rsidRDefault="00147A8D">
      <w:pPr>
        <w:spacing w:line="276" w:lineRule="auto"/>
        <w:ind w:firstLine="708"/>
        <w:jc w:val="both"/>
        <w:rPr>
          <w:color w:val="000000"/>
          <w:spacing w:val="6"/>
        </w:rPr>
      </w:pPr>
    </w:p>
    <w:p w:rsidR="00147A8D" w:rsidRDefault="00AE3A24">
      <w:pPr>
        <w:shd w:val="clear" w:color="auto" w:fill="FFFFFF"/>
        <w:spacing w:line="276" w:lineRule="auto"/>
        <w:ind w:right="41"/>
        <w:jc w:val="both"/>
        <w:rPr>
          <w:b/>
        </w:rPr>
      </w:pPr>
      <w:r>
        <w:rPr>
          <w:b/>
        </w:rPr>
        <w:t xml:space="preserve">4. Планируемые  результаты освоения учебного предмета   </w:t>
      </w:r>
    </w:p>
    <w:p w:rsidR="00147A8D" w:rsidRDefault="00AE3A24">
      <w:pPr>
        <w:spacing w:line="276" w:lineRule="auto"/>
        <w:jc w:val="both"/>
        <w:rPr>
          <w:bCs/>
          <w:u w:val="single"/>
        </w:rPr>
      </w:pPr>
      <w:r>
        <w:rPr>
          <w:bCs/>
          <w:u w:val="single"/>
        </w:rPr>
        <w:t>Личностные результаты:</w:t>
      </w:r>
    </w:p>
    <w:p w:rsidR="00147A8D" w:rsidRDefault="00AE3A24">
      <w:pPr>
        <w:widowControl w:val="0"/>
        <w:numPr>
          <w:ilvl w:val="0"/>
          <w:numId w:val="3"/>
        </w:numPr>
        <w:spacing w:line="276" w:lineRule="auto"/>
        <w:jc w:val="both"/>
      </w:pPr>
      <w:r>
        <w:lastRenderedPageBreak/>
        <w:t>осознание себя как ученика, заинтересованного посещением школы, обучением, занятиями, как члена семьи, одноклассника, друга; способность к осмыслению социального окружения, своего места в нем, принятие соответствующих возрасту ценнос</w:t>
      </w:r>
      <w:r>
        <w:t>тей и социальных ролей;</w:t>
      </w:r>
    </w:p>
    <w:p w:rsidR="00147A8D" w:rsidRDefault="00AE3A24">
      <w:pPr>
        <w:widowControl w:val="0"/>
        <w:numPr>
          <w:ilvl w:val="0"/>
          <w:numId w:val="3"/>
        </w:numPr>
        <w:spacing w:line="276" w:lineRule="auto"/>
        <w:jc w:val="both"/>
      </w:pPr>
      <w:r>
        <w:t>положительное отношение к окружающей действительности, готовность к организации взаимодействия с ней и эстетическому ее восприятию;</w:t>
      </w:r>
    </w:p>
    <w:p w:rsidR="00147A8D" w:rsidRDefault="00AE3A24">
      <w:pPr>
        <w:widowControl w:val="0"/>
        <w:numPr>
          <w:ilvl w:val="0"/>
          <w:numId w:val="3"/>
        </w:numPr>
        <w:spacing w:line="276" w:lineRule="auto"/>
        <w:jc w:val="both"/>
      </w:pPr>
      <w:r>
        <w:t xml:space="preserve">целостный, социально ориентированный взгляд на мир в единстве его природной и социальной частей;  </w:t>
      </w:r>
    </w:p>
    <w:p w:rsidR="00147A8D" w:rsidRDefault="00AE3A24">
      <w:pPr>
        <w:widowControl w:val="0"/>
        <w:numPr>
          <w:ilvl w:val="0"/>
          <w:numId w:val="3"/>
        </w:numPr>
        <w:spacing w:line="276" w:lineRule="auto"/>
        <w:jc w:val="both"/>
      </w:pPr>
      <w:r>
        <w:t>с</w:t>
      </w:r>
      <w:r>
        <w:t xml:space="preserve">амостоятельность в выполнении учебных заданий, поручений, договоренностей; </w:t>
      </w:r>
    </w:p>
    <w:p w:rsidR="00147A8D" w:rsidRDefault="00AE3A24">
      <w:pPr>
        <w:widowControl w:val="0"/>
        <w:numPr>
          <w:ilvl w:val="0"/>
          <w:numId w:val="3"/>
        </w:numPr>
        <w:spacing w:line="276" w:lineRule="auto"/>
        <w:jc w:val="both"/>
      </w:pPr>
      <w:r>
        <w:t xml:space="preserve">понимание личной ответственности за свои поступки на основе представлений </w:t>
      </w:r>
      <w:proofErr w:type="gramStart"/>
      <w:r>
        <w:t>о</w:t>
      </w:r>
      <w:proofErr w:type="gramEnd"/>
      <w:r>
        <w:t xml:space="preserve"> этических нормах и правилах поведения в современном обществе; </w:t>
      </w:r>
    </w:p>
    <w:p w:rsidR="00147A8D" w:rsidRDefault="00AE3A24">
      <w:pPr>
        <w:widowControl w:val="0"/>
        <w:numPr>
          <w:ilvl w:val="0"/>
          <w:numId w:val="3"/>
        </w:numPr>
        <w:spacing w:line="276" w:lineRule="auto"/>
        <w:jc w:val="both"/>
      </w:pPr>
      <w:r>
        <w:t xml:space="preserve">готовность к безопасному и бережному </w:t>
      </w:r>
      <w:r>
        <w:t>поведению в природе и обществе.</w:t>
      </w:r>
    </w:p>
    <w:p w:rsidR="00147A8D" w:rsidRDefault="00AE3A24">
      <w:pPr>
        <w:spacing w:line="276" w:lineRule="auto"/>
        <w:jc w:val="both"/>
        <w:rPr>
          <w:bCs/>
          <w:u w:val="single"/>
        </w:rPr>
      </w:pPr>
      <w:r>
        <w:rPr>
          <w:bCs/>
          <w:u w:val="single"/>
        </w:rPr>
        <w:t>Базовые учебные действия</w:t>
      </w:r>
    </w:p>
    <w:p w:rsidR="00147A8D" w:rsidRDefault="00AE3A24">
      <w:pPr>
        <w:spacing w:line="276" w:lineRule="auto"/>
        <w:jc w:val="both"/>
      </w:pPr>
      <w:r>
        <w:rPr>
          <w:u w:val="single"/>
        </w:rPr>
        <w:t>Регулятивные  учебные действия</w:t>
      </w:r>
    </w:p>
    <w:p w:rsidR="00147A8D" w:rsidRDefault="00AE3A24">
      <w:pPr>
        <w:spacing w:line="276" w:lineRule="auto"/>
        <w:ind w:firstLine="567"/>
        <w:jc w:val="both"/>
      </w:pPr>
      <w:r>
        <w:t>- формирование организующих умений в труде: вовремя приходить на занятие, организованно входить в мастерскую, работать только на своём рабочем месте, правильно располаг</w:t>
      </w:r>
      <w:r>
        <w:t>ать на нем материалы и инструменты, убирать их по окончанию работы, знать и выполнять правила внутреннего распорядка и безопасной работы, санитарно-гигиенические требования,</w:t>
      </w:r>
    </w:p>
    <w:p w:rsidR="00147A8D" w:rsidRDefault="00AE3A24">
      <w:pPr>
        <w:spacing w:line="276" w:lineRule="auto"/>
        <w:ind w:firstLine="567"/>
        <w:jc w:val="both"/>
      </w:pPr>
      <w:r>
        <w:t>-соотносить выполненное задание с образцом, предложенным учителем</w:t>
      </w:r>
    </w:p>
    <w:p w:rsidR="00147A8D" w:rsidRDefault="00AE3A24">
      <w:pPr>
        <w:spacing w:line="276" w:lineRule="auto"/>
        <w:ind w:firstLine="567"/>
        <w:jc w:val="both"/>
      </w:pPr>
      <w:r>
        <w:t xml:space="preserve">-самостоятельно </w:t>
      </w:r>
      <w:r>
        <w:t>формулировать задание: определять его цель, планировать алгоритм его выполнения, корректировать работу по ходу его выполнения, самостоятельно оценивать,</w:t>
      </w:r>
    </w:p>
    <w:p w:rsidR="00147A8D" w:rsidRDefault="00AE3A24">
      <w:pPr>
        <w:spacing w:line="276" w:lineRule="auto"/>
        <w:ind w:firstLine="567"/>
        <w:jc w:val="both"/>
      </w:pPr>
      <w:r>
        <w:t>- воспитание организационных умений и привычек, необходимых для продуктивной и безопасной работы в учеб</w:t>
      </w:r>
      <w:r>
        <w:t>ных мастерских.</w:t>
      </w:r>
    </w:p>
    <w:p w:rsidR="00147A8D" w:rsidRDefault="00AE3A24">
      <w:pPr>
        <w:spacing w:line="276" w:lineRule="auto"/>
        <w:jc w:val="both"/>
      </w:pPr>
      <w:r>
        <w:rPr>
          <w:u w:val="single"/>
        </w:rPr>
        <w:t>Познавательные  учебные действия</w:t>
      </w:r>
    </w:p>
    <w:p w:rsidR="00147A8D" w:rsidRDefault="00AE3A24">
      <w:pPr>
        <w:spacing w:line="276" w:lineRule="auto"/>
        <w:ind w:firstLine="567"/>
        <w:jc w:val="both"/>
      </w:pPr>
      <w:r>
        <w:t>- сообщение элементарных знаний по видам труда, обучение доступным приёмам труда, развитие самостоятельности в труде, привитие интереса к труду,</w:t>
      </w:r>
    </w:p>
    <w:p w:rsidR="00147A8D" w:rsidRDefault="00AE3A24">
      <w:pPr>
        <w:spacing w:line="276" w:lineRule="auto"/>
        <w:ind w:firstLine="567"/>
        <w:jc w:val="both"/>
      </w:pPr>
      <w:r>
        <w:t>- формирование знаний о различных материалах и умениях выбират</w:t>
      </w:r>
      <w:r>
        <w:t>ь способы обработки в зависимости от их свойств</w:t>
      </w:r>
      <w:proofErr w:type="gramStart"/>
      <w:r>
        <w:t xml:space="preserve"> ;</w:t>
      </w:r>
      <w:proofErr w:type="gramEnd"/>
    </w:p>
    <w:p w:rsidR="00147A8D" w:rsidRDefault="00AE3A24">
      <w:pPr>
        <w:spacing w:line="276" w:lineRule="auto"/>
        <w:ind w:firstLine="567"/>
        <w:jc w:val="both"/>
      </w:pPr>
      <w:r>
        <w:t xml:space="preserve">- сообщение элементарных знаний по видам труда, обучение доступным  приемам труда, </w:t>
      </w:r>
    </w:p>
    <w:p w:rsidR="00147A8D" w:rsidRDefault="00AE3A24">
      <w:pPr>
        <w:spacing w:line="276" w:lineRule="auto"/>
        <w:ind w:firstLine="567"/>
        <w:jc w:val="both"/>
      </w:pPr>
      <w:r>
        <w:t>- анализировать, сравнивать, группировать различные материалы, инструменты, явления;</w:t>
      </w:r>
    </w:p>
    <w:p w:rsidR="00147A8D" w:rsidRDefault="00AE3A24">
      <w:pPr>
        <w:spacing w:line="276" w:lineRule="auto"/>
        <w:ind w:firstLine="567"/>
        <w:jc w:val="both"/>
      </w:pPr>
      <w:r>
        <w:t>- обучение простейшим технико-техноло</w:t>
      </w:r>
      <w:r>
        <w:t>гическим знаниям   практическим умениям, которые служат опорой для усвоения учебного материала в дальнейшей трудовой подготовке,</w:t>
      </w:r>
    </w:p>
    <w:p w:rsidR="00147A8D" w:rsidRDefault="00AE3A24">
      <w:pPr>
        <w:spacing w:line="276" w:lineRule="auto"/>
        <w:jc w:val="both"/>
        <w:rPr>
          <w:u w:val="single"/>
        </w:rPr>
      </w:pPr>
      <w:r>
        <w:rPr>
          <w:u w:val="single"/>
        </w:rPr>
        <w:t>Коммуникативные  учебные действия</w:t>
      </w:r>
    </w:p>
    <w:p w:rsidR="00147A8D" w:rsidRDefault="00AE3A24">
      <w:pPr>
        <w:spacing w:line="276" w:lineRule="auto"/>
        <w:ind w:firstLine="567"/>
        <w:jc w:val="both"/>
      </w:pPr>
      <w:r>
        <w:t xml:space="preserve">- развитие коммуникативной компетентности </w:t>
      </w:r>
      <w:proofErr w:type="gramStart"/>
      <w:r>
        <w:t>обучающихся</w:t>
      </w:r>
      <w:proofErr w:type="gramEnd"/>
      <w:r>
        <w:t xml:space="preserve"> на основе организации совместно-продукт</w:t>
      </w:r>
      <w:r>
        <w:t>ивной деятельности;</w:t>
      </w:r>
    </w:p>
    <w:p w:rsidR="00147A8D" w:rsidRDefault="00AE3A24">
      <w:pPr>
        <w:spacing w:line="276" w:lineRule="auto"/>
        <w:ind w:firstLine="567"/>
        <w:jc w:val="both"/>
      </w:pPr>
      <w:r>
        <w:t>- развитие планирующей и регулирующей функции речи, коррекция интеллектуальных недостатков учащихся с учетом их возрастных особенностей;</w:t>
      </w:r>
    </w:p>
    <w:p w:rsidR="00147A8D" w:rsidRDefault="00AE3A24">
      <w:pPr>
        <w:spacing w:line="276" w:lineRule="auto"/>
        <w:ind w:firstLine="567"/>
        <w:jc w:val="both"/>
      </w:pPr>
      <w:r>
        <w:t>- участвовать в работе группы, распределять обязанности, договариваться друг с другом.</w:t>
      </w:r>
    </w:p>
    <w:p w:rsidR="00147A8D" w:rsidRDefault="00147A8D">
      <w:pPr>
        <w:spacing w:line="276" w:lineRule="auto"/>
        <w:ind w:firstLine="567"/>
        <w:jc w:val="both"/>
      </w:pPr>
    </w:p>
    <w:p w:rsidR="00147A8D" w:rsidRDefault="00AE3A24">
      <w:pPr>
        <w:spacing w:line="276" w:lineRule="auto"/>
        <w:jc w:val="both"/>
        <w:rPr>
          <w:bCs/>
          <w:u w:val="single"/>
        </w:rPr>
      </w:pPr>
      <w:r>
        <w:rPr>
          <w:bCs/>
          <w:u w:val="single"/>
        </w:rPr>
        <w:t xml:space="preserve">Предметные </w:t>
      </w:r>
      <w:r>
        <w:rPr>
          <w:bCs/>
          <w:u w:val="single"/>
        </w:rPr>
        <w:t>результаты:</w:t>
      </w:r>
    </w:p>
    <w:p w:rsidR="00147A8D" w:rsidRDefault="00AE3A24">
      <w:pPr>
        <w:pStyle w:val="Default"/>
        <w:spacing w:line="276" w:lineRule="auto"/>
        <w:jc w:val="both"/>
        <w:rPr>
          <w:color w:val="auto"/>
          <w:u w:val="single"/>
        </w:rPr>
      </w:pPr>
      <w:r>
        <w:rPr>
          <w:color w:val="auto"/>
          <w:u w:val="single"/>
        </w:rPr>
        <w:t xml:space="preserve">Минимальный уровень: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знание правил организации рабочего места;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знание видов трудовых работ;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знание названий и свойств материалов, используемых на уроках профильного  труда, правил их хранения, санитарно-гигиенических требований при работе с ними;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>знание названий инструментов, необходимых на уроках профильного  труда, их устройства, правил техник</w:t>
      </w:r>
      <w:r>
        <w:rPr>
          <w:color w:val="auto"/>
        </w:rPr>
        <w:t xml:space="preserve">и безопасной работы с колющими и режущими инструментами;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знание приемов работы (разметки деталей, выделения детали из заготовки, формообразования, соединения деталей, отделки изделия), используемые на уроках профильного труда;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>умение самостоятельно орган</w:t>
      </w:r>
      <w:r>
        <w:rPr>
          <w:color w:val="auto"/>
        </w:rPr>
        <w:t xml:space="preserve">изовать свое рабочее место в зависимости от характера выполняемой работы, рационально располагать инструменты, материалы и приспособления на рабочем столе, сохранять порядок на рабочем месте;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умение анализировать объект, подлежащий изготовлению, выделять </w:t>
      </w:r>
      <w:r>
        <w:rPr>
          <w:color w:val="auto"/>
        </w:rPr>
        <w:t xml:space="preserve">и называть его признаки и свойства; определять способы соединения деталей;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умение составлять стандартный план работы по пунктам;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>умение владеть некоторыми технологическими приемами ручной обработки материалов;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>умение работать с доступными материалами (гл</w:t>
      </w:r>
      <w:r>
        <w:rPr>
          <w:color w:val="auto"/>
        </w:rPr>
        <w:t xml:space="preserve">иной и пластилином; бумагой и картоном; нитками и тканью; проволокой и металлом; древесиной; конструировать из </w:t>
      </w:r>
      <w:proofErr w:type="spellStart"/>
      <w:r>
        <w:rPr>
          <w:color w:val="auto"/>
        </w:rPr>
        <w:t>металлоконструктора</w:t>
      </w:r>
      <w:proofErr w:type="spellEnd"/>
      <w:r>
        <w:rPr>
          <w:color w:val="auto"/>
        </w:rPr>
        <w:t xml:space="preserve">);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>умение выполнять несложный ремонт одежды;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shd w:val="clear" w:color="auto" w:fill="FFFFFF"/>
        </w:rPr>
        <w:t>умение соблюдать правила безопасной работы на пришкольном участке;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>умение ухажив</w:t>
      </w:r>
      <w:r>
        <w:rPr>
          <w:color w:val="auto"/>
        </w:rPr>
        <w:t>ать за комнатными растениями.</w:t>
      </w:r>
    </w:p>
    <w:p w:rsidR="00147A8D" w:rsidRDefault="00147A8D">
      <w:pPr>
        <w:pStyle w:val="Default"/>
        <w:spacing w:line="276" w:lineRule="auto"/>
        <w:ind w:left="360"/>
        <w:jc w:val="both"/>
        <w:rPr>
          <w:color w:val="auto"/>
        </w:rPr>
      </w:pPr>
    </w:p>
    <w:p w:rsidR="00147A8D" w:rsidRDefault="00AE3A24">
      <w:pPr>
        <w:pStyle w:val="Default"/>
        <w:spacing w:line="276" w:lineRule="auto"/>
        <w:ind w:left="360"/>
        <w:jc w:val="both"/>
        <w:rPr>
          <w:color w:val="auto"/>
          <w:u w:val="single"/>
        </w:rPr>
      </w:pPr>
      <w:r>
        <w:rPr>
          <w:color w:val="auto"/>
          <w:u w:val="single"/>
        </w:rPr>
        <w:t xml:space="preserve">Достаточный уровень: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знание правил рациональной организации труда, включающих упорядоченность действий и самодисциплину;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знание об исторической, культурной и эстетической ценности вещей;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знание видов художественных ремесел;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>умение находить необходимую информацию в материалах учебника, рабочей тетради; умение руководствоваться правилами безопасной работы режущими и колющими инструментами, соблюдать санитарно-гигиенические требования при вы</w:t>
      </w:r>
      <w:r>
        <w:rPr>
          <w:color w:val="auto"/>
        </w:rPr>
        <w:t xml:space="preserve">полнении трудовых работ;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умение осознанно подбирать материалы их по физическим, декоративно-художественным и конструктивным свойствам;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lastRenderedPageBreak/>
        <w:t>умение отбирать в зависимости от свойств материалов и поставленных целей оптимальные и доступные технологические приемы</w:t>
      </w:r>
      <w:r>
        <w:rPr>
          <w:color w:val="auto"/>
        </w:rPr>
        <w:t xml:space="preserve"> ручной обработки; экономно расходовать материалы;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>умение работать с разнообразной наглядностью: составлять план работы над изделием с опорой на предметно-операционные и графические планы, распознавать простейшие технические рисунки, схемы, чертежи, читат</w:t>
      </w:r>
      <w:r>
        <w:rPr>
          <w:color w:val="auto"/>
        </w:rPr>
        <w:t xml:space="preserve">ь их и действовать в соответствии с ними в процессе изготовления изделия;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умение осуществлять текущий самоконтроль выполняемых практических действий и корректировку хода практической работы;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оценивать свое изделие (красиво, некрасиво, аккуратное, похоже </w:t>
      </w:r>
      <w:r>
        <w:rPr>
          <w:color w:val="auto"/>
        </w:rPr>
        <w:t xml:space="preserve">на образец); 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устанавливать причинно-следственные связи между выполняемыми действиями и их результатами; </w:t>
      </w:r>
    </w:p>
    <w:p w:rsidR="00147A8D" w:rsidRDefault="00AE3A24">
      <w:pPr>
        <w:numPr>
          <w:ilvl w:val="0"/>
          <w:numId w:val="4"/>
        </w:numPr>
        <w:shd w:val="clear" w:color="auto" w:fill="FFFFFF"/>
        <w:spacing w:line="276" w:lineRule="auto"/>
        <w:jc w:val="both"/>
      </w:pPr>
      <w:r>
        <w:rPr>
          <w:rStyle w:val="c0"/>
          <w:color w:val="000000"/>
        </w:rPr>
        <w:t>уметь классифицировать  предметы садового инвентаря и спецодежды;</w:t>
      </w:r>
    </w:p>
    <w:p w:rsidR="00147A8D" w:rsidRDefault="00AE3A24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выполнять общественные поручения по уборке класса/мастерской после уроков трудового обучения. </w:t>
      </w:r>
    </w:p>
    <w:p w:rsidR="00147A8D" w:rsidRDefault="00147A8D">
      <w:pPr>
        <w:shd w:val="clear" w:color="auto" w:fill="FFFFFF"/>
        <w:spacing w:line="276" w:lineRule="auto"/>
        <w:ind w:right="41"/>
        <w:jc w:val="both"/>
        <w:rPr>
          <w:b/>
        </w:rPr>
      </w:pPr>
    </w:p>
    <w:p w:rsidR="00147A8D" w:rsidRDefault="00147A8D">
      <w:pPr>
        <w:shd w:val="clear" w:color="auto" w:fill="FFFFFF"/>
        <w:spacing w:line="276" w:lineRule="auto"/>
        <w:ind w:right="41"/>
        <w:jc w:val="both"/>
        <w:rPr>
          <w:b/>
        </w:rPr>
      </w:pPr>
    </w:p>
    <w:p w:rsidR="00147A8D" w:rsidRDefault="00147A8D">
      <w:pPr>
        <w:shd w:val="clear" w:color="auto" w:fill="FFFFFF"/>
        <w:spacing w:line="276" w:lineRule="auto"/>
        <w:ind w:right="41"/>
        <w:jc w:val="both"/>
        <w:rPr>
          <w:b/>
        </w:rPr>
      </w:pPr>
    </w:p>
    <w:p w:rsidR="00147A8D" w:rsidRDefault="00147A8D">
      <w:pPr>
        <w:shd w:val="clear" w:color="auto" w:fill="FFFFFF"/>
        <w:spacing w:line="276" w:lineRule="auto"/>
        <w:ind w:right="41"/>
        <w:jc w:val="both"/>
        <w:rPr>
          <w:b/>
        </w:rPr>
      </w:pPr>
    </w:p>
    <w:p w:rsidR="00147A8D" w:rsidRDefault="00147A8D">
      <w:pPr>
        <w:shd w:val="clear" w:color="auto" w:fill="FFFFFF"/>
        <w:spacing w:line="276" w:lineRule="auto"/>
        <w:ind w:right="41"/>
        <w:jc w:val="both"/>
        <w:rPr>
          <w:b/>
        </w:rPr>
      </w:pPr>
    </w:p>
    <w:p w:rsidR="00147A8D" w:rsidRDefault="00147A8D">
      <w:pPr>
        <w:shd w:val="clear" w:color="auto" w:fill="FFFFFF"/>
        <w:spacing w:line="276" w:lineRule="auto"/>
        <w:ind w:right="41"/>
        <w:jc w:val="both"/>
        <w:rPr>
          <w:b/>
        </w:rPr>
      </w:pPr>
    </w:p>
    <w:p w:rsidR="00147A8D" w:rsidRDefault="00147A8D">
      <w:pPr>
        <w:shd w:val="clear" w:color="auto" w:fill="FFFFFF"/>
        <w:spacing w:line="276" w:lineRule="auto"/>
        <w:ind w:right="41"/>
        <w:jc w:val="both"/>
        <w:rPr>
          <w:b/>
        </w:rPr>
      </w:pPr>
    </w:p>
    <w:p w:rsidR="00147A8D" w:rsidRDefault="00AE3A24">
      <w:pPr>
        <w:spacing w:line="276" w:lineRule="auto"/>
        <w:jc w:val="both"/>
      </w:pPr>
      <w:r>
        <w:rPr>
          <w:b/>
        </w:rPr>
        <w:t xml:space="preserve">5.Содержание учебного предмета  </w:t>
      </w:r>
    </w:p>
    <w:p w:rsidR="00147A8D" w:rsidRDefault="00147A8D">
      <w:pPr>
        <w:spacing w:line="276" w:lineRule="auto"/>
        <w:jc w:val="both"/>
        <w:rPr>
          <w:b/>
        </w:rPr>
      </w:pPr>
    </w:p>
    <w:tbl>
      <w:tblPr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37"/>
        <w:gridCol w:w="1500"/>
        <w:gridCol w:w="7472"/>
        <w:gridCol w:w="1985"/>
        <w:gridCol w:w="1974"/>
      </w:tblGrid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Наименование разделов и тем учебного предмета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Количество часов  на изучение раздела 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Содержание тем учебного предмета </w:t>
            </w: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Практическая часть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Реализация РК</w:t>
            </w: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6 класс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iCs/>
              </w:rPr>
              <w:t xml:space="preserve">Работа с </w:t>
            </w:r>
            <w:r>
              <w:rPr>
                <w:bCs/>
              </w:rPr>
              <w:t>пластическим материалом</w:t>
            </w: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4 часа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333333"/>
                <w:highlight w:val="white"/>
              </w:rPr>
            </w:pPr>
            <w:r>
              <w:t xml:space="preserve"> </w:t>
            </w:r>
            <w:r>
              <w:rPr>
                <w:bCs/>
              </w:rPr>
              <w:t>Различение</w:t>
            </w:r>
            <w:r>
              <w:t xml:space="preserve"> свой</w:t>
            </w:r>
            <w:proofErr w:type="gramStart"/>
            <w:r>
              <w:t>ств  пл</w:t>
            </w:r>
            <w:proofErr w:type="gramEnd"/>
            <w:r>
              <w:t xml:space="preserve">астилина и глины. Знакомство с  </w:t>
            </w:r>
            <w:r>
              <w:rPr>
                <w:color w:val="333333"/>
                <w:shd w:val="clear" w:color="auto" w:fill="FFFFFF"/>
              </w:rPr>
              <w:t xml:space="preserve">более сложным  вариантом  работы с пластилином – с барельефом. Материалы и приспособления для выполнения </w:t>
            </w:r>
            <w:r>
              <w:rPr>
                <w:color w:val="333333"/>
                <w:shd w:val="clear" w:color="auto" w:fill="FFFFFF"/>
              </w:rPr>
              <w:t>барельефа из пластилина. Технология выполнения барельефа.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Раскатывание жгутиков разной длины. Изготовление барельефов  на картоне по образцу.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Раскатывание   жгутов разной длины. Перенос «валиков» на картон. Составление «Орнамента в круге»  по образцу. 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Ра</w:t>
            </w:r>
            <w:r>
              <w:t xml:space="preserve">скатывание жгутиков определенной толщины, деление их стекой на равные части. Скатывание шариков. Нанесение на картон по образцу. Изготовление барельефа из пластилина «Барашек </w:t>
            </w:r>
            <w:proofErr w:type="spellStart"/>
            <w:r>
              <w:t>Бяша</w:t>
            </w:r>
            <w:proofErr w:type="spellEnd"/>
            <w:r>
              <w:t>».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Лепка рельефных букв, цифр  по образцу.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Самостоятельная работа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iCs/>
              </w:rPr>
            </w:pPr>
            <w:r>
              <w:lastRenderedPageBreak/>
              <w:t xml:space="preserve">Работа с </w:t>
            </w:r>
            <w:r>
              <w:t>бумагой и картоном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9 часов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История праздника Новый год. Новогодние украшения. Разметка полосок из цветной бумаги  по линейке, резание по прямым линиям. Склеивание полос в кольцо. Сборка елочной  гирлянды. 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Виды новогодних гирлянд из бумаги. Разметка </w:t>
            </w:r>
            <w:r>
              <w:t>деталей  по шаблонам, вырезание, склеивание «в замок».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Праздничные открытки. Выбор образца открытки. Разметка ёлочки по шаблонам. Криволинейное симметричное  вырезание. Склеивание деталей. Оформление открытки дополнительными деталями.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История возникновение</w:t>
            </w:r>
            <w:r>
              <w:t xml:space="preserve"> елочной игрушки. Разнообразие елочных украшений. Разметка  подвесного шарика  по шаблонам, вырезание, склеивание, сборка.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Самостоятельный выбор елочной игрушки. Обоснование выбора. Подбор нужного материала и инструментов. Изготовление игрушки по инструкци</w:t>
            </w:r>
            <w:r>
              <w:t>онной карте.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Фигурное вырезание сложенной бумаги. Сгибание бумаги по показу, с опорой на схему. Нанесение узора, вырезание.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Выкладывание по показу и по образцу из мозаики снежинки. Самостоятельное изготовление снежинок по схеме.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Знакомство с елочными укра</w:t>
            </w:r>
            <w:r>
              <w:t>шениями  из полосок бумаги. Разметка полосок бумаги по линейке. Изготовление из полосок бумаги  игрушки «Цыплёнок».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Самостоятельное изготовление игрушки из полосок бумаги. Разметка  полосок бумаги по линейке. Изготовление  игрушки «Солнышко». Украшение кла</w:t>
            </w:r>
            <w:r>
              <w:t>сса.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Встреча Нового года в нашей стране.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Елки нашего города.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Cs/>
              </w:rPr>
              <w:t>Керамика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6 часов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</w:rPr>
            </w:pPr>
            <w:r>
              <w:t xml:space="preserve">Знакомство с пластическим материалом – с глиной. </w:t>
            </w:r>
            <w:r>
              <w:rPr>
                <w:bCs/>
              </w:rPr>
              <w:t>Различение</w:t>
            </w:r>
            <w:r>
              <w:t xml:space="preserve"> свой</w:t>
            </w:r>
            <w:proofErr w:type="gramStart"/>
            <w:r>
              <w:t>ств гл</w:t>
            </w:r>
            <w:proofErr w:type="gramEnd"/>
            <w:r>
              <w:t>ины.</w:t>
            </w:r>
            <w:r>
              <w:rPr>
                <w:bCs/>
              </w:rPr>
              <w:t xml:space="preserve"> Сравнение со свойствами пластилина, соленого теста. Приёмы работы с глиной.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Выполнение тренировочных упражнений с глиной. Катание колбаски. </w:t>
            </w:r>
            <w:r>
              <w:lastRenderedPageBreak/>
              <w:t xml:space="preserve">Катание шарика. Набивка формы.   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t xml:space="preserve">Знакомство с </w:t>
            </w:r>
            <w:r>
              <w:rPr>
                <w:bCs/>
                <w:color w:val="000000"/>
                <w:shd w:val="clear" w:color="auto" w:fill="FFFFFF"/>
              </w:rPr>
              <w:t>малыми  скульптурными  формами.</w:t>
            </w:r>
            <w:r>
              <w:rPr>
                <w:rStyle w:val="apple-converted-space"/>
                <w:bCs/>
                <w:color w:val="000000"/>
                <w:shd w:val="clear" w:color="auto" w:fill="FFFFFF"/>
              </w:rPr>
              <w:t> </w:t>
            </w:r>
            <w:r>
              <w:rPr>
                <w:color w:val="000000"/>
                <w:shd w:val="clear" w:color="auto" w:fill="FFFFFF"/>
              </w:rPr>
              <w:t>Лепка  животных на основе иллюстраций.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Лепка скульптуры  малой формы «божьей коровки» по образцу, используя осно</w:t>
            </w:r>
            <w:r>
              <w:rPr>
                <w:color w:val="000000"/>
                <w:shd w:val="clear" w:color="auto" w:fill="FFFFFF"/>
              </w:rPr>
              <w:t>вные приемы лепки - скатывание, раскатывание, сплющивание.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Правила сушки изделия. Оправка изделия, сушка.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t>Смешивание красок, окрашивание всего изделия, выполнение росписи игрушки.</w:t>
            </w:r>
            <w:r>
              <w:rPr>
                <w:color w:val="000000"/>
                <w:shd w:val="clear" w:color="auto" w:fill="FFFFFF"/>
              </w:rPr>
              <w:t xml:space="preserve">    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Самостоятельная работа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Флора и фауна Южного Урала.</w:t>
            </w: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Техническое м</w:t>
            </w:r>
            <w:r>
              <w:rPr>
                <w:bCs/>
              </w:rPr>
              <w:t>оделирование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5 часов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Знакомство с разнообразием видов конструкторов. Повторение правил  и приемов работы с деталями металлического конструктора. Выполнение тренировочных упражнений  по нахождение определенной длины планок.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дорожных знаков на улицах на</w:t>
            </w:r>
            <w:r>
              <w:t>шего города. Сборка дорожного знака по образцу из металлического конструктора.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Виды, назначение хозяйственного инвентаря. Сборка лопаты, граблей, по образцу из   планок металлического конструктора.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в столярную мастерскую. Сборка построек из </w:t>
            </w:r>
            <w:r>
              <w:t>деревянных заготовок по представлению.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Разнообразие видов бросовых   материалов.  Сборка стола, дивана из спичечных коробков, склеивание, опробование в игре.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</w:rPr>
            </w:pPr>
            <w:r>
              <w:t>Растениеводство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21 час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 xml:space="preserve">Соблюдение </w:t>
            </w:r>
            <w:proofErr w:type="spellStart"/>
            <w:r>
              <w:rPr>
                <w:color w:val="000000"/>
                <w:shd w:val="clear" w:color="auto" w:fill="FFFFFF"/>
              </w:rPr>
              <w:t>санитарно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гигиенических т</w:t>
            </w:r>
            <w:r>
              <w:rPr>
                <w:color w:val="000000"/>
                <w:shd w:val="clear" w:color="auto" w:fill="FFFFFF"/>
              </w:rPr>
              <w:t>ребований. Рабочая одежда, правила безопасной работы с инвентарем.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rPr>
                <w:rStyle w:val="c0"/>
                <w:color w:val="000000"/>
              </w:rPr>
              <w:t xml:space="preserve">Планировка участка пришкольной территории. </w:t>
            </w:r>
            <w:r>
              <w:t>Виды сезонных работ. Правила поведения на улице. Сбор сухих веток.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rPr>
                <w:rStyle w:val="c0"/>
                <w:color w:val="000000"/>
              </w:rPr>
              <w:t>Садовый инвентарь, используемый в разное время года.</w:t>
            </w:r>
            <w:r>
              <w:t xml:space="preserve"> П</w:t>
            </w:r>
            <w:r>
              <w:rPr>
                <w:color w:val="000000"/>
                <w:shd w:val="clear" w:color="auto" w:fill="FFFFFF"/>
              </w:rPr>
              <w:t xml:space="preserve">равила безопасной работы </w:t>
            </w:r>
            <w:r>
              <w:rPr>
                <w:color w:val="000000"/>
                <w:shd w:val="clear" w:color="auto" w:fill="FFFFFF"/>
              </w:rPr>
              <w:t>с инвентарем.</w:t>
            </w:r>
            <w:r>
              <w:t xml:space="preserve"> Виды </w:t>
            </w:r>
            <w:proofErr w:type="spellStart"/>
            <w:r>
              <w:t>хоз</w:t>
            </w:r>
            <w:proofErr w:type="gramStart"/>
            <w:r>
              <w:t>.и</w:t>
            </w:r>
            <w:proofErr w:type="gramEnd"/>
            <w:r>
              <w:t>нвентаря</w:t>
            </w:r>
            <w:proofErr w:type="spellEnd"/>
            <w:r>
              <w:t>, назначение.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Спецодежда для садовых работ. Виды, назначение, использование, хранение.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t>Виды осенних работ.</w:t>
            </w:r>
            <w:r>
              <w:rPr>
                <w:color w:val="000000"/>
                <w:shd w:val="clear" w:color="auto" w:fill="FFFFFF"/>
              </w:rPr>
              <w:t xml:space="preserve"> Сбор  и перенос  листвы, удаление с корнями однолетних цветковых растений из цветника. </w:t>
            </w:r>
            <w:r>
              <w:t xml:space="preserve"> 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 xml:space="preserve">Упражнения по подметанию </w:t>
            </w:r>
            <w:r>
              <w:rPr>
                <w:color w:val="000000"/>
                <w:shd w:val="clear" w:color="auto" w:fill="FFFFFF"/>
              </w:rPr>
              <w:t>дорожек с твердым покрытием. Сбор мусора в валки и кучи, перенос листвы.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t xml:space="preserve">Рыхление, перекапывание почвы </w:t>
            </w:r>
            <w:r>
              <w:rPr>
                <w:color w:val="000000"/>
                <w:shd w:val="clear" w:color="auto" w:fill="FFFFFF"/>
              </w:rPr>
              <w:t>вокруг кустов.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rStyle w:val="c0"/>
                <w:color w:val="000000"/>
              </w:rPr>
              <w:t xml:space="preserve">Понятия: цветник, виды цветов на пришкольном участке. </w:t>
            </w:r>
            <w:r>
              <w:rPr>
                <w:color w:val="000000"/>
                <w:shd w:val="clear" w:color="auto" w:fill="FFFFFF"/>
              </w:rPr>
              <w:t>Осенние работы в цветниках. Рыхление, перекопка почвы.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t>Правила поведения во время эк</w:t>
            </w:r>
            <w:r>
              <w:t>скурсии. Экскурсия по зеленому уголку. Знакомство с видами комнатных растений. Рисование комнатного растения.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t>Инструменты и приспособления для рыхления почвы. Правила работы с ними. Выбор инструмента для рыхления почвы у комнатных растений. Обоснование выб</w:t>
            </w:r>
            <w:r>
              <w:t>ора. Рыхление почвы.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t>Приспособления для полива комнатных растений. Правила полива, температура воды для полива. Особенности полива определенных видов комнатных растений.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t>Правила удаления сухих листьев, причины появления сухих листьев. Нахождение  и удалени</w:t>
            </w:r>
            <w:r>
              <w:t>е сухих листьев и цветов у растений.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t>Экскурсия в  садовый магазин. Правила поведения в общественных местах. Классификация семян. Выбор и покупка необходимых  семян. Обоснование выбора.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t>Подготовка семян к посадке: наклеивание семян на полоски бумаги.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t>Перека</w:t>
            </w:r>
            <w:r>
              <w:t>пывание почвы. Формирование бороздки. Посадка семян. Полив.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t>Полив растений на школьном участке.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Самостоятельная работа.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Растительный мир Урала.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Комнатные растения в доме.</w:t>
            </w: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Cs/>
              </w:rPr>
              <w:lastRenderedPageBreak/>
              <w:t>Швейное дело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23 часа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Инструменты и материалы для ручного шитья. Правила работы с инструментами. Использование, хранение инструментов.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в швейные мастерские. Правила поведения во время экскурсии.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Ручные швы: виды, назначение,  использование в быту. Подготовка инструм</w:t>
            </w:r>
            <w:r>
              <w:t>ентов и материалов к работе.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Закладки: виды, назначение. Прошивание  швом  «вперед игла» по краям закладки.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Обводка по шаблонам деталей для аппликации. Создание узора на </w:t>
            </w:r>
            <w:r>
              <w:lastRenderedPageBreak/>
              <w:t xml:space="preserve">закладке. Наклеивание.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Пуговицы: виды, формы. Составление рисунка из пуговиц по образ</w:t>
            </w:r>
            <w:r>
              <w:rPr>
                <w:color w:val="000000"/>
                <w:shd w:val="clear" w:color="auto" w:fill="FFFFFF"/>
              </w:rPr>
              <w:t>цу.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Сортировка пуговиц  в коробки по цвету, по размеру, по форме, по количеству отверстий.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Самостоятельное изготовление коллекции пуговиц на картоне. Оформление коллекции рамочкой.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Знакомство с технологией изготовления панно из пуговиц. </w:t>
            </w:r>
            <w:r>
              <w:t>Выполнение трениров</w:t>
            </w:r>
            <w:r>
              <w:t>очных упражнений по пришиванию пуговиц с двумя отверстиями на картон. Пришивание пуговицы с двумя отверстиями на определённую деталь, в намеченном месте.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Обводка деревьев по шаблонам, вырезание. Пришивание пуговиц с двумя отверстиями на стволы деревьев. Ра</w:t>
            </w:r>
            <w:r>
              <w:t>скрашивание кроны деревьев.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Обводка деталей по шаблонам. Криволинейное вырезание. Пришивание пуговиц с двумя отверстиями на  тучи, облака.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Криволинейное вырезание «дороги, травы» из картона. Наклеивание на основу панно. Приклеивание </w:t>
            </w:r>
            <w:proofErr w:type="spellStart"/>
            <w:r>
              <w:t>пайеток</w:t>
            </w:r>
            <w:proofErr w:type="spellEnd"/>
            <w:r>
              <w:t xml:space="preserve">  на определённы</w:t>
            </w:r>
            <w:r>
              <w:t>е детали. Изготовление рамки для панно.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Нитки: виды, цвета, назначение. Разбор ниток по цветам.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Разметка и раскрой деталей футляра для ножниц из картона   по шаблону, вырезание. Прошивание  по краю футляра швом «вперед игла».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t xml:space="preserve">Составление орнаменты из </w:t>
            </w:r>
            <w:proofErr w:type="spellStart"/>
            <w:r>
              <w:t>геом</w:t>
            </w:r>
            <w:proofErr w:type="gramStart"/>
            <w:r>
              <w:t>.ф</w:t>
            </w:r>
            <w:proofErr w:type="gramEnd"/>
            <w:r>
              <w:t>игур</w:t>
            </w:r>
            <w:proofErr w:type="spellEnd"/>
            <w:r>
              <w:t xml:space="preserve"> на футляре. Выбор орнамента. Обоснование. Обводка  деталей по шаблонам. Вырезание. Приклеивание.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Самостоятельная работа.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Востебованность</w:t>
            </w:r>
            <w:proofErr w:type="spellEnd"/>
            <w:r>
              <w:t xml:space="preserve"> профессии швеи в нашем городе</w:t>
            </w: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</w:rPr>
            </w:pPr>
            <w:r>
              <w:rPr>
                <w:b/>
              </w:rPr>
              <w:lastRenderedPageBreak/>
              <w:t>7 класс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Работа с бумагой и картоном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10 часов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История, техника изготовления </w:t>
            </w:r>
            <w:proofErr w:type="gramStart"/>
            <w:r>
              <w:t>папье- маше</w:t>
            </w:r>
            <w:proofErr w:type="gramEnd"/>
            <w:r>
              <w:t xml:space="preserve">. Материалы  и приспособления для изготовления </w:t>
            </w:r>
            <w:proofErr w:type="spellStart"/>
            <w:r>
              <w:t>поделок</w:t>
            </w:r>
            <w:proofErr w:type="gramStart"/>
            <w:r>
              <w:t>.п</w:t>
            </w:r>
            <w:proofErr w:type="gramEnd"/>
            <w:r>
              <w:t>раздника</w:t>
            </w:r>
            <w:proofErr w:type="spellEnd"/>
            <w:r>
              <w:t xml:space="preserve"> Новый год. Новогодние украшения. Разметка полосок из цветной бумаги  по линейке, резание по прямым линиям. Склеивание полос в кольцо. Сборка елочной  </w:t>
            </w:r>
            <w:r>
              <w:t xml:space="preserve">гирлянды. 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Виды новогодних гирлянд из бумаги. Разметка деталей  по шаблонам, </w:t>
            </w:r>
            <w:r>
              <w:lastRenderedPageBreak/>
              <w:t>вырезание, склеивание «в замок».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Праздничные открытки. Выбор образца открытки. Разметка ёлочки по шаблонам. Криволинейное симметричное  вырезание. Склеивание деталей. Оформление </w:t>
            </w:r>
            <w:r>
              <w:t>открытки дополнительными деталями.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История возникновение елочной игрушки. Разнообразие елочных украшений. Разметка  подвесного шарика  по шаблонам, вырезание, склеивание, сборка.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Самостоятельный выбор елочной игрушки. Обоснование выбора. Подбор нужного мат</w:t>
            </w:r>
            <w:r>
              <w:t>ериала и инструментов. Изготовление игрушки по инструкционной карте.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Фигурное вырезание сложенной бумаги. Сгибание бумаги по показу, с опорой на схему. Нанесение узора, вырезание.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Выкладывание по показу и по образцу из мозаики снежинки. Самостоятельное из</w:t>
            </w:r>
            <w:r>
              <w:t>готовление снежинок по схеме.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Знакомство с елочными украшениями  из полосок бумаги. Разметка полосок бумаги по линейке. Изготовление из полосок бумаги  игрушки «Цыплёнок».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Самостоятельное изготовление игрушки из полосок бумаги. Разметка  полосок бумаги по </w:t>
            </w:r>
            <w:r>
              <w:t>линейке. Изготовление  игрушки «Солнышко». Украшение класса.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proofErr w:type="gramStart"/>
            <w:r>
              <w:lastRenderedPageBreak/>
              <w:t>Самостоятель-ная</w:t>
            </w:r>
            <w:proofErr w:type="spellEnd"/>
            <w:proofErr w:type="gramEnd"/>
            <w:r>
              <w:t xml:space="preserve"> работа.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Елки нашего города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Праздник  в твоем доме.</w:t>
            </w: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lastRenderedPageBreak/>
              <w:t>Растениеводство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20 часов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t>Классификация основных видов материалов и инструментов.</w:t>
            </w:r>
            <w:r>
              <w:rPr>
                <w:color w:val="000000"/>
                <w:shd w:val="clear" w:color="auto" w:fill="FFFFFF"/>
              </w:rPr>
              <w:t xml:space="preserve"> Правила безопасной работы с инвентарем.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Основ</w:t>
            </w:r>
            <w:r>
              <w:t>ные виды сезонных работ. Правила поведения на улице. Сбор сухих веток, листьев. Обрезка  высохших цветов.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П</w:t>
            </w:r>
            <w:r>
              <w:rPr>
                <w:color w:val="000000"/>
                <w:shd w:val="clear" w:color="auto" w:fill="FFFFFF"/>
              </w:rPr>
              <w:t>равила безопасной работы с инвентарем.</w:t>
            </w:r>
            <w:r>
              <w:t xml:space="preserve"> Виды </w:t>
            </w:r>
            <w:proofErr w:type="spellStart"/>
            <w:r>
              <w:t>хоз</w:t>
            </w:r>
            <w:proofErr w:type="gramStart"/>
            <w:r>
              <w:t>.и</w:t>
            </w:r>
            <w:proofErr w:type="gramEnd"/>
            <w:r>
              <w:t>нвентаря</w:t>
            </w:r>
            <w:proofErr w:type="spellEnd"/>
            <w:r>
              <w:t>, назначение. Подготовка инвентаря к работе. Игра «Что лишнее».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</w:t>
            </w:r>
            <w:r>
              <w:rPr>
                <w:color w:val="000000"/>
                <w:shd w:val="clear" w:color="auto" w:fill="FFFFFF"/>
              </w:rPr>
              <w:t xml:space="preserve">ыбор спецодежды и </w:t>
            </w:r>
            <w:r>
              <w:rPr>
                <w:color w:val="000000"/>
                <w:shd w:val="clear" w:color="auto" w:fill="FFFFFF"/>
              </w:rPr>
              <w:t>инвентаря, в зависимости от вида работы и времени года</w:t>
            </w:r>
            <w:r>
              <w:t xml:space="preserve">. Осмотр и ремонт </w:t>
            </w:r>
            <w:proofErr w:type="spellStart"/>
            <w:r>
              <w:t>спец</w:t>
            </w:r>
            <w:proofErr w:type="gramStart"/>
            <w:r>
              <w:t>.о</w:t>
            </w:r>
            <w:proofErr w:type="gramEnd"/>
            <w:r>
              <w:t>дежды</w:t>
            </w:r>
            <w:proofErr w:type="spellEnd"/>
            <w:r>
              <w:t>.  Игра «Поиск в окружающем»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Сбор  и перенос  листвы, удаление с корнями однолетних цветковых растений из цветника. </w:t>
            </w:r>
            <w:r>
              <w:t xml:space="preserve"> Игра «Чудесный мешочек».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Подметание дорожек на школьном </w:t>
            </w:r>
            <w:r>
              <w:t>участке  с твердым покрытием.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lastRenderedPageBreak/>
              <w:t>Сбор листвы в валки и кучи.</w:t>
            </w:r>
            <w:r>
              <w:t xml:space="preserve"> Выбор недостающего предмета по заданию «Дай такой, какого у меня нет».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Рыхление, перекапывание почвы вокруг многолетников, кустов.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t xml:space="preserve">Правила поведения во время экскурсии. Экскурсия по школе (растения </w:t>
            </w:r>
            <w:r>
              <w:t xml:space="preserve">после каникул). Знакомство с новыми видами комнатных растений. 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t xml:space="preserve">Определение необходимости полива растения. Игра  «Что лишнее». </w:t>
            </w:r>
          </w:p>
          <w:p w:rsidR="00147A8D" w:rsidRDefault="00AE3A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t>Правила полива, температура воды для полива. Полив определенных видов комнатных растений.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Мытье и опрыскивание растений (устройс</w:t>
            </w:r>
            <w:r>
              <w:t>тва и приспособления). Игра «Поиск в окружающем».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Разнообразие видов семян в магазине. Выбор и покупка необходимых  семян. «Игра  «Что лишнее».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Виды, размеры </w:t>
            </w:r>
            <w:proofErr w:type="spellStart"/>
            <w:r>
              <w:t>цв</w:t>
            </w:r>
            <w:proofErr w:type="gramStart"/>
            <w:r>
              <w:t>.г</w:t>
            </w:r>
            <w:proofErr w:type="gramEnd"/>
            <w:r>
              <w:t>оршков</w:t>
            </w:r>
            <w:proofErr w:type="spellEnd"/>
            <w:r>
              <w:t xml:space="preserve">. Подбор </w:t>
            </w:r>
            <w:proofErr w:type="spellStart"/>
            <w:r>
              <w:t>цв</w:t>
            </w:r>
            <w:proofErr w:type="gramStart"/>
            <w:r>
              <w:t>.г</w:t>
            </w:r>
            <w:proofErr w:type="gramEnd"/>
            <w:r>
              <w:t>оршка</w:t>
            </w:r>
            <w:proofErr w:type="spellEnd"/>
            <w:r>
              <w:t xml:space="preserve">, дренажа, почвы. Технология перевалки </w:t>
            </w:r>
            <w:proofErr w:type="spellStart"/>
            <w:r>
              <w:t>комн</w:t>
            </w:r>
            <w:proofErr w:type="gramStart"/>
            <w:r>
              <w:t>.ц</w:t>
            </w:r>
            <w:proofErr w:type="gramEnd"/>
            <w:r>
              <w:t>ветов</w:t>
            </w:r>
            <w:proofErr w:type="spellEnd"/>
            <w:r>
              <w:t xml:space="preserve"> в горшки большего р</w:t>
            </w:r>
            <w:r>
              <w:t>азмера. Полив.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Т.Б. с садовыми инструментами. Перекапывание почвы вокруг кустов. Формирование грядки. Дорожка между грядками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Экскурсия.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 садовый магазин.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Растительный мир Урала.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Комнатные растения в доме.</w:t>
            </w: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Cs/>
              </w:rPr>
              <w:lastRenderedPageBreak/>
              <w:t>Швейное дело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33 часа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Классификация  </w:t>
            </w:r>
            <w:r>
              <w:t>инструментов и материалов для ручного шитья. Т.Б. с инструментами.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Правила поведения во время экскурсии. Виды ниток (толщина, назначение, объем).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пугови</w:t>
            </w:r>
            <w:proofErr w:type="gramStart"/>
            <w:r>
              <w:t>ц(</w:t>
            </w:r>
            <w:proofErr w:type="gramEnd"/>
            <w:r>
              <w:t>форма, размер). Технология пришивания пуговиц с двумя отверстиями. Пришивание пуговиц по инструкц</w:t>
            </w:r>
            <w:r>
              <w:t>ионной карте.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подставки под горячее. Технология пришивания пуговиц с четырьмя отверстиями. Пришивание пуговиц по схеме.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Виды, назначение тканей. Нахождение нужной ткани. Покупка (способы оплаты).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ручных швов (название, назначение). Сведен</w:t>
            </w:r>
            <w:r>
              <w:t xml:space="preserve">ия о «мережке», технология выполнения, назначение. Разметка полосок по линейке. Продергивание мережки по салфетке. Выдергивание ниток для получения бахромы.  Прокладывание двух разноцветных строчек </w:t>
            </w:r>
            <w:r>
              <w:lastRenderedPageBreak/>
              <w:t>отделочных стежков.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Понятие «коллекция». Выбор отдельных  </w:t>
            </w:r>
            <w:r>
              <w:t xml:space="preserve">видов отделочных стежков для коллекции. Оформление их в коллекцию. </w:t>
            </w:r>
            <w:proofErr w:type="spellStart"/>
            <w:r>
              <w:t>Анализирование</w:t>
            </w:r>
            <w:proofErr w:type="spellEnd"/>
            <w:r>
              <w:t>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Виды, назначение тканей, ниток. Покупка нужного материала и ниток. Обоснование.  Салфетка: виды, форма, назначение. Выбор рисунка и  копирование его  на ткань.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Тамбурный шов</w:t>
            </w:r>
            <w:r>
              <w:t>, технология его выполнения. Вышивание лодки тамбурным швом.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Стебельчатый шов, технология его выполнения. Вышивка парусника стебельчатым швом. Разметка по линейке рамочки, прошивание тамбурным швом. Изготовление бахромы.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Игольницы: виды, формы, назначение.</w:t>
            </w:r>
            <w:r>
              <w:t xml:space="preserve"> Выбор модели, обоснование. Разметка деталей  по шаблону, вырезание. Петельный шов, технология выполнения, назначение. Прошивание швом «вперед иголка по краям. Набивания ватой или синтепоном. Пришивание петельки. </w:t>
            </w:r>
            <w:proofErr w:type="spellStart"/>
            <w:r>
              <w:t>Анализирование</w:t>
            </w:r>
            <w:proofErr w:type="spellEnd"/>
            <w:r>
              <w:t>. Выбор лучшей работы.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Сведен</w:t>
            </w:r>
            <w:r>
              <w:t>ия о мягких игрушках. Изготовление мягкой игрушки «Утёнок». Выполнение разметки деталей для игрушки, вырезание деталей. Сшивание петельным швом, пришивание деталей к туловищу. Сборка игрушки, пришивание пугови</w:t>
            </w:r>
            <w:proofErr w:type="gramStart"/>
            <w:r>
              <w:t>ц-</w:t>
            </w:r>
            <w:proofErr w:type="gramEnd"/>
            <w:r>
              <w:t xml:space="preserve"> глаз.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Экскурсия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proofErr w:type="gramStart"/>
            <w:r>
              <w:t>Самостоятель-ная</w:t>
            </w:r>
            <w:proofErr w:type="spellEnd"/>
            <w:proofErr w:type="gramEnd"/>
            <w:r>
              <w:t xml:space="preserve"> работа.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Швейные мастерские в городе.</w:t>
            </w: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Cs/>
              </w:rPr>
              <w:lastRenderedPageBreak/>
              <w:t>Техническое моделирование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5 часов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Понятие «модель, макет». Технические сведения о сооружениях и моделях  – водонапорная башня, планер, катамаран. Знакомство с техническим рисунком. Выбор модели, обоснование. Разметка деталей п</w:t>
            </w:r>
            <w:r>
              <w:t xml:space="preserve">о шаблонам, сборка, склеивание. Опробование, </w:t>
            </w:r>
            <w:proofErr w:type="spellStart"/>
            <w:r>
              <w:t>анализирование</w:t>
            </w:r>
            <w:proofErr w:type="spellEnd"/>
            <w:r>
              <w:t xml:space="preserve"> ошибок, выводы. Выбор лучшей модели.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Транспорт в городе.</w:t>
            </w: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</w:rPr>
            </w:pPr>
            <w:r>
              <w:rPr>
                <w:b/>
              </w:rPr>
              <w:t>8 класс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Керамика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18 часов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Знакомство с глиной, её свойствами и качеством</w:t>
            </w:r>
          </w:p>
          <w:p w:rsidR="00147A8D" w:rsidRDefault="00AE3A24">
            <w:pPr>
              <w:widowControl w:val="0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Знакомство с предметом обучения - керамикой. Показ работ, </w:t>
            </w:r>
            <w:r>
              <w:rPr>
                <w:color w:val="000000"/>
              </w:rPr>
              <w:t>иллюстраций. Работа с глиной, изучение её качества и свойств, инструменты, терминология. Изготовление фактур и форм из глины.</w:t>
            </w:r>
          </w:p>
          <w:p w:rsidR="00147A8D" w:rsidRDefault="00AE3A24">
            <w:pPr>
              <w:widowControl w:val="0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Особенности керамического искусства разных народов.</w:t>
            </w:r>
          </w:p>
          <w:p w:rsidR="00147A8D" w:rsidRDefault="00AE3A24">
            <w:pPr>
              <w:widowControl w:val="0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История керамики. Первобытное искусство.</w:t>
            </w:r>
          </w:p>
          <w:p w:rsidR="00147A8D" w:rsidRDefault="00AE3A24">
            <w:pPr>
              <w:widowControl w:val="0"/>
              <w:shd w:val="clear" w:color="auto" w:fill="FFFFFF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Древние и современные украшения из гл</w:t>
            </w:r>
            <w:r>
              <w:rPr>
                <w:color w:val="000000"/>
                <w:shd w:val="clear" w:color="auto" w:fill="FFFFFF"/>
              </w:rPr>
              <w:t>ины.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Историческая справка. </w:t>
            </w:r>
          </w:p>
          <w:p w:rsidR="00147A8D" w:rsidRDefault="00AE3A24">
            <w:pPr>
              <w:widowControl w:val="0"/>
              <w:shd w:val="clear" w:color="auto" w:fill="FFFFFF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История русского изразцового искусства. Плоские рельефы на примере  изразца.</w:t>
            </w:r>
          </w:p>
          <w:p w:rsidR="00147A8D" w:rsidRDefault="00AE3A24">
            <w:pPr>
              <w:widowControl w:val="0"/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 </w:t>
            </w:r>
            <w:r>
              <w:rPr>
                <w:color w:val="000000"/>
              </w:rPr>
              <w:t>Знакомство со жгутиковой техникой. Пластом. Лепка солонки. Освоение декора. Обсуждение.</w:t>
            </w:r>
          </w:p>
          <w:p w:rsidR="00147A8D" w:rsidRDefault="00AE3A24">
            <w:pPr>
              <w:widowControl w:val="0"/>
              <w:shd w:val="clear" w:color="auto" w:fill="FFFFFF"/>
              <w:rPr>
                <w:rFonts w:asciiTheme="minorHAnsi" w:hAnsiTheme="minorHAnsi"/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Взаимосвязь формы и назначения. Историческая справка о керамич</w:t>
            </w:r>
            <w:r>
              <w:rPr>
                <w:color w:val="000000"/>
                <w:shd w:val="clear" w:color="auto" w:fill="FFFFFF"/>
              </w:rPr>
              <w:t>еских сосудах. Основные способы лепки сосудов – жгутиковый, ленточный, смешанный.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Посуда в доме.</w:t>
            </w: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</w:rPr>
            </w:pPr>
            <w:r>
              <w:lastRenderedPageBreak/>
              <w:t>Растениеводство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44 часа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Оборудование рабочего места.</w:t>
            </w:r>
            <w:r>
              <w:t xml:space="preserve"> Классификация основных видов материалов и инструментов.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Основные виды сезонных работ. Правила поведения</w:t>
            </w:r>
            <w:r>
              <w:t xml:space="preserve"> на улице. Очистка сада от опавших </w:t>
            </w:r>
            <w:proofErr w:type="spellStart"/>
            <w:r>
              <w:t>листьев</w:t>
            </w:r>
            <w:proofErr w:type="gramStart"/>
            <w:r>
              <w:t>.О</w:t>
            </w:r>
            <w:proofErr w:type="gramEnd"/>
            <w:r>
              <w:t>сенние</w:t>
            </w:r>
            <w:proofErr w:type="spellEnd"/>
            <w:r>
              <w:t xml:space="preserve"> работы в саду. Работа с граблями.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Видеообзор</w:t>
            </w:r>
            <w:proofErr w:type="spellEnd"/>
            <w:r>
              <w:t xml:space="preserve"> «Виды </w:t>
            </w:r>
            <w:proofErr w:type="spellStart"/>
            <w:r>
              <w:t>хоз</w:t>
            </w:r>
            <w:proofErr w:type="gramStart"/>
            <w:r>
              <w:t>.и</w:t>
            </w:r>
            <w:proofErr w:type="gramEnd"/>
            <w:r>
              <w:t>нвентаря</w:t>
            </w:r>
            <w:proofErr w:type="spellEnd"/>
            <w:r>
              <w:t>, назначение». ТБ</w:t>
            </w:r>
            <w:r>
              <w:rPr>
                <w:color w:val="000000"/>
                <w:shd w:val="clear" w:color="auto" w:fill="FFFFFF"/>
              </w:rPr>
              <w:t xml:space="preserve"> с инвентарем.</w:t>
            </w:r>
            <w:r>
              <w:t xml:space="preserve"> Подготовка инвентаря к работе. </w:t>
            </w:r>
            <w:proofErr w:type="spellStart"/>
            <w:r>
              <w:t>Спец</w:t>
            </w:r>
            <w:proofErr w:type="gramStart"/>
            <w:r>
              <w:t>.о</w:t>
            </w:r>
            <w:proofErr w:type="gramEnd"/>
            <w:r>
              <w:t>дежда</w:t>
            </w:r>
            <w:proofErr w:type="spellEnd"/>
            <w:r>
              <w:t xml:space="preserve"> для осенних работ на улице.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t>Видео обзор: устройство  и назначение</w:t>
            </w:r>
            <w:r>
              <w:t xml:space="preserve">, правила безопасной работы секатора. Рисование секатора. Обрезка  секатором мелких веток на кустарниках  на школьном участке.  </w:t>
            </w:r>
            <w:r>
              <w:rPr>
                <w:color w:val="000000"/>
                <w:shd w:val="clear" w:color="auto" w:fill="FFFFFF"/>
              </w:rPr>
              <w:t xml:space="preserve"> Сбор веток в  кучи.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Видеообзор</w:t>
            </w:r>
            <w:proofErr w:type="spellEnd"/>
            <w:r>
              <w:t xml:space="preserve"> цветочных растений. Виды, назначение, разведение комнатных растений. Экскурсия по школе. Опрыски</w:t>
            </w:r>
            <w:r>
              <w:t xml:space="preserve">вание растений.               Пульверизатор: устройство, назначение, правила работы с ним. Состав почвенных смесей, </w:t>
            </w:r>
            <w:proofErr w:type="spellStart"/>
            <w:r>
              <w:t>анализирование</w:t>
            </w:r>
            <w:proofErr w:type="spellEnd"/>
            <w:r>
              <w:t>. Температура воды для полива растений. Свет в жизни растений.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Знакомство с новым видом комнатного растения.  Особенности разм</w:t>
            </w:r>
            <w:r>
              <w:t xml:space="preserve">ещения </w:t>
            </w:r>
            <w:proofErr w:type="spellStart"/>
            <w:r>
              <w:t>хлорофитума</w:t>
            </w:r>
            <w:proofErr w:type="spellEnd"/>
            <w:r>
              <w:t xml:space="preserve">,  размножение, уход. Рисование  растения в тетради, </w:t>
            </w:r>
            <w:proofErr w:type="spellStart"/>
            <w:r>
              <w:t>подписывание</w:t>
            </w:r>
            <w:proofErr w:type="spellEnd"/>
            <w:r>
              <w:t xml:space="preserve"> частей растения. Посадка растения, полив. Мытье листьев взрослого растения.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Виды почвы. Подготовка почвы и семян для посева. Правила посева семян цветов в ящики. Подбор </w:t>
            </w:r>
            <w:proofErr w:type="spellStart"/>
            <w:r>
              <w:t>быс</w:t>
            </w:r>
            <w:r>
              <w:t>тровсходящих</w:t>
            </w:r>
            <w:proofErr w:type="spellEnd"/>
            <w:r>
              <w:t xml:space="preserve">  цветов. Обоснование. Однолетние цветы: виды, выращивание из семян. Влажность почвы. Полив. Оформление дневника наблюдений. Видеофильм  «Мир цветов». Посев цветов в ящики.  </w:t>
            </w:r>
            <w:proofErr w:type="spellStart"/>
            <w:r>
              <w:t>Видеоурок</w:t>
            </w:r>
            <w:proofErr w:type="spellEnd"/>
            <w:r>
              <w:t xml:space="preserve"> </w:t>
            </w:r>
            <w:r>
              <w:lastRenderedPageBreak/>
              <w:t>«Посадка рассады однолетних растений на клумбы». Высадка в п</w:t>
            </w:r>
            <w:r>
              <w:t xml:space="preserve">очву рассады настурции, циннии, бархоток, бальзаминов. Полив растений. Наблюдение, </w:t>
            </w:r>
            <w:proofErr w:type="spellStart"/>
            <w:r>
              <w:t>анализирование</w:t>
            </w:r>
            <w:proofErr w:type="spellEnd"/>
            <w: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Экскурсия в садовый магазин.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Растительный мир Урала.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Комнатные растения в доме.</w:t>
            </w: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Cs/>
              </w:rPr>
              <w:lastRenderedPageBreak/>
              <w:t>Швейное дело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52 часа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Инструменты и материалы  для ручного шитья. Изготовлени</w:t>
            </w:r>
            <w:r>
              <w:t xml:space="preserve">е мешочка с завязками. Разметка прямоугольника по шаблону, вырезание. Шов </w:t>
            </w:r>
            <w:proofErr w:type="spellStart"/>
            <w:r>
              <w:t>вподгибку</w:t>
            </w:r>
            <w:proofErr w:type="spellEnd"/>
            <w:r>
              <w:t xml:space="preserve">. Выполнение шва </w:t>
            </w:r>
            <w:proofErr w:type="spellStart"/>
            <w:r>
              <w:t>вподгибку</w:t>
            </w:r>
            <w:proofErr w:type="spellEnd"/>
            <w:r>
              <w:t xml:space="preserve"> с открытым срезом по краю мешочка на 5см, проглаживание, сметывание. Вставка тесьмы. ПТБ с электроутюгом. Утюжка изделия.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Виды  </w:t>
            </w:r>
            <w:proofErr w:type="gramStart"/>
            <w:r>
              <w:t>х/б</w:t>
            </w:r>
            <w:proofErr w:type="gramEnd"/>
            <w:r>
              <w:t xml:space="preserve"> тканей. Изгото</w:t>
            </w:r>
            <w:r>
              <w:t xml:space="preserve">вление коллекции </w:t>
            </w:r>
            <w:proofErr w:type="gramStart"/>
            <w:r>
              <w:t>х/б</w:t>
            </w:r>
            <w:proofErr w:type="gramEnd"/>
            <w:r>
              <w:t xml:space="preserve"> тканей. Ручные швы: сметочный, косой. Шов   </w:t>
            </w:r>
            <w:proofErr w:type="spellStart"/>
            <w:r>
              <w:t>вподгибку</w:t>
            </w:r>
            <w:proofErr w:type="spellEnd"/>
            <w:r>
              <w:t xml:space="preserve"> с открытым срезом. Изготовление носового платка. Заметывание поперечных и долевых срезов. Обработка углов косыми стежками. Видеоинформация о монограммах. Нанесение монограммы на пла</w:t>
            </w:r>
            <w:r>
              <w:t>ток.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Фурнитура: виды, формы, назначение. Пуговицы, технология пришивания пуговиц с разными отверстиями. Пришиванию пуговиц на стойке.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Видеофильм «Виды ремонта одежды». Стачивание распоровшегося шва стачными стежками. Обметывание срезов разрыва косыми </w:t>
            </w:r>
            <w:r>
              <w:t>стежками. Изготовление игольницы. Выбор нити, тесьмы для петельки. Пришивание петельки. Выбор бисера, бусин для оформления игольницы.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Видеобзор</w:t>
            </w:r>
            <w:proofErr w:type="spellEnd"/>
            <w:r>
              <w:t xml:space="preserve">   «Мягкие игрушки». Выбор  образа, материала  для игрушки. Разметка деталей, вырезание, сшивание петельным швом.</w:t>
            </w:r>
            <w:r>
              <w:t xml:space="preserve"> Набивка синтепоном. Оформление дополнительными деталями. Презентация своей игрушки. </w:t>
            </w:r>
            <w:proofErr w:type="spellStart"/>
            <w:r>
              <w:t>Анализирование</w:t>
            </w:r>
            <w:proofErr w:type="spellEnd"/>
            <w:r>
              <w:t xml:space="preserve">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магазин тканей.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Сам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  <w:r>
              <w:t>. Выставка работ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Твои любимые игрушки.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Швейные мастерские в городе.</w:t>
            </w: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</w:rPr>
            </w:pPr>
            <w:r>
              <w:t>Деревообработка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22 часа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Standard"/>
              <w:spacing w:line="276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Узнавание (р</w:t>
            </w:r>
            <w:r>
              <w:rPr>
                <w:rFonts w:ascii="Times New Roman" w:hAnsi="Times New Roman" w:cs="Times New Roman"/>
              </w:rPr>
              <w:t>азличение)</w:t>
            </w:r>
            <w:r>
              <w:rPr>
                <w:rFonts w:ascii="Times New Roman" w:hAnsi="Times New Roman" w:cs="Times New Roman"/>
              </w:rPr>
              <w:t xml:space="preserve"> материалов (</w:t>
            </w:r>
            <w:proofErr w:type="gramStart"/>
            <w:r>
              <w:rPr>
                <w:rFonts w:ascii="Times New Roman" w:hAnsi="Times New Roman" w:cs="Times New Roman"/>
              </w:rPr>
              <w:t>древесный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(сырье)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крепёжный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покрасочный). Узнавание (различение) инструментов для разметки</w:t>
            </w:r>
            <w:r>
              <w:rPr>
                <w:rFonts w:ascii="Times New Roman" w:hAnsi="Times New Roman" w:cs="Times New Roman"/>
                <w:bCs/>
              </w:rPr>
              <w:t xml:space="preserve"> (</w:t>
            </w:r>
            <w:r>
              <w:rPr>
                <w:rFonts w:ascii="Times New Roman" w:hAnsi="Times New Roman" w:cs="Times New Roman"/>
              </w:rPr>
              <w:t xml:space="preserve">для обработки дерева, для соединения деталей). 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>
              <w:rPr>
                <w:rFonts w:ascii="Times New Roman" w:hAnsi="Times New Roman" w:cs="Times New Roman"/>
              </w:rPr>
              <w:t xml:space="preserve">одготовка рабочего места. Уборка рабочего места. </w:t>
            </w:r>
            <w:r>
              <w:rPr>
                <w:rFonts w:ascii="Times New Roman" w:hAnsi="Times New Roman" w:cs="Times New Roman"/>
                <w:bCs/>
              </w:rPr>
              <w:t>Подготовительная работа с заготовкой.</w:t>
            </w:r>
            <w:r>
              <w:rPr>
                <w:rFonts w:ascii="Times New Roman" w:hAnsi="Times New Roman" w:cs="Times New Roman"/>
              </w:rPr>
              <w:t xml:space="preserve"> Разметка загот</w:t>
            </w:r>
            <w:r>
              <w:rPr>
                <w:rFonts w:ascii="Times New Roman" w:hAnsi="Times New Roman" w:cs="Times New Roman"/>
              </w:rPr>
              <w:t xml:space="preserve">овки. Шлифовка заготовки наждачной бумагой. Нанесение покрытия на заготовку.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ТБ  и правила работы с электроприборами. Работа с </w:t>
            </w:r>
            <w:proofErr w:type="spellStart"/>
            <w:r>
              <w:lastRenderedPageBreak/>
              <w:t>электровыжигателем</w:t>
            </w:r>
            <w:proofErr w:type="spellEnd"/>
            <w:r>
              <w:t xml:space="preserve"> (</w:t>
            </w:r>
            <w:proofErr w:type="spellStart"/>
            <w:r>
              <w:rPr>
                <w:color w:val="444444"/>
                <w:shd w:val="clear" w:color="auto" w:fill="FFFFFF"/>
              </w:rPr>
              <w:t>Пирограф</w:t>
            </w:r>
            <w:proofErr w:type="spellEnd"/>
            <w:r>
              <w:t>). Выбор поверхности изделия. Очистка, шлифование. Работа с копировальной бумагой. Выбор красочных м</w:t>
            </w:r>
            <w:r>
              <w:t>атериалов. Правила работы с ними. Раскраска рисунка. ТБ и правила работы лакокрасочными материалами. Нанесение лака на поверхность изделия.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Экскурсия  </w:t>
            </w:r>
            <w:proofErr w:type="spellStart"/>
            <w:r>
              <w:t>Сам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rFonts w:eastAsia="Arial Unicode MS"/>
                <w:color w:val="00000A"/>
                <w:kern w:val="2"/>
                <w:lang w:eastAsia="ar-SA"/>
              </w:rPr>
              <w:t>Столярные инструменты в доме.</w:t>
            </w: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9 класс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Standard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Растениеводство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44ч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садовый магазин.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lang w:eastAsia="ar-SA"/>
              </w:rPr>
              <w:t>Растительный мир Урала.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lang w:eastAsia="ar-SA"/>
              </w:rPr>
              <w:t>Комнатные растения в доме.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</w:p>
        </w:tc>
      </w:tr>
      <w:tr w:rsidR="00147A8D"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Швейное дело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126</w:t>
            </w:r>
          </w:p>
        </w:tc>
        <w:tc>
          <w:tcPr>
            <w:tcW w:w="7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Различение инструментов и материалов для ручного шитья. ТБ с инструментами. Распознавание видов волокон. Составление коллекции тканей. Определение и выполнение </w:t>
            </w:r>
            <w:r>
              <w:t>сметочного и косого стежка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Технология выполнения  шва </w:t>
            </w:r>
            <w:proofErr w:type="spellStart"/>
            <w:r>
              <w:t>вподгибку</w:t>
            </w:r>
            <w:proofErr w:type="spellEnd"/>
            <w:r>
              <w:t xml:space="preserve">. Выполнение шва </w:t>
            </w:r>
            <w:proofErr w:type="spellStart"/>
            <w:r>
              <w:t>вподгибку</w:t>
            </w:r>
            <w:proofErr w:type="spellEnd"/>
            <w:r>
              <w:t xml:space="preserve"> с открытым срезом на образце.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Мягкая игрушка «Капелька»</w:t>
            </w:r>
            <w:r>
              <w:t xml:space="preserve"> Раскрой деталей  игрушки по шаблонам. Сметывание деталей  игрушки  по краям швом «вперед игла»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Прошивание по с</w:t>
            </w:r>
            <w:r>
              <w:t>меточным стежкам швом «строчка». Удаление сметочных стежков. Прошивание по сметочным стежкам швом «строчка».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Вставка тесьмы. Нанесение узора, прошивание  тамбурным швом. Выворачивание игрушки, набивка синтепоном. Зашивание отверстия.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пуговиц. Способы</w:t>
            </w:r>
            <w:r>
              <w:t xml:space="preserve"> пришивания. Пришивание пуговиц с разными отверстиями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Распознавание </w:t>
            </w:r>
            <w:proofErr w:type="gramStart"/>
            <w:r>
              <w:t>х/б</w:t>
            </w:r>
            <w:proofErr w:type="gramEnd"/>
            <w:r>
              <w:t xml:space="preserve"> тканей. Изготовление коллекции </w:t>
            </w:r>
            <w:proofErr w:type="gramStart"/>
            <w:r>
              <w:t>х/б</w:t>
            </w:r>
            <w:proofErr w:type="gramEnd"/>
            <w:r>
              <w:t xml:space="preserve"> тканей.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 xml:space="preserve">Новогодний мешочек. </w:t>
            </w:r>
            <w:r>
              <w:t>Выполнение отделочных стежков на мешочке ручными стежками  Сметывание боковых срезов швом «вперед игла». Стачивание боков</w:t>
            </w:r>
            <w:r>
              <w:t xml:space="preserve">ых срезов швом строчка. Обработка боковых срезов петельными стежками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Выполнение шва </w:t>
            </w:r>
            <w:proofErr w:type="spellStart"/>
            <w:r>
              <w:t>вподгибку</w:t>
            </w:r>
            <w:proofErr w:type="spellEnd"/>
            <w:r>
              <w:t xml:space="preserve"> на верхнем срезе. Продергивание тесьмы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Электробезопасность с </w:t>
            </w:r>
            <w:proofErr w:type="spellStart"/>
            <w:r>
              <w:t>эл</w:t>
            </w:r>
            <w:proofErr w:type="gramStart"/>
            <w:r>
              <w:t>.у</w:t>
            </w:r>
            <w:proofErr w:type="gramEnd"/>
            <w:r>
              <w:t>тюгом</w:t>
            </w:r>
            <w:proofErr w:type="spellEnd"/>
            <w:r>
              <w:t>. Утюжка изделия.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 xml:space="preserve">Игрушки из фетра. </w:t>
            </w:r>
            <w:r>
              <w:t xml:space="preserve">Фетр: назначение, свойства и особенности ткани. Подбор </w:t>
            </w:r>
            <w:r>
              <w:t xml:space="preserve">ниток для вышивки.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Технология выполнения тамбурного шва</w:t>
            </w:r>
            <w:proofErr w:type="gramStart"/>
            <w:r>
              <w:t xml:space="preserve">.. </w:t>
            </w:r>
            <w:proofErr w:type="gramEnd"/>
            <w:r>
              <w:t>Вышивка узора тамбурным швом. Косые стежки. Прошивание косыми стежками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Технология выполнения петельных стежков. Прошивание петельными  стежками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Повязка для дежурного</w:t>
            </w:r>
            <w:r>
              <w:t xml:space="preserve">. Детали повязки. Обводка  </w:t>
            </w:r>
            <w:r>
              <w:t>деталей повязки по шаблонам, нанесение узора. Подбор ниток для вышивки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Понятие – эмблема.  Вышивка узора эмблемы тамбурным швом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деталей повязки. Сметывание, стачивание деталей завязки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Обтачивание деталей. Выметывание деталей. Выполнение отделочно</w:t>
            </w:r>
            <w:r>
              <w:t xml:space="preserve">й строчки. Окончательная отделка повязки.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 Электрический утюг. Правила работы. Влажно тепловая обработка изделия.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Игольница.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Видеообзор</w:t>
            </w:r>
            <w:proofErr w:type="spellEnd"/>
            <w:r>
              <w:t>: Виды, формы, назначение игольниц.  Выбор  ткани, синтепона, фурнитуры.  Разметка ткани  по шаблонам, вырезание. Нанес</w:t>
            </w:r>
            <w:r>
              <w:t>ение узора на ткань. Тамбурный шов.  Вышивка узора тамбурным швом. Прошивание по краям игольницы  петельными стежками.  Набивание ватой или синтепоном. Зашивание отверстия.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Выбор нити, тесьмы для петельки. Определение длины. Пришивание петельки. Выбор бисе</w:t>
            </w:r>
            <w:r>
              <w:t>ра, бусин для оформления игольницы.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Украшение изделия дополнительными деталями</w:t>
            </w:r>
            <w:r>
              <w:rPr>
                <w:b/>
              </w:rPr>
              <w:t>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Наволочка. </w:t>
            </w:r>
            <w:proofErr w:type="spellStart"/>
            <w:r>
              <w:t>Видеообзор</w:t>
            </w:r>
            <w:proofErr w:type="spellEnd"/>
            <w:r>
              <w:t>: Растительные волокна</w:t>
            </w:r>
            <w:proofErr w:type="gramStart"/>
            <w:r>
              <w:t xml:space="preserve">..  </w:t>
            </w:r>
            <w:proofErr w:type="gramEnd"/>
            <w:r>
              <w:t>Определение волокон.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коллекции растительных волокон.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Выбор ткани, обоснование.  Раскладка выкройки на ткани. Раскрой</w:t>
            </w:r>
            <w:r>
              <w:t xml:space="preserve"> наволочки</w:t>
            </w:r>
            <w:proofErr w:type="gramStart"/>
            <w:r>
              <w:t xml:space="preserve"> .</w:t>
            </w:r>
            <w:proofErr w:type="gramEnd"/>
            <w:r>
              <w:t xml:space="preserve"> Обработка верхнего среза  наволочки  сметочными стежками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нижнего  среза  наволочки  сметочными стежками.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Определение ширины клапана. Выполнение замера клапана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Смётывание боковых срезов смёточными стежками. Стачивание  боковых срезов </w:t>
            </w:r>
            <w:r>
              <w:t>стачными  стежками. Обработка боковых срезов изделия стачными  стежками</w:t>
            </w:r>
            <w:proofErr w:type="gramStart"/>
            <w:r>
              <w:t xml:space="preserve">.. </w:t>
            </w:r>
            <w:proofErr w:type="gramEnd"/>
            <w:r>
              <w:t xml:space="preserve">Монограммы: виды, назначение. Вышивка монограммы тамбурным швом. ТБ с </w:t>
            </w:r>
            <w:proofErr w:type="spellStart"/>
            <w:r>
              <w:t>эл</w:t>
            </w:r>
            <w:proofErr w:type="gramStart"/>
            <w:r>
              <w:t>.у</w:t>
            </w:r>
            <w:proofErr w:type="gramEnd"/>
            <w:r>
              <w:t>тюгом</w:t>
            </w:r>
            <w:proofErr w:type="spellEnd"/>
            <w:r>
              <w:t>. Утюжка наволочки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Экскурсия в магазин тканей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швейные мастерские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Т</w:t>
            </w:r>
            <w:r>
              <w:t>ест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lang w:eastAsia="ar-SA"/>
              </w:rPr>
              <w:t>Профессия швеи в городе</w:t>
            </w:r>
          </w:p>
        </w:tc>
      </w:tr>
    </w:tbl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AE3A24">
      <w:pPr>
        <w:spacing w:line="276" w:lineRule="auto"/>
        <w:jc w:val="both"/>
        <w:rPr>
          <w:b/>
        </w:rPr>
      </w:pPr>
      <w:r>
        <w:rPr>
          <w:b/>
        </w:rPr>
        <w:t>6. Критерии и нормы оценки знаний   и умений обучающихся.</w:t>
      </w:r>
    </w:p>
    <w:p w:rsidR="00147A8D" w:rsidRDefault="00AE3A24">
      <w:pPr>
        <w:spacing w:line="276" w:lineRule="auto"/>
        <w:ind w:firstLine="540"/>
        <w:jc w:val="both"/>
      </w:pPr>
      <w:r>
        <w:t>Оценивание знаний и умений учащихся с умеренной степенью  умственной отсталости ведется учителем в процессе наблюдения за работой учащихся во время урока</w:t>
      </w:r>
      <w:r>
        <w:rPr>
          <w:b/>
        </w:rPr>
        <w:t xml:space="preserve">. </w:t>
      </w:r>
      <w:r>
        <w:t xml:space="preserve">Учитель </w:t>
      </w:r>
      <w:r>
        <w:t>оценивает словесно или  с помощью раздаточного материала не только успешность и продвижение в работе учащегося, но и его стремления выполнить работу, положительный эмоциональный настрой. Результаты заносятся в «Лист наблюдений за развитием учащегося» с пом</w:t>
      </w:r>
      <w:r>
        <w:t>ощью следующих критериев: положительная динамика, незначительная динамика, отсутствие динамики.</w:t>
      </w:r>
    </w:p>
    <w:p w:rsidR="00147A8D" w:rsidRDefault="00147A8D">
      <w:pPr>
        <w:pStyle w:val="af4"/>
        <w:spacing w:line="276" w:lineRule="auto"/>
        <w:jc w:val="both"/>
        <w:rPr>
          <w:rFonts w:ascii="Times New Roman" w:hAnsi="Times New Roman"/>
          <w:szCs w:val="24"/>
        </w:rPr>
      </w:pPr>
    </w:p>
    <w:p w:rsidR="00147A8D" w:rsidRDefault="00AE3A24">
      <w:pPr>
        <w:ind w:firstLine="708"/>
        <w:jc w:val="both"/>
        <w:outlineLvl w:val="0"/>
      </w:pPr>
      <w:r>
        <w:rPr>
          <w:i/>
        </w:rPr>
        <w:t>Текущая</w:t>
      </w:r>
      <w:r>
        <w:t xml:space="preserve"> аттестация обучающихся включает в себя </w:t>
      </w:r>
      <w:proofErr w:type="spellStart"/>
      <w:r>
        <w:t>почетвертное</w:t>
      </w:r>
      <w:proofErr w:type="spellEnd"/>
      <w:r>
        <w:t xml:space="preserve"> оценивание результатов освоения специальной индивидуальной программы развития в части данной предме</w:t>
      </w:r>
      <w:r>
        <w:t xml:space="preserve">тной компетенции, разработанной на основе адаптированной основной общеобразовательной программы образовательной организации с фиксацией в классном журнале «освоил». </w:t>
      </w:r>
      <w:r>
        <w:rPr>
          <w:i/>
        </w:rPr>
        <w:t>Промежуточная</w:t>
      </w:r>
      <w:r>
        <w:t xml:space="preserve"> (годовая) аттестация представляет собой оценку результатов освоения специальн</w:t>
      </w:r>
      <w:r>
        <w:t>ой индивидуальной программы развития в части данной предметной компетенции и развития жизненных компетенций ребёнка по итогам учебного года с фиксацией в классном журнале «освоил».   Проверочная работа проводится в конце первого года обучения для определен</w:t>
      </w:r>
      <w:r>
        <w:t>ия наличия динамики в освоении программы, и один раз в полугодие, начиная со второго года обучения.</w:t>
      </w:r>
    </w:p>
    <w:p w:rsidR="00147A8D" w:rsidRDefault="00AE3A24">
      <w:pPr>
        <w:ind w:firstLine="708"/>
        <w:jc w:val="both"/>
        <w:outlineLvl w:val="0"/>
      </w:pPr>
      <w:r>
        <w:t xml:space="preserve">Оценивание проводится по результату наличия </w:t>
      </w:r>
      <w:proofErr w:type="gramStart"/>
      <w:r>
        <w:t>динамики</w:t>
      </w:r>
      <w:proofErr w:type="gramEnd"/>
      <w:r>
        <w:t xml:space="preserve"> в развитии обучающегося, при этом заполняется «Лист наблюдений за развитием учащегося» с помощью следую</w:t>
      </w:r>
      <w:r>
        <w:t xml:space="preserve">щих критериев: положительная динамика, незначительная динамика, отсутствие динамики. </w:t>
      </w:r>
      <w:r>
        <w:rPr>
          <w:szCs w:val="28"/>
        </w:rPr>
        <w:t>Ре</w:t>
      </w:r>
      <w:r>
        <w:rPr>
          <w:szCs w:val="28"/>
        </w:rPr>
        <w:softHyphen/>
        <w:t>зультаты анализа представляются в форме оценки, характеризующей наличный уровень жиз</w:t>
      </w:r>
      <w:r>
        <w:rPr>
          <w:szCs w:val="28"/>
        </w:rPr>
        <w:softHyphen/>
        <w:t>не</w:t>
      </w:r>
      <w:r>
        <w:rPr>
          <w:szCs w:val="28"/>
        </w:rPr>
        <w:softHyphen/>
        <w:t>н</w:t>
      </w:r>
      <w:r>
        <w:rPr>
          <w:szCs w:val="28"/>
        </w:rPr>
        <w:softHyphen/>
        <w:t>ной компетенции.</w:t>
      </w:r>
    </w:p>
    <w:p w:rsidR="00147A8D" w:rsidRDefault="00AE3A24">
      <w:pPr>
        <w:ind w:firstLine="709"/>
        <w:jc w:val="both"/>
        <w:outlineLvl w:val="0"/>
        <w:rPr>
          <w:szCs w:val="28"/>
        </w:rPr>
      </w:pPr>
      <w:r>
        <w:t>Оценка личностных результатов предполагает оценку продвижения</w:t>
      </w:r>
      <w:r>
        <w:t xml:space="preserve"> ребенка в овладении социальными (жизненными) компетенциями. </w:t>
      </w:r>
      <w:r>
        <w:rPr>
          <w:color w:val="000000"/>
        </w:rPr>
        <w:t>Во время обучения целесообразно всячески поощрять и стимулировать работу учеников, используя только качественную оценку. Во время обучения центральным результатом является появление значимых пред</w:t>
      </w:r>
      <w:r>
        <w:rPr>
          <w:color w:val="000000"/>
        </w:rPr>
        <w:t xml:space="preserve">посылок учебной деятельности, одной из которых является способность ее осуществления не только под прямым и непосредственным руководством и контролем учителя, но и с определенной долей самостоятельности во взаимодействии с учителем и одноклассниками. </w:t>
      </w:r>
    </w:p>
    <w:p w:rsidR="00147A8D" w:rsidRDefault="00AE3A24">
      <w:pPr>
        <w:shd w:val="clear" w:color="auto" w:fill="FFFFFF"/>
        <w:ind w:right="41" w:firstLine="709"/>
        <w:jc w:val="both"/>
      </w:pPr>
      <w:r>
        <w:rPr>
          <w:b/>
          <w:color w:val="000000" w:themeColor="text1"/>
        </w:rPr>
        <w:t xml:space="preserve">Критериями оценивания являются: </w:t>
      </w:r>
    </w:p>
    <w:p w:rsidR="00147A8D" w:rsidRDefault="00AE3A24">
      <w:pPr>
        <w:shd w:val="clear" w:color="auto" w:fill="FFFFFF"/>
        <w:ind w:right="41" w:firstLine="709"/>
        <w:jc w:val="both"/>
      </w:pPr>
      <w:proofErr w:type="gramStart"/>
      <w:r>
        <w:rPr>
          <w:b/>
        </w:rPr>
        <w:lastRenderedPageBreak/>
        <w:t>положительная динамика:</w:t>
      </w:r>
      <w:r>
        <w:rPr>
          <w:color w:val="000000"/>
        </w:rPr>
        <w:t xml:space="preserve"> способен самостоятельно выполнять действие в определенных ситуациях, нередко допускает ошибки, которые исправляет по прямому указанию учителя; самостоятельно применяет действие в любой ситуации.</w:t>
      </w:r>
      <w:proofErr w:type="gramEnd"/>
    </w:p>
    <w:p w:rsidR="00147A8D" w:rsidRDefault="00AE3A24">
      <w:pPr>
        <w:shd w:val="clear" w:color="auto" w:fill="FFFFFF"/>
        <w:ind w:right="41" w:firstLine="709"/>
        <w:jc w:val="both"/>
      </w:pPr>
      <w:r>
        <w:rPr>
          <w:b/>
        </w:rPr>
        <w:t>незн</w:t>
      </w:r>
      <w:r>
        <w:rPr>
          <w:b/>
        </w:rPr>
        <w:t>ачительная динамика:</w:t>
      </w:r>
      <w:r>
        <w:rPr>
          <w:color w:val="000000"/>
        </w:rPr>
        <w:t xml:space="preserve"> смысл действия понимает, связывает с конкретной ситуацией, выполняет действие только по прямому указанию учителя, при необходимости требуется оказание помощи;</w:t>
      </w:r>
    </w:p>
    <w:p w:rsidR="00147A8D" w:rsidRDefault="00AE3A24">
      <w:pPr>
        <w:ind w:firstLine="709"/>
        <w:jc w:val="both"/>
      </w:pPr>
      <w:r>
        <w:rPr>
          <w:b/>
        </w:rPr>
        <w:t>отсутствие динамики</w:t>
      </w:r>
      <w:r>
        <w:rPr>
          <w:b/>
          <w:color w:val="000000"/>
        </w:rPr>
        <w:t xml:space="preserve">: </w:t>
      </w:r>
      <w:r>
        <w:rPr>
          <w:color w:val="000000"/>
        </w:rPr>
        <w:t>обучающийся не понимает его смысла, не включается в про</w:t>
      </w:r>
      <w:r>
        <w:rPr>
          <w:color w:val="000000"/>
        </w:rPr>
        <w:t>цесс выполнения вместе с учителем;</w:t>
      </w:r>
    </w:p>
    <w:p w:rsidR="00147A8D" w:rsidRDefault="00AE3A24">
      <w:pPr>
        <w:ind w:firstLine="709"/>
        <w:jc w:val="both"/>
      </w:pPr>
      <w:proofErr w:type="gramStart"/>
      <w:r>
        <w:rPr>
          <w:color w:val="000000"/>
        </w:rPr>
        <w:t>Овладении</w:t>
      </w:r>
      <w:proofErr w:type="gramEnd"/>
      <w:r>
        <w:rPr>
          <w:color w:val="000000"/>
        </w:rPr>
        <w:t xml:space="preserve"> конкретными учебными действиями, получить общую картину </w:t>
      </w:r>
      <w:proofErr w:type="spellStart"/>
      <w:r>
        <w:rPr>
          <w:color w:val="000000"/>
        </w:rPr>
        <w:t>сформированности</w:t>
      </w:r>
      <w:proofErr w:type="spellEnd"/>
      <w:r>
        <w:rPr>
          <w:color w:val="000000"/>
        </w:rPr>
        <w:t xml:space="preserve"> учебных действий у всех учащихся, и на этой основе осуществить корректировку процесса их формирования на протяжении всего времени обучения</w:t>
      </w:r>
      <w:r>
        <w:rPr>
          <w:color w:val="000000"/>
        </w:rPr>
        <w:t>.</w:t>
      </w:r>
    </w:p>
    <w:p w:rsidR="00147A8D" w:rsidRDefault="00147A8D">
      <w:pPr>
        <w:ind w:firstLine="709"/>
        <w:jc w:val="both"/>
        <w:outlineLvl w:val="0"/>
        <w:rPr>
          <w:color w:val="000000"/>
        </w:rPr>
      </w:pPr>
    </w:p>
    <w:p w:rsidR="00147A8D" w:rsidRDefault="00147A8D">
      <w:pPr>
        <w:ind w:firstLine="709"/>
        <w:jc w:val="both"/>
        <w:outlineLvl w:val="0"/>
        <w:rPr>
          <w:color w:val="000000"/>
        </w:rPr>
      </w:pPr>
    </w:p>
    <w:p w:rsidR="00147A8D" w:rsidRDefault="00AE3A24">
      <w:pPr>
        <w:tabs>
          <w:tab w:val="left" w:pos="0"/>
          <w:tab w:val="left" w:pos="993"/>
          <w:tab w:val="left" w:pos="2268"/>
        </w:tabs>
        <w:spacing w:line="276" w:lineRule="auto"/>
        <w:jc w:val="both"/>
        <w:rPr>
          <w:b/>
        </w:rPr>
      </w:pPr>
      <w:proofErr w:type="gramStart"/>
      <w:r>
        <w:rPr>
          <w:b/>
          <w:lang w:val="en-US"/>
        </w:rPr>
        <w:t>7.</w:t>
      </w:r>
      <w:proofErr w:type="spellStart"/>
      <w:r>
        <w:rPr>
          <w:b/>
        </w:rPr>
        <w:t>Учебно</w:t>
      </w:r>
      <w:proofErr w:type="spellEnd"/>
      <w:r>
        <w:rPr>
          <w:b/>
        </w:rPr>
        <w:t xml:space="preserve"> - тематическое планирование.</w:t>
      </w:r>
      <w:proofErr w:type="gramEnd"/>
    </w:p>
    <w:p w:rsidR="00147A8D" w:rsidRDefault="00AE3A24">
      <w:pPr>
        <w:tabs>
          <w:tab w:val="left" w:pos="0"/>
          <w:tab w:val="left" w:pos="993"/>
          <w:tab w:val="left" w:pos="2268"/>
        </w:tabs>
        <w:spacing w:line="276" w:lineRule="auto"/>
        <w:jc w:val="both"/>
        <w:rPr>
          <w:b/>
        </w:rPr>
      </w:pPr>
      <w:r>
        <w:rPr>
          <w:b/>
        </w:rPr>
        <w:t>6 класс</w:t>
      </w:r>
    </w:p>
    <w:tbl>
      <w:tblPr>
        <w:tblStyle w:val="ad"/>
        <w:tblW w:w="14560" w:type="dxa"/>
        <w:tblLayout w:type="fixed"/>
        <w:tblLook w:val="04A0" w:firstRow="1" w:lastRow="0" w:firstColumn="1" w:lastColumn="0" w:noHBand="0" w:noVBand="1"/>
      </w:tblPr>
      <w:tblGrid>
        <w:gridCol w:w="809"/>
        <w:gridCol w:w="3371"/>
        <w:gridCol w:w="1693"/>
        <w:gridCol w:w="3649"/>
        <w:gridCol w:w="5038"/>
      </w:tblGrid>
      <w:tr w:rsidR="00147A8D">
        <w:tc>
          <w:tcPr>
            <w:tcW w:w="80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71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Тема урока</w:t>
            </w:r>
          </w:p>
        </w:tc>
        <w:tc>
          <w:tcPr>
            <w:tcW w:w="169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Количество часов</w:t>
            </w:r>
          </w:p>
        </w:tc>
        <w:tc>
          <w:tcPr>
            <w:tcW w:w="364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Форма контроля</w:t>
            </w:r>
          </w:p>
        </w:tc>
        <w:tc>
          <w:tcPr>
            <w:tcW w:w="503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БУД</w:t>
            </w:r>
          </w:p>
        </w:tc>
      </w:tr>
      <w:tr w:rsidR="00147A8D">
        <w:tc>
          <w:tcPr>
            <w:tcW w:w="80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1</w:t>
            </w:r>
          </w:p>
        </w:tc>
        <w:tc>
          <w:tcPr>
            <w:tcW w:w="3371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lang w:val="en-US"/>
              </w:rPr>
            </w:pPr>
            <w:r>
              <w:t>Растениеводство</w:t>
            </w:r>
          </w:p>
        </w:tc>
        <w:tc>
          <w:tcPr>
            <w:tcW w:w="169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21</w:t>
            </w:r>
          </w:p>
        </w:tc>
        <w:tc>
          <w:tcPr>
            <w:tcW w:w="364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 xml:space="preserve">Самостоятельная работа по теме «Полив Растений» </w:t>
            </w:r>
          </w:p>
        </w:tc>
        <w:tc>
          <w:tcPr>
            <w:tcW w:w="503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 xml:space="preserve">выполнять правила безопасной работы; участвовать в работе группы; прививать </w:t>
            </w:r>
            <w:r>
              <w:t>интерес  к труду.</w:t>
            </w:r>
          </w:p>
        </w:tc>
      </w:tr>
      <w:tr w:rsidR="00147A8D">
        <w:tc>
          <w:tcPr>
            <w:tcW w:w="80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2</w:t>
            </w:r>
          </w:p>
        </w:tc>
        <w:tc>
          <w:tcPr>
            <w:tcW w:w="3371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lang w:val="en-US"/>
              </w:rPr>
            </w:pPr>
            <w:r>
              <w:rPr>
                <w:bCs/>
              </w:rPr>
              <w:t>Швейное дело</w:t>
            </w:r>
          </w:p>
        </w:tc>
        <w:tc>
          <w:tcPr>
            <w:tcW w:w="169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23</w:t>
            </w:r>
          </w:p>
        </w:tc>
        <w:tc>
          <w:tcPr>
            <w:tcW w:w="364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>Самостоятельная работа по теме: Пришивание пуговиц с двумя отверстиями.</w:t>
            </w:r>
          </w:p>
        </w:tc>
        <w:tc>
          <w:tcPr>
            <w:tcW w:w="503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proofErr w:type="gramStart"/>
            <w:r>
              <w:t>ф</w:t>
            </w:r>
            <w:proofErr w:type="gramEnd"/>
            <w:r>
              <w:t>ормулировать задание: определять его цель, планировать алгоритм его выполнения</w:t>
            </w:r>
          </w:p>
        </w:tc>
      </w:tr>
      <w:tr w:rsidR="00147A8D">
        <w:tc>
          <w:tcPr>
            <w:tcW w:w="80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3</w:t>
            </w:r>
          </w:p>
        </w:tc>
        <w:tc>
          <w:tcPr>
            <w:tcW w:w="3371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lang w:val="en-US"/>
              </w:rPr>
            </w:pPr>
            <w:r>
              <w:rPr>
                <w:bCs/>
              </w:rPr>
              <w:t>Керамика</w:t>
            </w:r>
          </w:p>
        </w:tc>
        <w:tc>
          <w:tcPr>
            <w:tcW w:w="169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6</w:t>
            </w:r>
          </w:p>
        </w:tc>
        <w:tc>
          <w:tcPr>
            <w:tcW w:w="364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03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определять цель задания; использовать доступные </w:t>
            </w:r>
            <w:r>
              <w:t>приемы труда.</w:t>
            </w:r>
          </w:p>
        </w:tc>
      </w:tr>
      <w:tr w:rsidR="00147A8D">
        <w:tc>
          <w:tcPr>
            <w:tcW w:w="80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4</w:t>
            </w:r>
          </w:p>
        </w:tc>
        <w:tc>
          <w:tcPr>
            <w:tcW w:w="3371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Cs/>
              </w:rPr>
            </w:pPr>
            <w:r>
              <w:t>Работа с бумагой и картоном</w:t>
            </w:r>
          </w:p>
        </w:tc>
        <w:tc>
          <w:tcPr>
            <w:tcW w:w="169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9</w:t>
            </w:r>
          </w:p>
        </w:tc>
        <w:tc>
          <w:tcPr>
            <w:tcW w:w="364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>Самостоятельная работа по теме: Вырезание снежинок.</w:t>
            </w:r>
          </w:p>
        </w:tc>
        <w:tc>
          <w:tcPr>
            <w:tcW w:w="503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proofErr w:type="gramStart"/>
            <w:r>
              <w:t>р</w:t>
            </w:r>
            <w:proofErr w:type="gramEnd"/>
            <w:r>
              <w:t>аботать только на своём рабочем месте; сравнивать, различные материалы, инструменты</w:t>
            </w:r>
          </w:p>
        </w:tc>
      </w:tr>
      <w:tr w:rsidR="00147A8D">
        <w:tc>
          <w:tcPr>
            <w:tcW w:w="80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5</w:t>
            </w:r>
          </w:p>
        </w:tc>
        <w:tc>
          <w:tcPr>
            <w:tcW w:w="3371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Работа с пластическим материалом</w:t>
            </w:r>
          </w:p>
        </w:tc>
        <w:tc>
          <w:tcPr>
            <w:tcW w:w="169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4</w:t>
            </w:r>
          </w:p>
        </w:tc>
        <w:tc>
          <w:tcPr>
            <w:tcW w:w="364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 xml:space="preserve">Самостоятельная работа по теме:  </w:t>
            </w:r>
            <w:r>
              <w:t>Лепка  рельефных букв, цифр   по образцу.</w:t>
            </w:r>
          </w:p>
        </w:tc>
        <w:tc>
          <w:tcPr>
            <w:tcW w:w="503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 xml:space="preserve">соотносить выполненное задание с образцом; располагать правильно на рабочем месте  материалы и инструменты.          </w:t>
            </w:r>
          </w:p>
        </w:tc>
      </w:tr>
      <w:tr w:rsidR="00147A8D">
        <w:tc>
          <w:tcPr>
            <w:tcW w:w="80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6</w:t>
            </w:r>
          </w:p>
        </w:tc>
        <w:tc>
          <w:tcPr>
            <w:tcW w:w="3371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Техническое моделирование</w:t>
            </w:r>
          </w:p>
        </w:tc>
        <w:tc>
          <w:tcPr>
            <w:tcW w:w="169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5</w:t>
            </w:r>
          </w:p>
        </w:tc>
        <w:tc>
          <w:tcPr>
            <w:tcW w:w="364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03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 xml:space="preserve">обладать простейшими </w:t>
            </w:r>
            <w:proofErr w:type="gramStart"/>
            <w:r>
              <w:t>технико-технологическим</w:t>
            </w:r>
            <w:proofErr w:type="gramEnd"/>
            <w:r>
              <w:t xml:space="preserve"> знаниями;   выполн</w:t>
            </w:r>
            <w:r>
              <w:t>ять правила внутреннего распорядка.</w:t>
            </w:r>
          </w:p>
        </w:tc>
      </w:tr>
    </w:tbl>
    <w:p w:rsidR="00147A8D" w:rsidRDefault="00AE3A24">
      <w:pPr>
        <w:tabs>
          <w:tab w:val="left" w:pos="0"/>
          <w:tab w:val="left" w:pos="993"/>
          <w:tab w:val="left" w:pos="2268"/>
        </w:tabs>
        <w:spacing w:line="276" w:lineRule="auto"/>
        <w:jc w:val="both"/>
        <w:rPr>
          <w:b/>
        </w:rPr>
      </w:pPr>
      <w:r>
        <w:rPr>
          <w:b/>
        </w:rPr>
        <w:t>7  класс</w:t>
      </w:r>
    </w:p>
    <w:tbl>
      <w:tblPr>
        <w:tblStyle w:val="ad"/>
        <w:tblW w:w="14560" w:type="dxa"/>
        <w:tblLayout w:type="fixed"/>
        <w:tblLook w:val="04A0" w:firstRow="1" w:lastRow="0" w:firstColumn="1" w:lastColumn="0" w:noHBand="0" w:noVBand="1"/>
      </w:tblPr>
      <w:tblGrid>
        <w:gridCol w:w="808"/>
        <w:gridCol w:w="3353"/>
        <w:gridCol w:w="1692"/>
        <w:gridCol w:w="3628"/>
        <w:gridCol w:w="5079"/>
      </w:tblGrid>
      <w:tr w:rsidR="00147A8D">
        <w:tc>
          <w:tcPr>
            <w:tcW w:w="80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5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Тема урока</w:t>
            </w:r>
          </w:p>
        </w:tc>
        <w:tc>
          <w:tcPr>
            <w:tcW w:w="1692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Количество часов</w:t>
            </w:r>
          </w:p>
        </w:tc>
        <w:tc>
          <w:tcPr>
            <w:tcW w:w="362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Форма контроля</w:t>
            </w:r>
          </w:p>
        </w:tc>
        <w:tc>
          <w:tcPr>
            <w:tcW w:w="507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БУД</w:t>
            </w:r>
          </w:p>
        </w:tc>
      </w:tr>
      <w:tr w:rsidR="00147A8D">
        <w:tc>
          <w:tcPr>
            <w:tcW w:w="80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lastRenderedPageBreak/>
              <w:t>1</w:t>
            </w:r>
          </w:p>
        </w:tc>
        <w:tc>
          <w:tcPr>
            <w:tcW w:w="335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lang w:val="en-US"/>
              </w:rPr>
            </w:pPr>
            <w:r>
              <w:t>Растениеводство</w:t>
            </w:r>
          </w:p>
        </w:tc>
        <w:tc>
          <w:tcPr>
            <w:tcW w:w="1692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20</w:t>
            </w:r>
          </w:p>
        </w:tc>
        <w:tc>
          <w:tcPr>
            <w:tcW w:w="362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 xml:space="preserve">Самостоятельная работа по теме «Пересадка комнатных  растений» </w:t>
            </w:r>
          </w:p>
        </w:tc>
        <w:tc>
          <w:tcPr>
            <w:tcW w:w="507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выполнять правила внутреннего распорядка и безопасной работы с </w:t>
            </w:r>
            <w:r>
              <w:t>инструментами;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>анализировать, сравнивать различные инструменты, явления.</w:t>
            </w:r>
          </w:p>
        </w:tc>
      </w:tr>
      <w:tr w:rsidR="00147A8D">
        <w:tc>
          <w:tcPr>
            <w:tcW w:w="80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2</w:t>
            </w:r>
          </w:p>
        </w:tc>
        <w:tc>
          <w:tcPr>
            <w:tcW w:w="335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lang w:val="en-US"/>
              </w:rPr>
            </w:pPr>
            <w:r>
              <w:rPr>
                <w:bCs/>
              </w:rPr>
              <w:t>Швейное дело</w:t>
            </w:r>
          </w:p>
        </w:tc>
        <w:tc>
          <w:tcPr>
            <w:tcW w:w="1692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23</w:t>
            </w:r>
          </w:p>
        </w:tc>
        <w:tc>
          <w:tcPr>
            <w:tcW w:w="362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Самостоятельная работа по теме: 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-Пришивание пуговиц с четырьмя отверстиями; 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-Прошивание отделочными стежками; 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>-Пришивание пуговиц с разными отверстиями.</w:t>
            </w:r>
          </w:p>
        </w:tc>
        <w:tc>
          <w:tcPr>
            <w:tcW w:w="507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соотносить выполненное задание с образцом;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определять цель задания, планировать алгоритм его выполнения;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>обучаться доступным  приемам труда.</w:t>
            </w:r>
          </w:p>
        </w:tc>
      </w:tr>
      <w:tr w:rsidR="00147A8D">
        <w:tc>
          <w:tcPr>
            <w:tcW w:w="80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3</w:t>
            </w:r>
          </w:p>
        </w:tc>
        <w:tc>
          <w:tcPr>
            <w:tcW w:w="335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Cs/>
              </w:rPr>
            </w:pPr>
            <w:r>
              <w:t>Работа с бумагой и картоном</w:t>
            </w:r>
          </w:p>
        </w:tc>
        <w:tc>
          <w:tcPr>
            <w:tcW w:w="1692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10</w:t>
            </w:r>
          </w:p>
        </w:tc>
        <w:tc>
          <w:tcPr>
            <w:tcW w:w="362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>Самостоятельная работа по теме: Изготовление елочной игрушки (по выбору).</w:t>
            </w:r>
          </w:p>
        </w:tc>
        <w:tc>
          <w:tcPr>
            <w:tcW w:w="507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располагать на рабочем месте материалы и инструменты, убирать их по окончанию работы;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>выбирать способы обработки различных материалов  в зависимости от их свойств.</w:t>
            </w:r>
          </w:p>
        </w:tc>
      </w:tr>
      <w:tr w:rsidR="00147A8D">
        <w:tc>
          <w:tcPr>
            <w:tcW w:w="80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4</w:t>
            </w:r>
          </w:p>
        </w:tc>
        <w:tc>
          <w:tcPr>
            <w:tcW w:w="335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Техническое моделирование</w:t>
            </w:r>
          </w:p>
        </w:tc>
        <w:tc>
          <w:tcPr>
            <w:tcW w:w="1692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5</w:t>
            </w:r>
          </w:p>
        </w:tc>
        <w:tc>
          <w:tcPr>
            <w:tcW w:w="3628" w:type="dxa"/>
            <w:shd w:val="clear" w:color="auto" w:fill="auto"/>
          </w:tcPr>
          <w:p w:rsidR="00147A8D" w:rsidRDefault="00147A8D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</w:p>
        </w:tc>
        <w:tc>
          <w:tcPr>
            <w:tcW w:w="5079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обладать простейшими </w:t>
            </w:r>
            <w:proofErr w:type="gramStart"/>
            <w:r>
              <w:t>технико-технологическим</w:t>
            </w:r>
            <w:proofErr w:type="gramEnd"/>
            <w:r>
              <w:t xml:space="preserve"> знаниями;   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>сл</w:t>
            </w:r>
            <w:r>
              <w:t>ушать собеседника, вступать в диалог.</w:t>
            </w:r>
          </w:p>
        </w:tc>
      </w:tr>
    </w:tbl>
    <w:p w:rsidR="00147A8D" w:rsidRDefault="00AE3A24">
      <w:pPr>
        <w:tabs>
          <w:tab w:val="left" w:pos="0"/>
          <w:tab w:val="left" w:pos="993"/>
          <w:tab w:val="left" w:pos="2268"/>
        </w:tabs>
        <w:spacing w:line="276" w:lineRule="auto"/>
        <w:jc w:val="both"/>
        <w:rPr>
          <w:b/>
        </w:rPr>
      </w:pPr>
      <w:r>
        <w:rPr>
          <w:b/>
        </w:rPr>
        <w:t>8 класс</w:t>
      </w:r>
    </w:p>
    <w:tbl>
      <w:tblPr>
        <w:tblStyle w:val="ad"/>
        <w:tblW w:w="14560" w:type="dxa"/>
        <w:tblLayout w:type="fixed"/>
        <w:tblLook w:val="04A0" w:firstRow="1" w:lastRow="0" w:firstColumn="1" w:lastColumn="0" w:noHBand="0" w:noVBand="1"/>
      </w:tblPr>
      <w:tblGrid>
        <w:gridCol w:w="808"/>
        <w:gridCol w:w="3353"/>
        <w:gridCol w:w="1692"/>
        <w:gridCol w:w="3643"/>
        <w:gridCol w:w="5064"/>
      </w:tblGrid>
      <w:tr w:rsidR="00147A8D">
        <w:tc>
          <w:tcPr>
            <w:tcW w:w="80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5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Тема урока</w:t>
            </w:r>
          </w:p>
        </w:tc>
        <w:tc>
          <w:tcPr>
            <w:tcW w:w="1692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Количество часов</w:t>
            </w:r>
          </w:p>
        </w:tc>
        <w:tc>
          <w:tcPr>
            <w:tcW w:w="364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Форма контроля</w:t>
            </w:r>
          </w:p>
        </w:tc>
        <w:tc>
          <w:tcPr>
            <w:tcW w:w="5064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БУД</w:t>
            </w:r>
          </w:p>
        </w:tc>
      </w:tr>
      <w:tr w:rsidR="00147A8D">
        <w:tc>
          <w:tcPr>
            <w:tcW w:w="80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1</w:t>
            </w:r>
          </w:p>
        </w:tc>
        <w:tc>
          <w:tcPr>
            <w:tcW w:w="335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lang w:val="en-US"/>
              </w:rPr>
            </w:pPr>
            <w:r>
              <w:t>Растениеводство</w:t>
            </w:r>
          </w:p>
        </w:tc>
        <w:tc>
          <w:tcPr>
            <w:tcW w:w="1692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44</w:t>
            </w:r>
          </w:p>
        </w:tc>
        <w:tc>
          <w:tcPr>
            <w:tcW w:w="364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Самостоятельная работа по теме: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- «</w:t>
            </w:r>
            <w:r>
              <w:rPr>
                <w:color w:val="000000"/>
                <w:shd w:val="clear" w:color="auto" w:fill="FFFFFF"/>
              </w:rPr>
              <w:t>Обрезка ветвей секатором</w:t>
            </w:r>
            <w:r>
              <w:t>»;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>- «Уход за комнатными растениями».</w:t>
            </w:r>
          </w:p>
        </w:tc>
        <w:tc>
          <w:tcPr>
            <w:tcW w:w="5064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 xml:space="preserve">выполнять правила безопасной работы; </w:t>
            </w:r>
            <w:r>
              <w:t>участвовать в работе группы, распределять обязанности.</w:t>
            </w:r>
          </w:p>
        </w:tc>
      </w:tr>
      <w:tr w:rsidR="00147A8D">
        <w:tc>
          <w:tcPr>
            <w:tcW w:w="80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2</w:t>
            </w:r>
          </w:p>
        </w:tc>
        <w:tc>
          <w:tcPr>
            <w:tcW w:w="335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lang w:val="en-US"/>
              </w:rPr>
            </w:pPr>
            <w:r>
              <w:rPr>
                <w:bCs/>
              </w:rPr>
              <w:t>Швейное дело</w:t>
            </w:r>
          </w:p>
        </w:tc>
        <w:tc>
          <w:tcPr>
            <w:tcW w:w="1692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52</w:t>
            </w:r>
          </w:p>
        </w:tc>
        <w:tc>
          <w:tcPr>
            <w:tcW w:w="364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Самостоятельная работа по теме: 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- Ручные швы; 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-Пришивание пуговиц;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>- Ремонт одежды.</w:t>
            </w:r>
          </w:p>
        </w:tc>
        <w:tc>
          <w:tcPr>
            <w:tcW w:w="5064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анализировать, сравнивать, группировать различные материалы, инструменты;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реагировать адекватно </w:t>
            </w:r>
            <w:r>
              <w:t>на внешний контроль и оценку;</w:t>
            </w:r>
          </w:p>
          <w:p w:rsidR="00147A8D" w:rsidRDefault="00147A8D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</w:p>
        </w:tc>
      </w:tr>
      <w:tr w:rsidR="00147A8D">
        <w:tc>
          <w:tcPr>
            <w:tcW w:w="80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3</w:t>
            </w:r>
          </w:p>
        </w:tc>
        <w:tc>
          <w:tcPr>
            <w:tcW w:w="335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Cs/>
              </w:rPr>
            </w:pPr>
            <w:r>
              <w:t>Деревообработка</w:t>
            </w:r>
          </w:p>
        </w:tc>
        <w:tc>
          <w:tcPr>
            <w:tcW w:w="1692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22</w:t>
            </w:r>
          </w:p>
        </w:tc>
        <w:tc>
          <w:tcPr>
            <w:tcW w:w="364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Самостоятельная работа по теме: 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lastRenderedPageBreak/>
              <w:t>-Шлифование шкуркой;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 xml:space="preserve">-Работа с </w:t>
            </w:r>
            <w:proofErr w:type="spellStart"/>
            <w:r>
              <w:t>электровыжигателем</w:t>
            </w:r>
            <w:proofErr w:type="spellEnd"/>
            <w:r>
              <w:t>.</w:t>
            </w:r>
          </w:p>
        </w:tc>
        <w:tc>
          <w:tcPr>
            <w:tcW w:w="5064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lastRenderedPageBreak/>
              <w:t xml:space="preserve">работать только на своём рабочем месте; 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lastRenderedPageBreak/>
              <w:t xml:space="preserve">выполнять правила внутреннего распорядка и безопасной работы, </w:t>
            </w:r>
            <w:r>
              <w:t>санитарно-гигиенические требования</w:t>
            </w:r>
          </w:p>
        </w:tc>
      </w:tr>
      <w:tr w:rsidR="00147A8D">
        <w:tc>
          <w:tcPr>
            <w:tcW w:w="808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lastRenderedPageBreak/>
              <w:t>4</w:t>
            </w:r>
          </w:p>
        </w:tc>
        <w:tc>
          <w:tcPr>
            <w:tcW w:w="335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Керамика</w:t>
            </w:r>
          </w:p>
        </w:tc>
        <w:tc>
          <w:tcPr>
            <w:tcW w:w="1692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18</w:t>
            </w:r>
          </w:p>
        </w:tc>
        <w:tc>
          <w:tcPr>
            <w:tcW w:w="3643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 xml:space="preserve">Самостоятельная работа по теме: </w:t>
            </w:r>
            <w:r>
              <w:rPr>
                <w:color w:val="000000"/>
                <w:shd w:val="clear" w:color="auto" w:fill="FFFFFF"/>
              </w:rPr>
              <w:t>Лепка сосудов известным способом</w:t>
            </w:r>
          </w:p>
        </w:tc>
        <w:tc>
          <w:tcPr>
            <w:tcW w:w="5064" w:type="dxa"/>
            <w:shd w:val="clear" w:color="auto" w:fill="auto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определять  цель задания, планировать алгоритм его выполнения, изменять работу по ходу его выполнения;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 xml:space="preserve">участвовать в работе группы, </w:t>
            </w:r>
            <w:r>
              <w:t>распределять обязанности, договариваться друг с другом</w:t>
            </w:r>
          </w:p>
        </w:tc>
      </w:tr>
    </w:tbl>
    <w:p w:rsidR="00147A8D" w:rsidRDefault="00AE3A24">
      <w:pPr>
        <w:tabs>
          <w:tab w:val="left" w:pos="0"/>
          <w:tab w:val="left" w:pos="993"/>
          <w:tab w:val="left" w:pos="2268"/>
        </w:tabs>
        <w:spacing w:line="276" w:lineRule="auto"/>
        <w:jc w:val="both"/>
        <w:rPr>
          <w:b/>
        </w:rPr>
      </w:pPr>
      <w:r>
        <w:rPr>
          <w:b/>
        </w:rPr>
        <w:t>9  класс</w:t>
      </w:r>
    </w:p>
    <w:p w:rsidR="00147A8D" w:rsidRDefault="00147A8D">
      <w:pPr>
        <w:tabs>
          <w:tab w:val="left" w:pos="0"/>
          <w:tab w:val="left" w:pos="993"/>
          <w:tab w:val="left" w:pos="2268"/>
        </w:tabs>
        <w:spacing w:line="276" w:lineRule="auto"/>
        <w:jc w:val="both"/>
        <w:rPr>
          <w:b/>
        </w:rPr>
      </w:pPr>
    </w:p>
    <w:tbl>
      <w:tblPr>
        <w:tblStyle w:val="ad"/>
        <w:tblW w:w="14560" w:type="dxa"/>
        <w:tblLayout w:type="fixed"/>
        <w:tblLook w:val="04A0" w:firstRow="1" w:lastRow="0" w:firstColumn="1" w:lastColumn="0" w:noHBand="0" w:noVBand="1"/>
      </w:tblPr>
      <w:tblGrid>
        <w:gridCol w:w="808"/>
        <w:gridCol w:w="3353"/>
        <w:gridCol w:w="1788"/>
        <w:gridCol w:w="3544"/>
        <w:gridCol w:w="5067"/>
      </w:tblGrid>
      <w:tr w:rsidR="00147A8D">
        <w:tc>
          <w:tcPr>
            <w:tcW w:w="808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53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Тема урока</w:t>
            </w:r>
          </w:p>
        </w:tc>
        <w:tc>
          <w:tcPr>
            <w:tcW w:w="1788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Количество часов</w:t>
            </w:r>
          </w:p>
        </w:tc>
        <w:tc>
          <w:tcPr>
            <w:tcW w:w="3544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Форма контроля</w:t>
            </w:r>
          </w:p>
        </w:tc>
        <w:tc>
          <w:tcPr>
            <w:tcW w:w="5067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БУД</w:t>
            </w:r>
          </w:p>
        </w:tc>
      </w:tr>
      <w:tr w:rsidR="00147A8D">
        <w:tc>
          <w:tcPr>
            <w:tcW w:w="808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1</w:t>
            </w:r>
          </w:p>
        </w:tc>
        <w:tc>
          <w:tcPr>
            <w:tcW w:w="3353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lang w:val="en-US"/>
              </w:rPr>
            </w:pPr>
            <w:r>
              <w:t>Растениеводство</w:t>
            </w:r>
          </w:p>
        </w:tc>
        <w:tc>
          <w:tcPr>
            <w:tcW w:w="1788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44</w:t>
            </w:r>
          </w:p>
        </w:tc>
        <w:tc>
          <w:tcPr>
            <w:tcW w:w="3544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Самостоятельная работа по теме: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Обрезка ветвей секатором</w:t>
            </w:r>
            <w:r>
              <w:t>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>Уход за комнатными растениями.</w:t>
            </w:r>
          </w:p>
        </w:tc>
        <w:tc>
          <w:tcPr>
            <w:tcW w:w="5067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выполнять правила безопасной работы, санитарно-гигиенические требования; 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>участвовать в работе группы, распределять обязанности, договариваться друг с другом</w:t>
            </w:r>
          </w:p>
        </w:tc>
      </w:tr>
      <w:tr w:rsidR="00147A8D">
        <w:tc>
          <w:tcPr>
            <w:tcW w:w="808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2</w:t>
            </w:r>
          </w:p>
        </w:tc>
        <w:tc>
          <w:tcPr>
            <w:tcW w:w="3353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lang w:val="en-US"/>
              </w:rPr>
            </w:pPr>
            <w:r>
              <w:rPr>
                <w:bCs/>
              </w:rPr>
              <w:t>Швейное дело</w:t>
            </w:r>
          </w:p>
        </w:tc>
        <w:tc>
          <w:tcPr>
            <w:tcW w:w="1788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center"/>
            </w:pPr>
            <w:r>
              <w:t>126</w:t>
            </w:r>
          </w:p>
        </w:tc>
        <w:tc>
          <w:tcPr>
            <w:tcW w:w="3544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Самостоятельная работа по теме: 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 xml:space="preserve">Пришивание пуговиц с разными отверстиями; 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Оп</w:t>
            </w:r>
            <w:r>
              <w:t>ределение видов хлопчатобумажных тканей;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Выполнение петельных стежков;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Выполнение отделочной строчки;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Пришивание петельки;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  <w:r>
              <w:t xml:space="preserve">Итоговый тест. </w:t>
            </w:r>
          </w:p>
        </w:tc>
        <w:tc>
          <w:tcPr>
            <w:tcW w:w="5067" w:type="dxa"/>
          </w:tcPr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анализировать, сравнивать, группировать различные материалы, инструменты;</w:t>
            </w:r>
          </w:p>
          <w:p w:rsidR="00147A8D" w:rsidRDefault="00AE3A24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</w:pPr>
            <w:r>
              <w:t>реагировать адекватно на внешний контроль и</w:t>
            </w:r>
            <w:r>
              <w:t xml:space="preserve"> оценку; определять  цель задания, планировать алгоритм его выполнения, изменять работу по ходу его выполнения;</w:t>
            </w:r>
          </w:p>
          <w:p w:rsidR="00147A8D" w:rsidRDefault="00147A8D">
            <w:pPr>
              <w:widowControl w:val="0"/>
              <w:tabs>
                <w:tab w:val="left" w:pos="0"/>
                <w:tab w:val="left" w:pos="993"/>
                <w:tab w:val="left" w:pos="2268"/>
              </w:tabs>
              <w:spacing w:line="276" w:lineRule="auto"/>
              <w:jc w:val="both"/>
              <w:rPr>
                <w:b/>
              </w:rPr>
            </w:pPr>
          </w:p>
        </w:tc>
      </w:tr>
    </w:tbl>
    <w:p w:rsidR="00147A8D" w:rsidRDefault="00147A8D">
      <w:pPr>
        <w:tabs>
          <w:tab w:val="left" w:pos="0"/>
          <w:tab w:val="left" w:pos="993"/>
          <w:tab w:val="left" w:pos="2268"/>
        </w:tabs>
        <w:spacing w:line="276" w:lineRule="auto"/>
        <w:jc w:val="both"/>
        <w:rPr>
          <w:b/>
        </w:rPr>
      </w:pPr>
    </w:p>
    <w:p w:rsidR="00147A8D" w:rsidRDefault="00147A8D">
      <w:pPr>
        <w:tabs>
          <w:tab w:val="left" w:pos="0"/>
          <w:tab w:val="left" w:pos="993"/>
          <w:tab w:val="left" w:pos="2268"/>
        </w:tabs>
        <w:spacing w:line="276" w:lineRule="auto"/>
        <w:jc w:val="both"/>
        <w:rPr>
          <w:b/>
        </w:rPr>
      </w:pPr>
    </w:p>
    <w:p w:rsidR="00147A8D" w:rsidRDefault="00AE3A24">
      <w:pPr>
        <w:tabs>
          <w:tab w:val="left" w:pos="0"/>
          <w:tab w:val="left" w:pos="993"/>
          <w:tab w:val="left" w:pos="2268"/>
        </w:tabs>
        <w:spacing w:line="276" w:lineRule="auto"/>
        <w:jc w:val="both"/>
        <w:rPr>
          <w:b/>
        </w:rPr>
      </w:pPr>
      <w:r>
        <w:rPr>
          <w:b/>
        </w:rPr>
        <w:t>8. Учебно-методическое и материально-техническое обеспечение образовательного процесса.</w:t>
      </w:r>
    </w:p>
    <w:p w:rsidR="00147A8D" w:rsidRDefault="00AE3A24">
      <w:pPr>
        <w:spacing w:line="276" w:lineRule="auto"/>
        <w:ind w:firstLine="708"/>
        <w:jc w:val="both"/>
        <w:rPr>
          <w:b/>
        </w:rPr>
      </w:pPr>
      <w:r>
        <w:rPr>
          <w:b/>
          <w:u w:val="single"/>
        </w:rPr>
        <w:lastRenderedPageBreak/>
        <w:t>Список  учебно-методической литературы:</w:t>
      </w:r>
    </w:p>
    <w:p w:rsidR="00147A8D" w:rsidRDefault="00AE3A24">
      <w:pPr>
        <w:numPr>
          <w:ilvl w:val="0"/>
          <w:numId w:val="5"/>
        </w:numPr>
        <w:spacing w:line="276" w:lineRule="auto"/>
        <w:jc w:val="both"/>
      </w:pPr>
      <w:r>
        <w:rPr>
          <w:b/>
          <w:u w:val="single"/>
        </w:rPr>
        <w:t>Программа</w:t>
      </w:r>
      <w:r>
        <w:t xml:space="preserve"> дл</w:t>
      </w:r>
      <w:r>
        <w:t xml:space="preserve">я экспериментальных классов для глубоко умственно отсталых детей специальных  (коррекционных)  общеобразовательных школ для умственно отсталых детей (вспомогательных школ  8 вида  №186 г. Москвы и № 14 г. Орла). Программа утверждена заместителем  министра </w:t>
      </w:r>
      <w:r>
        <w:t xml:space="preserve">просвещения РСФСР И.М. </w:t>
      </w:r>
      <w:proofErr w:type="spellStart"/>
      <w:r>
        <w:t>Косоножкиным</w:t>
      </w:r>
      <w:proofErr w:type="spellEnd"/>
      <w:r>
        <w:t xml:space="preserve"> 30 мая в 1983г.  </w:t>
      </w:r>
    </w:p>
    <w:p w:rsidR="00147A8D" w:rsidRDefault="00AE3A24">
      <w:pPr>
        <w:spacing w:line="276" w:lineRule="auto"/>
        <w:ind w:left="360"/>
        <w:jc w:val="both"/>
        <w:rPr>
          <w:b/>
          <w:u w:val="single"/>
        </w:rPr>
      </w:pPr>
      <w:r>
        <w:rPr>
          <w:b/>
          <w:u w:val="single"/>
        </w:rPr>
        <w:t>Литература для учителя</w:t>
      </w:r>
    </w:p>
    <w:p w:rsidR="00147A8D" w:rsidRDefault="00AE3A24">
      <w:pPr>
        <w:numPr>
          <w:ilvl w:val="0"/>
          <w:numId w:val="6"/>
        </w:numPr>
        <w:spacing w:line="276" w:lineRule="auto"/>
        <w:jc w:val="both"/>
      </w:pPr>
      <w:r>
        <w:t xml:space="preserve">Программно-методические материалы «Обучение детей с выраженным недоразвитием интеллекта» под редакцией И.М. </w:t>
      </w:r>
      <w:proofErr w:type="spellStart"/>
      <w:r>
        <w:t>Бгажноковой</w:t>
      </w:r>
      <w:proofErr w:type="spellEnd"/>
      <w:r>
        <w:t>. – М.: Гуманитарно-издательский центр ВЛАДОС, 2007.</w:t>
      </w:r>
    </w:p>
    <w:p w:rsidR="00147A8D" w:rsidRDefault="00AE3A24">
      <w:pPr>
        <w:numPr>
          <w:ilvl w:val="0"/>
          <w:numId w:val="6"/>
        </w:numPr>
        <w:spacing w:line="276" w:lineRule="auto"/>
        <w:jc w:val="both"/>
      </w:pPr>
      <w:proofErr w:type="spellStart"/>
      <w:r>
        <w:t>Л.А.Кузнецова</w:t>
      </w:r>
      <w:proofErr w:type="spellEnd"/>
      <w:r>
        <w:t>. Учебник для специальны</w:t>
      </w:r>
      <w:proofErr w:type="gramStart"/>
      <w:r>
        <w:t>х(</w:t>
      </w:r>
      <w:proofErr w:type="gramEnd"/>
      <w:r>
        <w:t>коррекционных) образовательных учреждений VIII вида.</w:t>
      </w:r>
    </w:p>
    <w:p w:rsidR="00147A8D" w:rsidRDefault="00AE3A24">
      <w:pPr>
        <w:numPr>
          <w:ilvl w:val="0"/>
          <w:numId w:val="6"/>
        </w:numPr>
        <w:tabs>
          <w:tab w:val="left" w:pos="1050"/>
        </w:tabs>
        <w:spacing w:line="276" w:lineRule="auto"/>
        <w:jc w:val="both"/>
      </w:pPr>
      <w:r>
        <w:t xml:space="preserve">Н.М. </w:t>
      </w:r>
      <w:proofErr w:type="spellStart"/>
      <w:r>
        <w:t>Капышева</w:t>
      </w:r>
      <w:proofErr w:type="spellEnd"/>
      <w:r>
        <w:t xml:space="preserve"> «Лепка в начальных классах».</w:t>
      </w:r>
    </w:p>
    <w:p w:rsidR="00147A8D" w:rsidRDefault="00AE3A24">
      <w:pPr>
        <w:numPr>
          <w:ilvl w:val="0"/>
          <w:numId w:val="6"/>
        </w:numPr>
        <w:tabs>
          <w:tab w:val="left" w:pos="1050"/>
        </w:tabs>
        <w:spacing w:line="276" w:lineRule="auto"/>
        <w:jc w:val="both"/>
      </w:pPr>
      <w:proofErr w:type="spellStart"/>
      <w:r>
        <w:t>Е.В.Троскура</w:t>
      </w:r>
      <w:proofErr w:type="spellEnd"/>
      <w:proofErr w:type="gramStart"/>
      <w:r>
        <w:t xml:space="preserve"> ,</w:t>
      </w:r>
      <w:proofErr w:type="gramEnd"/>
      <w:r>
        <w:t xml:space="preserve"> </w:t>
      </w:r>
      <w:proofErr w:type="spellStart"/>
      <w:r>
        <w:t>Р.Т.Чарнецкая</w:t>
      </w:r>
      <w:proofErr w:type="spellEnd"/>
      <w:r>
        <w:t xml:space="preserve"> «Конструирование игрушек на уроках трудового обучения».</w:t>
      </w:r>
    </w:p>
    <w:p w:rsidR="00147A8D" w:rsidRDefault="00AE3A24">
      <w:pPr>
        <w:numPr>
          <w:ilvl w:val="0"/>
          <w:numId w:val="6"/>
        </w:numPr>
        <w:tabs>
          <w:tab w:val="left" w:pos="1050"/>
        </w:tabs>
        <w:spacing w:line="276" w:lineRule="auto"/>
        <w:jc w:val="both"/>
      </w:pPr>
      <w:proofErr w:type="spellStart"/>
      <w:r>
        <w:t>Н.П.Павлова</w:t>
      </w:r>
      <w:proofErr w:type="spellEnd"/>
      <w:r>
        <w:t xml:space="preserve"> «Трудовое обучение в 1-3</w:t>
      </w:r>
      <w:r>
        <w:t xml:space="preserve"> класса вспомогательной школы».</w:t>
      </w:r>
    </w:p>
    <w:p w:rsidR="00147A8D" w:rsidRDefault="00AE3A24">
      <w:pPr>
        <w:spacing w:line="276" w:lineRule="auto"/>
        <w:ind w:left="567" w:right="962" w:hanging="27"/>
        <w:jc w:val="both"/>
        <w:outlineLvl w:val="0"/>
      </w:pPr>
      <w:r>
        <w:t xml:space="preserve">7  </w:t>
      </w:r>
      <w:proofErr w:type="spellStart"/>
      <w:r>
        <w:t>Е.В.Ртоскура</w:t>
      </w:r>
      <w:proofErr w:type="gramStart"/>
      <w:r>
        <w:t>,Р</w:t>
      </w:r>
      <w:proofErr w:type="gramEnd"/>
      <w:r>
        <w:t>.Т.Чарнецкая</w:t>
      </w:r>
      <w:proofErr w:type="spellEnd"/>
      <w:r>
        <w:t xml:space="preserve">  «Конструирование игрушек на уроках трудового обучения» </w:t>
      </w:r>
    </w:p>
    <w:p w:rsidR="00147A8D" w:rsidRDefault="00AE3A24">
      <w:pPr>
        <w:pStyle w:val="af2"/>
        <w:shd w:val="clear" w:color="auto" w:fill="FFFFFF"/>
        <w:spacing w:line="276" w:lineRule="auto"/>
        <w:ind w:left="709" w:right="41"/>
        <w:jc w:val="both"/>
        <w:rPr>
          <w:b/>
          <w:u w:val="single"/>
        </w:rPr>
      </w:pPr>
      <w:r>
        <w:rPr>
          <w:b/>
          <w:u w:val="single"/>
        </w:rPr>
        <w:t xml:space="preserve">Дополнительная литература для учителя и </w:t>
      </w:r>
      <w:proofErr w:type="gramStart"/>
      <w:r>
        <w:rPr>
          <w:b/>
          <w:u w:val="single"/>
        </w:rPr>
        <w:t>обучающихся</w:t>
      </w:r>
      <w:proofErr w:type="gramEnd"/>
      <w:r>
        <w:rPr>
          <w:b/>
          <w:u w:val="single"/>
        </w:rPr>
        <w:t>.</w:t>
      </w:r>
    </w:p>
    <w:p w:rsidR="00147A8D" w:rsidRDefault="00AE3A24">
      <w:pPr>
        <w:spacing w:line="276" w:lineRule="auto"/>
        <w:ind w:firstLine="708"/>
        <w:jc w:val="both"/>
        <w:rPr>
          <w:u w:val="single"/>
        </w:rPr>
      </w:pPr>
      <w:r>
        <w:rPr>
          <w:u w:val="single"/>
        </w:rPr>
        <w:t xml:space="preserve">Средства обучения: </w:t>
      </w:r>
    </w:p>
    <w:p w:rsidR="00147A8D" w:rsidRDefault="00AE3A24">
      <w:pPr>
        <w:pStyle w:val="af2"/>
        <w:numPr>
          <w:ilvl w:val="0"/>
          <w:numId w:val="7"/>
        </w:numPr>
        <w:spacing w:line="276" w:lineRule="auto"/>
        <w:jc w:val="both"/>
        <w:rPr>
          <w:u w:val="single"/>
        </w:rPr>
      </w:pPr>
      <w:r>
        <w:rPr>
          <w:u w:val="single"/>
        </w:rPr>
        <w:t>технические и электронные средства обучения:</w:t>
      </w:r>
    </w:p>
    <w:p w:rsidR="00147A8D" w:rsidRDefault="00AE3A24">
      <w:pPr>
        <w:pStyle w:val="af2"/>
        <w:numPr>
          <w:ilvl w:val="0"/>
          <w:numId w:val="8"/>
        </w:numPr>
        <w:spacing w:line="276" w:lineRule="auto"/>
        <w:ind w:hanging="795"/>
        <w:jc w:val="both"/>
      </w:pPr>
      <w:r>
        <w:t xml:space="preserve">автоматизированное </w:t>
      </w:r>
      <w:r>
        <w:t>рабочее место учителя с программным обеспечением,</w:t>
      </w:r>
    </w:p>
    <w:p w:rsidR="00147A8D" w:rsidRDefault="00AE3A24">
      <w:pPr>
        <w:pStyle w:val="af2"/>
        <w:numPr>
          <w:ilvl w:val="0"/>
          <w:numId w:val="8"/>
        </w:numPr>
        <w:spacing w:line="276" w:lineRule="auto"/>
        <w:ind w:hanging="795"/>
        <w:jc w:val="both"/>
      </w:pPr>
      <w:r>
        <w:t>телевизор, CD/DVD –проигрыватели,</w:t>
      </w:r>
    </w:p>
    <w:p w:rsidR="00147A8D" w:rsidRDefault="00AE3A24">
      <w:pPr>
        <w:pStyle w:val="af2"/>
        <w:numPr>
          <w:ilvl w:val="0"/>
          <w:numId w:val="8"/>
        </w:numPr>
        <w:spacing w:line="276" w:lineRule="auto"/>
        <w:ind w:hanging="795"/>
        <w:jc w:val="both"/>
      </w:pPr>
      <w:proofErr w:type="spellStart"/>
      <w:r>
        <w:t>аудиомагнитофон</w:t>
      </w:r>
      <w:proofErr w:type="spellEnd"/>
      <w:r>
        <w:t xml:space="preserve">, </w:t>
      </w:r>
    </w:p>
    <w:p w:rsidR="00147A8D" w:rsidRDefault="00AE3A24">
      <w:pPr>
        <w:pStyle w:val="af2"/>
        <w:numPr>
          <w:ilvl w:val="0"/>
          <w:numId w:val="8"/>
        </w:numPr>
        <w:spacing w:line="276" w:lineRule="auto"/>
        <w:ind w:hanging="795"/>
        <w:jc w:val="both"/>
      </w:pPr>
      <w:proofErr w:type="spellStart"/>
      <w:r>
        <w:t>мультимедиапроектор</w:t>
      </w:r>
      <w:proofErr w:type="spellEnd"/>
      <w:r>
        <w:t xml:space="preserve">; экран, </w:t>
      </w:r>
    </w:p>
    <w:p w:rsidR="00147A8D" w:rsidRDefault="00AE3A24">
      <w:pPr>
        <w:pStyle w:val="af2"/>
        <w:numPr>
          <w:ilvl w:val="0"/>
          <w:numId w:val="8"/>
        </w:numPr>
        <w:spacing w:line="276" w:lineRule="auto"/>
        <w:ind w:hanging="795"/>
        <w:jc w:val="both"/>
      </w:pPr>
      <w:r>
        <w:t xml:space="preserve">аудиозаписи, </w:t>
      </w:r>
    </w:p>
    <w:p w:rsidR="00147A8D" w:rsidRDefault="00AE3A24">
      <w:pPr>
        <w:pStyle w:val="af2"/>
        <w:numPr>
          <w:ilvl w:val="0"/>
          <w:numId w:val="8"/>
        </w:numPr>
        <w:spacing w:line="276" w:lineRule="auto"/>
        <w:ind w:hanging="795"/>
        <w:jc w:val="both"/>
      </w:pPr>
      <w:r>
        <w:t>видеофильмы и презентации народных промыслов; художественных стилей и технологий;-  слайды, соответствующие сод</w:t>
      </w:r>
      <w:r>
        <w:t xml:space="preserve">ержанию обучения </w:t>
      </w:r>
    </w:p>
    <w:p w:rsidR="00147A8D" w:rsidRDefault="00AE3A24">
      <w:pPr>
        <w:pStyle w:val="af2"/>
        <w:numPr>
          <w:ilvl w:val="0"/>
          <w:numId w:val="8"/>
        </w:numPr>
        <w:spacing w:line="276" w:lineRule="auto"/>
        <w:ind w:hanging="795"/>
        <w:jc w:val="both"/>
        <w:rPr>
          <w:u w:val="single"/>
        </w:rPr>
      </w:pPr>
      <w:r>
        <w:t>классная доска с набором креплений для картинок, постеров, таблиц.</w:t>
      </w:r>
    </w:p>
    <w:p w:rsidR="00147A8D" w:rsidRDefault="00AE3A24">
      <w:pPr>
        <w:pStyle w:val="af2"/>
        <w:numPr>
          <w:ilvl w:val="0"/>
          <w:numId w:val="7"/>
        </w:numPr>
        <w:spacing w:line="276" w:lineRule="auto"/>
        <w:jc w:val="both"/>
        <w:rPr>
          <w:u w:val="single"/>
        </w:rPr>
      </w:pPr>
      <w:r>
        <w:rPr>
          <w:u w:val="single"/>
        </w:rPr>
        <w:t>цифровые образовательные ресурсы:</w:t>
      </w:r>
    </w:p>
    <w:p w:rsidR="00147A8D" w:rsidRDefault="00AE3A24">
      <w:pPr>
        <w:pStyle w:val="af2"/>
        <w:numPr>
          <w:ilvl w:val="0"/>
          <w:numId w:val="7"/>
        </w:numPr>
        <w:spacing w:line="276" w:lineRule="auto"/>
        <w:jc w:val="both"/>
        <w:rPr>
          <w:u w:val="single"/>
        </w:rPr>
      </w:pPr>
      <w:r>
        <w:rPr>
          <w:u w:val="single"/>
        </w:rPr>
        <w:t>демонстрационный и раздаточный дидактический материал:</w:t>
      </w:r>
    </w:p>
    <w:p w:rsidR="00147A8D" w:rsidRDefault="00AE3A24">
      <w:pPr>
        <w:pStyle w:val="Default"/>
        <w:spacing w:line="276" w:lineRule="auto"/>
        <w:jc w:val="both"/>
        <w:rPr>
          <w:b/>
          <w:u w:val="single"/>
        </w:rPr>
      </w:pPr>
      <w:r>
        <w:rPr>
          <w:b/>
          <w:i/>
          <w:iCs/>
          <w:u w:val="single"/>
        </w:rPr>
        <w:t>материалы:</w:t>
      </w:r>
    </w:p>
    <w:p w:rsidR="00147A8D" w:rsidRDefault="00147A8D">
      <w:pPr>
        <w:sectPr w:rsidR="00147A8D">
          <w:pgSz w:w="16838" w:h="11906" w:orient="landscape"/>
          <w:pgMar w:top="741" w:right="1134" w:bottom="850" w:left="1134" w:header="0" w:footer="0" w:gutter="0"/>
          <w:cols w:space="720"/>
          <w:formProt w:val="0"/>
          <w:docGrid w:linePitch="100"/>
        </w:sectPr>
      </w:pPr>
    </w:p>
    <w:p w:rsidR="00147A8D" w:rsidRDefault="00AE3A24">
      <w:pPr>
        <w:pStyle w:val="Default"/>
        <w:spacing w:line="276" w:lineRule="auto"/>
        <w:jc w:val="both"/>
      </w:pPr>
      <w:r>
        <w:lastRenderedPageBreak/>
        <w:t xml:space="preserve">― краски акварельные, гуашевые;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фломастеры разного цвета;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цветные карандаши; </w:t>
      </w:r>
    </w:p>
    <w:p w:rsidR="00147A8D" w:rsidRDefault="00AE3A24">
      <w:pPr>
        <w:pStyle w:val="Default"/>
        <w:spacing w:line="276" w:lineRule="auto"/>
        <w:jc w:val="both"/>
      </w:pPr>
      <w:r>
        <w:t>― бумага рисовальная а3, а</w:t>
      </w:r>
      <w:proofErr w:type="gramStart"/>
      <w:r>
        <w:t>4</w:t>
      </w:r>
      <w:proofErr w:type="gramEnd"/>
      <w:r>
        <w:t xml:space="preserve"> (плотная); </w:t>
      </w:r>
    </w:p>
    <w:p w:rsidR="00147A8D" w:rsidRDefault="00AE3A24">
      <w:pPr>
        <w:spacing w:line="276" w:lineRule="auto"/>
        <w:jc w:val="both"/>
      </w:pPr>
      <w:r>
        <w:t>― бумага цветная разной плотности;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картон цветной, серый, белый; </w:t>
      </w:r>
    </w:p>
    <w:p w:rsidR="00147A8D" w:rsidRDefault="00AE3A24">
      <w:pPr>
        <w:pStyle w:val="Default"/>
        <w:spacing w:line="276" w:lineRule="auto"/>
        <w:jc w:val="both"/>
      </w:pPr>
      <w:r>
        <w:lastRenderedPageBreak/>
        <w:t xml:space="preserve">― бумага наждачная (крупнозернистая, мелкозернистая);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бумага в крупную клетку; </w:t>
      </w:r>
    </w:p>
    <w:p w:rsidR="00147A8D" w:rsidRDefault="00AE3A24">
      <w:pPr>
        <w:pStyle w:val="Default"/>
        <w:spacing w:line="276" w:lineRule="auto"/>
        <w:jc w:val="both"/>
      </w:pPr>
      <w:r>
        <w:t>― набор разноц</w:t>
      </w:r>
      <w:r>
        <w:t xml:space="preserve">ветного пластилина;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нитки (разные виды);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ткани разных сортов; </w:t>
      </w:r>
    </w:p>
    <w:p w:rsidR="00147A8D" w:rsidRDefault="00AE3A24">
      <w:pPr>
        <w:pStyle w:val="Default"/>
        <w:spacing w:line="276" w:lineRule="auto"/>
        <w:jc w:val="both"/>
      </w:pPr>
      <w:r>
        <w:lastRenderedPageBreak/>
        <w:t>―природные материалы (засушенные листья, шишки, желуди, скорлупа грецкого ореха, тростниковая трава и т.д.);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древесные опилки;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алюминиевая фольга; </w:t>
      </w:r>
    </w:p>
    <w:p w:rsidR="00147A8D" w:rsidRDefault="00AE3A24">
      <w:pPr>
        <w:pStyle w:val="Default"/>
        <w:spacing w:line="276" w:lineRule="auto"/>
        <w:jc w:val="both"/>
      </w:pPr>
      <w:r>
        <w:lastRenderedPageBreak/>
        <w:t xml:space="preserve">― проволока цветная;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клей ПВА, крахмальный клей, клеящий карандаш; </w:t>
      </w:r>
    </w:p>
    <w:p w:rsidR="00147A8D" w:rsidRDefault="00AE3A24">
      <w:pPr>
        <w:spacing w:line="276" w:lineRule="auto"/>
        <w:jc w:val="both"/>
      </w:pPr>
      <w:r>
        <w:t>―шнурки для обуви (короткие, длинные);</w:t>
      </w:r>
    </w:p>
    <w:p w:rsidR="00147A8D" w:rsidRDefault="00147A8D">
      <w:pPr>
        <w:sectPr w:rsidR="00147A8D">
          <w:type w:val="continuous"/>
          <w:pgSz w:w="16838" w:h="11906" w:orient="landscape"/>
          <w:pgMar w:top="1701" w:right="1134" w:bottom="850" w:left="1134" w:header="0" w:footer="0" w:gutter="0"/>
          <w:cols w:num="2" w:space="708"/>
          <w:formProt w:val="0"/>
          <w:docGrid w:linePitch="100"/>
        </w:sectPr>
      </w:pPr>
    </w:p>
    <w:p w:rsidR="00147A8D" w:rsidRDefault="00AE3A24">
      <w:pPr>
        <w:pStyle w:val="Default"/>
        <w:spacing w:line="276" w:lineRule="auto"/>
        <w:jc w:val="both"/>
        <w:rPr>
          <w:b/>
          <w:u w:val="single"/>
        </w:rPr>
      </w:pPr>
      <w:r>
        <w:rPr>
          <w:b/>
          <w:i/>
          <w:iCs/>
          <w:u w:val="single"/>
        </w:rPr>
        <w:lastRenderedPageBreak/>
        <w:t xml:space="preserve">инструменты: </w:t>
      </w:r>
    </w:p>
    <w:p w:rsidR="00147A8D" w:rsidRDefault="00147A8D">
      <w:pPr>
        <w:sectPr w:rsidR="00147A8D">
          <w:type w:val="continuous"/>
          <w:pgSz w:w="16838" w:h="11906" w:orient="landscape"/>
          <w:pgMar w:top="1701" w:right="1134" w:bottom="850" w:left="1134" w:header="0" w:footer="0" w:gutter="0"/>
          <w:cols w:space="720"/>
          <w:formProt w:val="0"/>
          <w:docGrid w:linePitch="100"/>
        </w:sectPr>
      </w:pPr>
    </w:p>
    <w:p w:rsidR="00147A8D" w:rsidRDefault="00AE3A24">
      <w:pPr>
        <w:pStyle w:val="Default"/>
        <w:spacing w:line="276" w:lineRule="auto"/>
        <w:jc w:val="both"/>
      </w:pPr>
      <w:r>
        <w:lastRenderedPageBreak/>
        <w:t xml:space="preserve">― кисти беличьи № 5, 10, 20;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кисти из щетины № 3, 10, 20;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стеки;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ножницы;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циркуль;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линейки;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угольники; </w:t>
      </w:r>
    </w:p>
    <w:p w:rsidR="00147A8D" w:rsidRDefault="00AE3A24">
      <w:pPr>
        <w:pStyle w:val="Default"/>
        <w:spacing w:line="276" w:lineRule="auto"/>
        <w:jc w:val="both"/>
      </w:pPr>
      <w:r>
        <w:lastRenderedPageBreak/>
        <w:t xml:space="preserve">― иглы швейные с удлиненным (широким) ушком;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булавки швейные;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шило с коротким стержнем;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напильник;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карандашная точилка;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гладилка для бумаги; </w:t>
      </w:r>
    </w:p>
    <w:p w:rsidR="00147A8D" w:rsidRDefault="00147A8D">
      <w:pPr>
        <w:sectPr w:rsidR="00147A8D">
          <w:type w:val="continuous"/>
          <w:pgSz w:w="16838" w:h="11906" w:orient="landscape"/>
          <w:pgMar w:top="1701" w:right="1134" w:bottom="850" w:left="1134" w:header="0" w:footer="0" w:gutter="0"/>
          <w:cols w:num="2" w:space="708"/>
          <w:formProt w:val="0"/>
          <w:docGrid w:linePitch="100"/>
        </w:sectPr>
      </w:pPr>
    </w:p>
    <w:p w:rsidR="00147A8D" w:rsidRDefault="00AE3A24">
      <w:pPr>
        <w:pStyle w:val="Default"/>
        <w:spacing w:line="276" w:lineRule="auto"/>
        <w:jc w:val="both"/>
        <w:rPr>
          <w:b/>
          <w:u w:val="single"/>
        </w:rPr>
      </w:pPr>
      <w:r>
        <w:rPr>
          <w:b/>
          <w:i/>
          <w:iCs/>
          <w:u w:val="single"/>
        </w:rPr>
        <w:lastRenderedPageBreak/>
        <w:t xml:space="preserve">вспомогательные приспособления: </w:t>
      </w:r>
    </w:p>
    <w:p w:rsidR="00147A8D" w:rsidRDefault="00147A8D">
      <w:pPr>
        <w:sectPr w:rsidR="00147A8D">
          <w:type w:val="continuous"/>
          <w:pgSz w:w="16838" w:h="11906" w:orient="landscape"/>
          <w:pgMar w:top="1701" w:right="1134" w:bottom="850" w:left="1134" w:header="0" w:footer="0" w:gutter="0"/>
          <w:cols w:space="720"/>
          <w:formProt w:val="0"/>
          <w:docGrid w:linePitch="100"/>
        </w:sectPr>
      </w:pPr>
    </w:p>
    <w:p w:rsidR="00147A8D" w:rsidRDefault="00AE3A24">
      <w:pPr>
        <w:pStyle w:val="Default"/>
        <w:spacing w:line="276" w:lineRule="auto"/>
        <w:jc w:val="both"/>
      </w:pPr>
      <w:r>
        <w:lastRenderedPageBreak/>
        <w:t xml:space="preserve">― подкладные доски;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подкладной лист или клеенка;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коробка для хранения природных материалов;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подставка для кисточки; 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баночка для клея; </w:t>
      </w:r>
    </w:p>
    <w:p w:rsidR="00147A8D" w:rsidRDefault="00AE3A24">
      <w:pPr>
        <w:spacing w:line="276" w:lineRule="auto"/>
        <w:jc w:val="both"/>
      </w:pPr>
      <w:r>
        <w:t>― листы бумаги для работы с клеем (макулатура);</w:t>
      </w:r>
    </w:p>
    <w:p w:rsidR="00147A8D" w:rsidRDefault="00AE3A24">
      <w:pPr>
        <w:pStyle w:val="Default"/>
        <w:spacing w:line="276" w:lineRule="auto"/>
        <w:jc w:val="both"/>
      </w:pPr>
      <w:r>
        <w:t xml:space="preserve">― коробочка для мусора; </w:t>
      </w:r>
    </w:p>
    <w:p w:rsidR="00147A8D" w:rsidRDefault="00AE3A24">
      <w:pPr>
        <w:pStyle w:val="Default"/>
        <w:spacing w:line="276" w:lineRule="auto"/>
        <w:jc w:val="both"/>
      </w:pPr>
      <w:r>
        <w:t>― тряпочки</w:t>
      </w:r>
      <w:r>
        <w:t xml:space="preserve"> или бумажные салфетки (влажные) для вытирания рук; </w:t>
      </w:r>
    </w:p>
    <w:p w:rsidR="00147A8D" w:rsidRDefault="00147A8D">
      <w:pPr>
        <w:pStyle w:val="Default"/>
        <w:spacing w:line="276" w:lineRule="auto"/>
        <w:jc w:val="both"/>
      </w:pPr>
    </w:p>
    <w:p w:rsidR="00147A8D" w:rsidRDefault="00147A8D">
      <w:pPr>
        <w:pStyle w:val="Default"/>
        <w:spacing w:line="276" w:lineRule="auto"/>
        <w:jc w:val="both"/>
      </w:pPr>
    </w:p>
    <w:p w:rsidR="00147A8D" w:rsidRDefault="00147A8D">
      <w:pPr>
        <w:pStyle w:val="Default"/>
        <w:spacing w:line="276" w:lineRule="auto"/>
        <w:jc w:val="both"/>
      </w:pPr>
    </w:p>
    <w:p w:rsidR="00147A8D" w:rsidRDefault="00147A8D">
      <w:pPr>
        <w:pStyle w:val="Default"/>
        <w:spacing w:line="276" w:lineRule="auto"/>
        <w:jc w:val="both"/>
      </w:pPr>
    </w:p>
    <w:p w:rsidR="00147A8D" w:rsidRDefault="00147A8D">
      <w:pPr>
        <w:pStyle w:val="Default"/>
        <w:spacing w:line="276" w:lineRule="auto"/>
        <w:jc w:val="both"/>
      </w:pPr>
    </w:p>
    <w:p w:rsidR="00147A8D" w:rsidRDefault="00AE3A24">
      <w:pPr>
        <w:spacing w:line="276" w:lineRule="auto"/>
        <w:ind w:left="567" w:right="964" w:hanging="28"/>
        <w:jc w:val="both"/>
        <w:outlineLvl w:val="0"/>
        <w:rPr>
          <w:b/>
        </w:rPr>
      </w:pPr>
      <w:r>
        <w:rPr>
          <w:b/>
        </w:rPr>
        <w:t>9. Приложения к программе.</w:t>
      </w:r>
    </w:p>
    <w:p w:rsidR="00147A8D" w:rsidRDefault="00AE3A24">
      <w:pPr>
        <w:spacing w:line="276" w:lineRule="auto"/>
        <w:ind w:left="567" w:right="964" w:hanging="28"/>
        <w:jc w:val="both"/>
        <w:outlineLvl w:val="0"/>
        <w:rPr>
          <w:b/>
        </w:rPr>
      </w:pPr>
      <w:r>
        <w:rPr>
          <w:b/>
        </w:rPr>
        <w:t>9.1. Календарно – тематическое планирование.</w:t>
      </w:r>
    </w:p>
    <w:p w:rsidR="00147A8D" w:rsidRDefault="00147A8D">
      <w:pPr>
        <w:spacing w:line="276" w:lineRule="auto"/>
        <w:ind w:left="567" w:right="964" w:hanging="28"/>
        <w:jc w:val="both"/>
        <w:outlineLvl w:val="0"/>
        <w:rPr>
          <w:b/>
        </w:rPr>
      </w:pPr>
    </w:p>
    <w:p w:rsidR="00147A8D" w:rsidRDefault="00147A8D">
      <w:pPr>
        <w:spacing w:line="276" w:lineRule="auto"/>
        <w:ind w:left="567" w:right="964" w:hanging="28"/>
        <w:jc w:val="both"/>
        <w:outlineLvl w:val="0"/>
        <w:rPr>
          <w:b/>
        </w:rPr>
      </w:pPr>
    </w:p>
    <w:p w:rsidR="00147A8D" w:rsidRDefault="00AE3A24">
      <w:pPr>
        <w:spacing w:line="276" w:lineRule="auto"/>
        <w:ind w:left="567" w:right="964" w:hanging="28"/>
        <w:jc w:val="both"/>
        <w:outlineLvl w:val="0"/>
        <w:rPr>
          <w:b/>
        </w:rPr>
      </w:pPr>
      <w:r>
        <w:rPr>
          <w:b/>
        </w:rPr>
        <w:t>6 класс</w:t>
      </w:r>
    </w:p>
    <w:tbl>
      <w:tblPr>
        <w:tblW w:w="1516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59"/>
        <w:gridCol w:w="2603"/>
        <w:gridCol w:w="848"/>
        <w:gridCol w:w="709"/>
        <w:gridCol w:w="2693"/>
        <w:gridCol w:w="3544"/>
        <w:gridCol w:w="142"/>
        <w:gridCol w:w="3970"/>
      </w:tblGrid>
      <w:tr w:rsidR="00147A8D">
        <w:tc>
          <w:tcPr>
            <w:tcW w:w="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>/п</w:t>
            </w:r>
          </w:p>
        </w:tc>
        <w:tc>
          <w:tcPr>
            <w:tcW w:w="2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Тема урока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Кол-во часов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Дата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Основные понятия</w:t>
            </w:r>
          </w:p>
        </w:tc>
        <w:tc>
          <w:tcPr>
            <w:tcW w:w="36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Основные виды деятельности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обучающихся</w:t>
            </w:r>
            <w:proofErr w:type="gramEnd"/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Коррекционная работа</w:t>
            </w:r>
          </w:p>
        </w:tc>
      </w:tr>
      <w:tr w:rsidR="00147A8D">
        <w:tc>
          <w:tcPr>
            <w:tcW w:w="15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четверть — 16 ч.</w:t>
            </w:r>
          </w:p>
          <w:p w:rsidR="00147A8D" w:rsidRDefault="00AE3A24">
            <w:pPr>
              <w:pStyle w:val="af4"/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Растениеводство- 9ч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Планируемые результаты:</w:t>
            </w:r>
            <w:r>
              <w:rPr>
                <w:rFonts w:ascii="Times New Roman" w:hAnsi="Times New Roman" w:cs="Times New Roman"/>
                <w:sz w:val="24"/>
                <w:shd w:val="clear" w:color="auto" w:fill="F5F5F5"/>
              </w:rPr>
              <w:t xml:space="preserve">  </w:t>
            </w:r>
          </w:p>
          <w:p w:rsidR="00147A8D" w:rsidRDefault="00147A8D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147A8D">
        <w:trPr>
          <w:trHeight w:val="829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numPr>
                <w:ilvl w:val="0"/>
                <w:numId w:val="9"/>
              </w:numPr>
              <w:snapToGrid w:val="0"/>
              <w:spacing w:line="276" w:lineRule="auto"/>
              <w:jc w:val="both"/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Вводное занятие. </w:t>
            </w:r>
            <w:r>
              <w:rPr>
                <w:color w:val="000000"/>
                <w:shd w:val="clear" w:color="auto" w:fill="FFFFFF"/>
              </w:rPr>
              <w:t>Оборудование рабочего места, правила работы и поведения в кабинете труда.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Материалы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Оборудование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Инвентарь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Классификация основных видов материалов и инструментов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Коррекция речи через накопление технического словаря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numPr>
                <w:ilvl w:val="0"/>
                <w:numId w:val="9"/>
              </w:numPr>
              <w:snapToGrid w:val="0"/>
              <w:spacing w:line="276" w:lineRule="auto"/>
              <w:jc w:val="both"/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shd w:val="clear" w:color="auto" w:fill="FFFFFF"/>
              </w:rPr>
              <w:t>Сезонные работы на пришкольной территории.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Р.К. Растительный мир Урала.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Сезонные работы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сезонных работ. Правила поведения на улице. Сбор сухих веток.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долговременной памяти через </w:t>
            </w:r>
            <w:r>
              <w:t>работу с инструкциями.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numPr>
                <w:ilvl w:val="0"/>
                <w:numId w:val="9"/>
              </w:numPr>
              <w:snapToGrid w:val="0"/>
              <w:spacing w:line="276" w:lineRule="auto"/>
              <w:jc w:val="both"/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Инвентарь для садовых и хозяйственных работ.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Хозяйственный инвентарь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</w:t>
            </w:r>
            <w:r>
              <w:rPr>
                <w:color w:val="000000"/>
                <w:shd w:val="clear" w:color="auto" w:fill="FFFFFF"/>
              </w:rPr>
              <w:t>равила безопасной работы с инвентарем.</w:t>
            </w:r>
            <w:r>
              <w:t xml:space="preserve"> Виды </w:t>
            </w:r>
            <w:proofErr w:type="spellStart"/>
            <w:r>
              <w:t>хоз</w:t>
            </w:r>
            <w:proofErr w:type="gramStart"/>
            <w:r>
              <w:t>.и</w:t>
            </w:r>
            <w:proofErr w:type="gramEnd"/>
            <w:r>
              <w:t>нвентаря</w:t>
            </w:r>
            <w:proofErr w:type="spellEnd"/>
            <w:r>
              <w:t>, назначение. Игра «Что лишнее».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внимания через работу с инструкциями Формирование </w:t>
            </w:r>
            <w:r>
              <w:t>положительной мотивации к труду.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numPr>
                <w:ilvl w:val="0"/>
                <w:numId w:val="9"/>
              </w:numPr>
              <w:snapToGrid w:val="0"/>
              <w:spacing w:line="276" w:lineRule="auto"/>
              <w:jc w:val="both"/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Спецодежда: перчатки, халат.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Спецодежда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</w:t>
            </w:r>
            <w:r>
              <w:rPr>
                <w:color w:val="000000"/>
                <w:shd w:val="clear" w:color="auto" w:fill="FFFFFF"/>
              </w:rPr>
              <w:t>ыбор спецодежды и инвентаря, в зависимости от вида работы и времени года</w:t>
            </w:r>
            <w:r>
              <w:t xml:space="preserve">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Игра «Поиск в окружающем»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и общей моторики. Отработка двигательных трудовых приемов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numPr>
                <w:ilvl w:val="0"/>
                <w:numId w:val="9"/>
              </w:numPr>
              <w:snapToGrid w:val="0"/>
              <w:spacing w:line="276" w:lineRule="auto"/>
              <w:jc w:val="both"/>
            </w:pPr>
          </w:p>
          <w:p w:rsidR="00147A8D" w:rsidRDefault="00147A8D">
            <w:pPr>
              <w:pStyle w:val="af2"/>
              <w:widowControl w:val="0"/>
              <w:numPr>
                <w:ilvl w:val="0"/>
                <w:numId w:val="9"/>
              </w:numPr>
              <w:snapToGrid w:val="0"/>
              <w:spacing w:line="276" w:lineRule="auto"/>
              <w:jc w:val="both"/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Осенние виды садовых и хозяйственных  работ.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Осенние работы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Сбор  и перенос  листвы, удаление с корнями однолетних цветковых растений из цветника. </w:t>
            </w:r>
            <w:r>
              <w:t xml:space="preserve"> Игра «Чудесный мешочек».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Вырабатывать умение ориентироваться на рабочем месте.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Корригировать </w:t>
            </w:r>
            <w:r>
              <w:t>долговременную память.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7.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8.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Осенние работы: упражнения по подметанию дорожек с твердым покрытием.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Осенние работы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t>Выбор недостающего предмета по заданию «Дай такой, какого у меня нет». Подметание дорожек на школьном участке  с твердым покрытием.</w:t>
            </w:r>
            <w:r>
              <w:rPr>
                <w:color w:val="000000"/>
                <w:shd w:val="clear" w:color="auto" w:fill="FFFFFF"/>
              </w:rPr>
              <w:t xml:space="preserve"> Сбор листвы в валки и кучи.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личностных качеств, воспитание желания оказать помощь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9.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Осенние работы: упражнения по перекапывание почвы.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Перекапывание почвы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Рыхление, перекапывание почвы на пришкольном участке.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крупной моторики </w:t>
            </w:r>
            <w:r>
              <w:t xml:space="preserve">через работу с </w:t>
            </w:r>
            <w:proofErr w:type="spellStart"/>
            <w:r>
              <w:t>хоз</w:t>
            </w:r>
            <w:proofErr w:type="gramStart"/>
            <w:r>
              <w:t>.и</w:t>
            </w:r>
            <w:proofErr w:type="gramEnd"/>
            <w:r>
              <w:t>нвентарем</w:t>
            </w:r>
            <w:proofErr w:type="spellEnd"/>
            <w:r>
              <w:t>. Развивать положительное отношение к труду.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10.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Осенние работы: </w:t>
            </w:r>
            <w:r>
              <w:t>Рыхление почвы.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Рыхление почвы.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Рыхление почвы в цветниках.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Повышение уровня познавательной активности. Воспитание доброты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03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</w:rPr>
              <w:t>Швейное дело</w:t>
            </w:r>
            <w:r>
              <w:t>- 6 часов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Инструменты и материалы для ручного шитья.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Инструменты, материалы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Различение инструментов и материалов для ручного шитья.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личности через оценку поступков.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12.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в швейные мастерские.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Экскурсия 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Правила поведения во время </w:t>
            </w:r>
            <w:r>
              <w:t>экскурсии.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Накопление словаря. Коррекция понятийной стороны речи. 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13.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Подготовка рабочего места. Ручные швы. Шов "вперед игла".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Ручные швы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Рабочее место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Шов «вперед игла»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Отрезание нити определенной длины. Вдевание нити в иголку. Завязывание узелка. </w:t>
            </w:r>
            <w:r>
              <w:t>Прошивание «швом вперед игла» по проколам.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мыслительных операций (последовательность, логичность) Умение работать в коллективе.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14  15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Ручные швы. Изготовление закладки.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Шов «вперед игла»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Закладка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Прошивание  швом  «вперед игла» по краям </w:t>
            </w:r>
            <w:r>
              <w:t>закладки.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речи, обогащение словаря, введение в активный словарь словарных слов.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16.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Оформление закладки аппликацией.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Закладка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Аппликация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 Изготовление закладки. Аппликация на закладке из бумаги. Игра  «Что лишнее».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</w:t>
            </w:r>
            <w:r>
              <w:t xml:space="preserve"> трудовой прием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четверть — 15 ч.</w:t>
            </w:r>
          </w:p>
          <w:p w:rsidR="00147A8D" w:rsidRDefault="00AE3A24">
            <w:pPr>
              <w:pStyle w:val="af4"/>
              <w:widowControl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Керамика </w:t>
            </w:r>
            <w:r>
              <w:rPr>
                <w:rFonts w:ascii="Times New Roman" w:hAnsi="Times New Roman"/>
                <w:b/>
                <w:szCs w:val="24"/>
              </w:rPr>
              <w:t>- 6 часов.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17.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Вводное занятие.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Подготовка рабочего места.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Свойства </w:t>
            </w:r>
            <w:proofErr w:type="spellStart"/>
            <w:r>
              <w:rPr>
                <w:b/>
              </w:rPr>
              <w:t>глнны</w:t>
            </w:r>
            <w:proofErr w:type="spellEnd"/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Cs/>
              </w:rPr>
              <w:t>Различение</w:t>
            </w:r>
            <w:r>
              <w:t xml:space="preserve"> свой</w:t>
            </w:r>
            <w:proofErr w:type="gramStart"/>
            <w:r>
              <w:t>ств гл</w:t>
            </w:r>
            <w:proofErr w:type="gramEnd"/>
            <w:r>
              <w:t>ины.</w:t>
            </w:r>
            <w:r>
              <w:rPr>
                <w:bCs/>
              </w:rPr>
              <w:t xml:space="preserve"> Сравнение со свойствами пластилина, соленого теста. </w:t>
            </w:r>
            <w:r>
              <w:t xml:space="preserve">Игра «Поиск в окружающем».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Вырабатывать умение </w:t>
            </w:r>
            <w:r>
              <w:t>ориентироваться на рабочем месте.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18.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Волшебная глина.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Глина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Выполнение тренировочных упражнений с глиной. Катание колбаски. Катание шарика. Набивка формы.    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Формирование осознанного регулирования трудовой деятельности.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19.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Cs/>
                <w:color w:val="000000"/>
                <w:shd w:val="clear" w:color="auto" w:fill="FFFFFF"/>
              </w:rPr>
              <w:t xml:space="preserve"> Малые скульптурные формы.</w:t>
            </w:r>
            <w:r>
              <w:rPr>
                <w:rStyle w:val="apple-converted-space"/>
                <w:bCs/>
                <w:color w:val="000000"/>
                <w:shd w:val="clear" w:color="auto" w:fill="FFFFFF"/>
              </w:rPr>
              <w:t> </w:t>
            </w:r>
            <w:r>
              <w:rPr>
                <w:bCs/>
                <w:color w:val="000000"/>
                <w:shd w:val="clear" w:color="auto" w:fill="FFFFFF"/>
              </w:rPr>
              <w:t>В мире животных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Скульптура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 </w:t>
            </w:r>
            <w:r>
              <w:rPr>
                <w:color w:val="000000"/>
                <w:shd w:val="clear" w:color="auto" w:fill="FFFFFF"/>
              </w:rPr>
              <w:t>Лепка на основе иллюстраций.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Игра  «Почтовый ящик».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долговременной памяти через работу с инструкциями. Формирование чувства уверенности в себе.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20.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Лепка божьей коровки. </w:t>
            </w:r>
            <w:proofErr w:type="spellStart"/>
            <w:r>
              <w:t>Р.к</w:t>
            </w:r>
            <w:proofErr w:type="gramStart"/>
            <w:r>
              <w:t>.Ф</w:t>
            </w:r>
            <w:proofErr w:type="gramEnd"/>
            <w:r>
              <w:t>лора</w:t>
            </w:r>
            <w:proofErr w:type="spellEnd"/>
            <w:r>
              <w:t xml:space="preserve"> и </w:t>
            </w:r>
            <w:r>
              <w:t>фауна Южного Урала.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Флора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Фауна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rStyle w:val="apple-converted-space"/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 xml:space="preserve">Лепка скульптуры  малой формы. Скатывание шарика, раскатывание «колбаски». </w:t>
            </w:r>
            <w:r>
              <w:rPr>
                <w:rStyle w:val="apple-converted-space"/>
                <w:color w:val="000000"/>
                <w:shd w:val="clear" w:color="auto" w:fill="FFFFFF"/>
              </w:rPr>
              <w:t> 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Игра  «Что лишнее».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 Самоконтроль по выполнению работ.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21.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Лепка божьей коровки.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Оправка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Оправка </w:t>
            </w:r>
            <w:r>
              <w:rPr>
                <w:color w:val="000000"/>
                <w:shd w:val="clear" w:color="auto" w:fill="FFFFFF"/>
              </w:rPr>
              <w:t>изделия, сушка.</w:t>
            </w:r>
            <w:r>
              <w:t xml:space="preserve"> Игра  «Чудесный мешочек».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Воспитание самостоятельности, сознательности через поощрение.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22.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Роспись игрушки «Божья коровка».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Роспись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Смешивание красок, окрашивание всего изделия, выполнение росписи игрушки.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крупной и мелкой </w:t>
            </w:r>
            <w:r>
              <w:t>моторики через работу с гуашью, красками</w:t>
            </w:r>
            <w:proofErr w:type="gramStart"/>
            <w:r>
              <w:t>..</w:t>
            </w:r>
            <w:proofErr w:type="gramEnd"/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Работа с бумагой и картоном-  9 часов.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23.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ёлочных гирлянд.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Гирлянда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Разметка полосок по линейке, резание по прямым линиям. Изготовление елочных гирлянд из колец 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через создание ситуаций успеха, работу по выбору.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24.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  <w:bCs/>
                <w:i/>
                <w:iCs/>
              </w:rPr>
            </w:pPr>
            <w:r>
              <w:t>Изготовление елочных гирлянд.</w:t>
            </w:r>
            <w:r>
              <w:rPr>
                <w:b/>
                <w:bCs/>
                <w:i/>
                <w:iCs/>
              </w:rPr>
              <w:t xml:space="preserve">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  <w:i/>
                <w:iCs/>
              </w:rPr>
              <w:t xml:space="preserve">РК </w:t>
            </w:r>
            <w:r>
              <w:t>Встреча Нового года в нашей стране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Ёлочная гирлянда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Разметка по шаблонам, вырезание, склеивание.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Игра «Тепло - холодно».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и общей моторики. Отработка двигательных трудовых приемов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25.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праздничной открытки.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Открытка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открытки по образцу. Игра «Поиск в окружающем».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личностных качеств: трудолюбия и упорства через создание </w:t>
            </w:r>
            <w:r>
              <w:t>ситуаций успеха, поощрение.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26.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Изготовление елочных игрушек.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  <w:i/>
                <w:iCs/>
              </w:rPr>
              <w:t xml:space="preserve"> РК</w:t>
            </w:r>
            <w:r>
              <w:t xml:space="preserve"> Елки нашего города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Праздник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Разметка елочного подвесного шарика  по шаблонам, вырезание, наклеивание.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 Формирование чувства уверенности в себе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27.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елочных игрушек.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Ёлочные игрушки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Игра  «Чудесный мешочек». Разметка по шаблонам, вырезание, наклеивание.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крупной и мелкой моторики через выполнение практической работы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28.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снежинок.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Снежинки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Сгибание бумаги по показу, с опорой на схему. Нанесение узора, вырезание.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Игра  «Геометрическое лото».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Развивать положительное отношение к труду.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29.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  Самостоятельная работа. Вырезание снежинок.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Мозаика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Снежинки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Выкладывание по показу и по образцу из мозаики снежинки. Самостоятельное изготовление снежинок по схеме.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Вырабатывать умение ориентироваться на рабочем месте.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Корригировать долговременную память.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30.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елочного украшения  из полосок бумаги.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Ёлочные украшения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Разметка полосок бумаги по линейке. Изготовление из полосок бумаги  игрушки «Цыплёнок».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31.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ёлочного украшения из полосок бумаги. Украшение класса.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Праздник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Разметка  полосок </w:t>
            </w:r>
            <w:r>
              <w:t>бумаги по линейке. Изготовление «Солнышка»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  <w:lang w:val="en-US"/>
              </w:rPr>
              <w:t xml:space="preserve">III </w:t>
            </w:r>
            <w:r>
              <w:rPr>
                <w:b/>
              </w:rPr>
              <w:t xml:space="preserve"> четверть-  20 часов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4"/>
              <w:widowControl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Растениеводство-  7  часов.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32.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«Зеленый уголок». Комнатные растения.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Р.К. Комнатные растения в доме.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Экскурсия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Комнатные растения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Знакомство с видами комнатных растений. Экскурсия по зеленому уголку.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 Формирование уверенности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33.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Инструменты и приспособления для рыхления почвы.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Инструменты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 Названия и назначение инструментов для рыхления почвы комнатных растений. Игра  «Что лишнее».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долговременной памяти через повторение материала. Развивать чувство уверенности в себе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34.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Рыхление почвы.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Рыхление почвы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Пр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  <w:r>
              <w:t xml:space="preserve">. Рыхление </w:t>
            </w:r>
            <w:r>
              <w:t xml:space="preserve">почвы у </w:t>
            </w:r>
            <w:r>
              <w:lastRenderedPageBreak/>
              <w:t>комнатных растений в классе.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Развитие долговременной памяти </w:t>
            </w:r>
            <w:r>
              <w:lastRenderedPageBreak/>
              <w:t>через повторение материала.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 xml:space="preserve">35. 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Полив растений.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Лейка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Приспособления для полива комнатных растений. Рисование лейки, раскрашивание,  </w:t>
            </w:r>
            <w:proofErr w:type="spellStart"/>
            <w:r>
              <w:t>подписыввание</w:t>
            </w:r>
            <w:proofErr w:type="spellEnd"/>
            <w:r>
              <w:t xml:space="preserve">  названий частей лейки.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</w:t>
            </w:r>
            <w:r>
              <w:t>умения выделять существенное, главное в учебном материале, определение путей и средств достижения учебной цели.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36.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 Полив растений.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Полив растений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Пр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  <w:r>
              <w:t>. Полив растений в классе.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37.  38.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Удаление сухих листьев с растений.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Комнатные растения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Правила удаления сухих листьев, причины появления сухих </w:t>
            </w:r>
            <w:proofErr w:type="spellStart"/>
            <w:r>
              <w:t>листев.Пр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  <w:r>
              <w:t>. Удаление сухих листьев у комнатных растений. Игра «Поиск в окружающем».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Развивать чувство уверенности в себе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  <w:iCs/>
              </w:rPr>
              <w:t>Швейное дело- 9 часов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39.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Мозаика из пуговиц. </w:t>
            </w:r>
            <w:proofErr w:type="spellStart"/>
            <w:r>
              <w:t>Р.К.Востебованность</w:t>
            </w:r>
            <w:proofErr w:type="spellEnd"/>
            <w:r>
              <w:t xml:space="preserve"> профессии швеи в нашем городе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Экскурсия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Швея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 Правила поведения во время работы с мелкими деталями. Составление картинки  из пуговиц по образцу, схемам.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Отрабатывать двигательный </w:t>
            </w:r>
            <w:r>
              <w:t>трудовой прием. Формирование уверенности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40.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пуговиц, назначение. Работа с пуговицами.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Сортировка пуговиц по цвету, по размеру, по количеству отверстий.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развивать внимание через использование наблюдений предметов с конкретной целью.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41.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Оформление коллекции пуговиц.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Коллекция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коллекции  из разных пуговиц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мыслительной деятельности, через сравнение.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42.   43.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панно "Весенний сад". Изготовление солнца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р.к</w:t>
            </w:r>
            <w:proofErr w:type="spellEnd"/>
            <w:r>
              <w:t>. значимость профессии "швея" в нашем городе.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Панно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Швея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Выполнение тренировочных упражнений по пришиванию пуговиц с двумя отверстиями на картон. Пришивание пуговицы с двумя отверстиями на определённую деталь, в намеченном месте.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эмоционально-волевой сферы через создание ситуаций </w:t>
            </w:r>
            <w:r>
              <w:t>успеха, работу по выбор Умение работать в коллективе.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44.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панно "Весенний сад". Изготовление деревьев.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Шаблоны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Обводка деревьев по шаблонам, вырезание. Пришивание пуговиц с двумя отверстиями на стволы деревьев. Раскрашивание </w:t>
            </w:r>
            <w:r>
              <w:t>кроны деревьев.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личностных качеств: трудолюбия и упорства через создание ситуаций успеха, поощрение. Развивать чувство уверенности в себе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45.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панно "Весенний сад". Изготовление тучи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Обводка деталей по шаблонам. Криволинейное вырезание. Пришивание пуговиц с двумя отверстиями на  тучи, облака. Игра  «Геометрическое лото». 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крупной и мелкой моторики через работу с пластилином. Развивать положительное отношение к труду.</w:t>
            </w:r>
          </w:p>
        </w:tc>
      </w:tr>
      <w:tr w:rsidR="00147A8D">
        <w:trPr>
          <w:trHeight w:val="756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46.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  <w:bCs/>
                <w:i/>
                <w:iCs/>
              </w:rPr>
            </w:pPr>
            <w:r>
              <w:t>И</w:t>
            </w:r>
            <w:r>
              <w:t>зготовление панно "Весенний сад". Изготовление дороги, травы.</w:t>
            </w:r>
            <w:r>
              <w:rPr>
                <w:b/>
                <w:bCs/>
                <w:i/>
                <w:iCs/>
              </w:rPr>
              <w:t xml:space="preserve"> 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Криволинейное вырезание «дороги, травы» из картона. Наклеивание на основу панно. Приклеивание </w:t>
            </w:r>
            <w:proofErr w:type="spellStart"/>
            <w:r>
              <w:t>пайеток</w:t>
            </w:r>
            <w:proofErr w:type="spellEnd"/>
            <w:r>
              <w:t xml:space="preserve">  на определённые детали. Изготовление рамки для панно.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Отрабатывать </w:t>
            </w:r>
            <w:r>
              <w:t>двигательный трудовой прием. Развивать умение работать в коллективе</w:t>
            </w:r>
          </w:p>
        </w:tc>
      </w:tr>
      <w:tr w:rsidR="00147A8D">
        <w:trPr>
          <w:trHeight w:val="756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47.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 Пришивание пуговиц с двумя отверстиями.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Пришивание пуговиц с двумя отверстиям</w:t>
            </w:r>
            <w:proofErr w:type="gramStart"/>
            <w:r>
              <w:t>и(</w:t>
            </w:r>
            <w:proofErr w:type="gramEnd"/>
            <w:r>
              <w:t xml:space="preserve">по  5 </w:t>
            </w:r>
            <w:proofErr w:type="spellStart"/>
            <w:r>
              <w:t>шт</w:t>
            </w:r>
            <w:proofErr w:type="spellEnd"/>
            <w:r>
              <w:t>)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Отрабатывать двигательный трудовой прием. 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</w:rPr>
              <w:t xml:space="preserve">Работа с пластическим материалом </w:t>
            </w:r>
            <w:r>
              <w:rPr>
                <w:b/>
              </w:rPr>
              <w:t>– 4 часа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48.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Барельефы.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Барельеф «Домик», «Елочка».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Раскатывание жгутиков разной длины. Изготовление барельефов по образцу.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эмоционально-волевой сферы через создание ситуаций успеха, работу по выбор 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49.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Лепка  предметов из отдельных частей.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Барельеф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Лепка  жгутов разной длины. Барельеф «Орнамент в круге»  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50.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Лепка  предмета из отдельных шаровидных частей.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Барельеф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Барельеф </w:t>
            </w:r>
            <w:proofErr w:type="gramStart"/>
            <w:r>
              <w:t>из</w:t>
            </w:r>
            <w:proofErr w:type="gramEnd"/>
            <w:r>
              <w:t xml:space="preserve"> пластилин «Барашек </w:t>
            </w:r>
            <w:proofErr w:type="spellStart"/>
            <w:r>
              <w:t>Бяша</w:t>
            </w:r>
            <w:proofErr w:type="spellEnd"/>
            <w:r>
              <w:t>»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51.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 Лепка  рельефных букв, цифр   по образцу.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Рельефные буквы, цифры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Лепка рельефных букв, цифр  по образцу.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речи, обогащение словаря, введение в активный словарь словарных </w:t>
            </w:r>
            <w:r>
              <w:t>слов. Формирование чувства уверенности в себе.</w:t>
            </w:r>
          </w:p>
        </w:tc>
      </w:tr>
      <w:tr w:rsidR="00147A8D">
        <w:trPr>
          <w:trHeight w:val="326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  <w:rPr>
                <w:b/>
              </w:rPr>
            </w:pPr>
          </w:p>
        </w:tc>
        <w:tc>
          <w:tcPr>
            <w:tcW w:w="145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jc w:val="both"/>
              <w:rPr>
                <w:b/>
              </w:rPr>
            </w:pPr>
            <w:r>
              <w:rPr>
                <w:b/>
                <w:lang w:val="en-US"/>
              </w:rPr>
              <w:t xml:space="preserve">IV  </w:t>
            </w:r>
            <w:proofErr w:type="spellStart"/>
            <w:r>
              <w:rPr>
                <w:b/>
                <w:lang w:val="en-US"/>
              </w:rPr>
              <w:t>четверть</w:t>
            </w:r>
            <w:proofErr w:type="spellEnd"/>
            <w:r>
              <w:rPr>
                <w:b/>
                <w:lang w:val="en-US"/>
              </w:rPr>
              <w:t xml:space="preserve"> -</w:t>
            </w:r>
            <w:r>
              <w:rPr>
                <w:b/>
              </w:rPr>
              <w:t xml:space="preserve">17 </w:t>
            </w:r>
            <w:proofErr w:type="spellStart"/>
            <w:r>
              <w:rPr>
                <w:b/>
                <w:lang w:val="en-US"/>
              </w:rPr>
              <w:t>час</w:t>
            </w:r>
            <w:r>
              <w:rPr>
                <w:b/>
              </w:rPr>
              <w:t>ов</w:t>
            </w:r>
            <w:proofErr w:type="spellEnd"/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45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  <w:iCs/>
              </w:rPr>
              <w:t>Швейное дело- 8 часов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rPr>
                <w:lang w:val="en-US"/>
              </w:rPr>
              <w:t>52.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швейную мастерскую.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Экскурсия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Экскурсия. Разбор ниток по цветам.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крупной и мелкой моторики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53.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футляра для ножниц. </w:t>
            </w:r>
            <w:r>
              <w:t>Разметка и крой.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Разметка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Инструменты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Разметка и раскрой деталей  по шаблону, вырезание.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 Вырабатывать умение ориентироваться на рабочем месте.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54.  55.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футляра для ножниц. Прошивание швом "вперед </w:t>
            </w:r>
            <w:r>
              <w:t>игла".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Инструменты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b/>
              </w:rPr>
              <w:t>Ручные швы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Тренировочные упражнения на образце шва вперед игла. Прошивание  по краю футляра швом «вперед игла».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 Самоконтроль по выполнению работ.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56.  </w:t>
            </w:r>
            <w:r>
              <w:lastRenderedPageBreak/>
              <w:t>57.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Изготовление футляра </w:t>
            </w:r>
            <w:r>
              <w:lastRenderedPageBreak/>
              <w:t>для ножниц. Выполнение геометрического орнамента.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 Шаблон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Орнамент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Разметка фигур по шаблонам, </w:t>
            </w:r>
            <w:r>
              <w:lastRenderedPageBreak/>
              <w:t xml:space="preserve">вырезание. Составление орнаменты из </w:t>
            </w:r>
            <w:proofErr w:type="spellStart"/>
            <w:r>
              <w:t>геом</w:t>
            </w:r>
            <w:proofErr w:type="gramStart"/>
            <w:r>
              <w:t>.ф</w:t>
            </w:r>
            <w:proofErr w:type="gramEnd"/>
            <w:r>
              <w:t>игур</w:t>
            </w:r>
            <w:proofErr w:type="spellEnd"/>
            <w:r>
              <w:t xml:space="preserve"> на футляре. Приклеивание.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Развитие умения работать по </w:t>
            </w:r>
            <w:r>
              <w:lastRenderedPageBreak/>
              <w:t>словесной инструкции. Развивать положительное отношение к</w:t>
            </w:r>
            <w:r>
              <w:t xml:space="preserve"> труду.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58.  59.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закладки. Коллекция видов ручных стежков.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Закладка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Выполнение стежков на  закладке: шов «вперед игла», «шов вперед игла с перевивом» разными цветами ниток.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долговременной памяти через работу с инструкциями.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Формирование чувства уверенности в себе.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45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</w:rPr>
              <w:t>Техническое моделирование- 5 часов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60.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Конструкторы: виды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абота с деталями конструктора.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Конструктор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Подбор одинаковых планок, тренировочные упражнения по закручивания винтиков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через создание ситуаций успеха, работу по выбору.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61.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Сборка дорожного знака по образцу.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Планки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Скобы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Сборка дорожного знака по образцу из </w:t>
            </w:r>
            <w:proofErr w:type="spellStart"/>
            <w:r>
              <w:t>металлич</w:t>
            </w:r>
            <w:proofErr w:type="spellEnd"/>
            <w:r>
              <w:t>. конструктора.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и общей моторики.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62.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Сборка </w:t>
            </w:r>
            <w:r>
              <w:t>хозяйственного инвентаря из деталей конструктора.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Хозяйственный инвентарь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Конструктор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Сборка лопаты, граблей, по образцу из   планок </w:t>
            </w:r>
            <w:proofErr w:type="spellStart"/>
            <w:r>
              <w:t>металлич</w:t>
            </w:r>
            <w:proofErr w:type="spellEnd"/>
            <w:r>
              <w:t>. Конструктора.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63.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столярную мастерскую.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Экскурсия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Экскурсия, сборка из дер. кубиков разных </w:t>
            </w:r>
            <w:proofErr w:type="spellStart"/>
            <w:r>
              <w:t>постройек</w:t>
            </w:r>
            <w:proofErr w:type="spellEnd"/>
            <w:r>
              <w:t>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 Применение полученных знаний и умений в жизни.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64.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Конструирование мебели из бросового материала.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Конструирование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Бросовый материал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Сборка стола, дивана из спич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 xml:space="preserve">оробков, склеивание, опробование в </w:t>
            </w:r>
            <w:r>
              <w:t>игре.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 Учить оценивать свою работу и работу товарищей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45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Растениеводство – 4 часов.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65.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садовый магазин.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Семена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в  садовый магазин. Выбор и покупка необходимых  семян. «Игра  «Что лишнее». </w:t>
            </w:r>
            <w:r>
              <w:t>Подготовка семян к посадке: наклеивание семян на полоски бумаги.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Коррекция личностных качеств: трудолюбия и упорства через создание ситуаций успеха, поощрение.</w:t>
            </w:r>
            <w:r>
              <w:rPr>
                <w:b/>
              </w:rPr>
              <w:t xml:space="preserve">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Формирование чувства уверенности в себе.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66.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Итоговый тест.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Тест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Ответы учащихся на вопросы</w:t>
            </w:r>
            <w:r>
              <w:t xml:space="preserve"> в тестовых заданиях по пройденным темам.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Воспитание самостоятельности, сознательности через поощрение. Развитие коммуникативных навыков через общение с окружающими.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67. 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Посадка семян цветов  в открытый грунт.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Цветы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Практическая работа. Перекапывание</w:t>
            </w:r>
            <w:r>
              <w:t xml:space="preserve"> почвы. Формирование бороздки. Посадка семян. Полив.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через создание ситуаций успеха, работу по выбору.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68.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Полив растений на школьном участке.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Лейка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Выбор нужного размера лейки. Полив посаженных растений и полив </w:t>
            </w:r>
            <w:r>
              <w:t>многолетних растений.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и общей моторики.</w:t>
            </w:r>
          </w:p>
        </w:tc>
      </w:tr>
    </w:tbl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AE3A24">
      <w:pPr>
        <w:spacing w:line="276" w:lineRule="auto"/>
        <w:ind w:right="964"/>
        <w:jc w:val="both"/>
        <w:outlineLvl w:val="0"/>
        <w:rPr>
          <w:b/>
        </w:rPr>
      </w:pPr>
      <w:r>
        <w:rPr>
          <w:b/>
        </w:rPr>
        <w:t xml:space="preserve">7 </w:t>
      </w:r>
      <w:r>
        <w:rPr>
          <w:b/>
          <w:lang w:val="en-US"/>
        </w:rPr>
        <w:t xml:space="preserve"> </w:t>
      </w:r>
      <w:r>
        <w:rPr>
          <w:b/>
        </w:rPr>
        <w:t>класс</w:t>
      </w:r>
    </w:p>
    <w:tbl>
      <w:tblPr>
        <w:tblW w:w="2069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61"/>
        <w:gridCol w:w="2602"/>
        <w:gridCol w:w="851"/>
        <w:gridCol w:w="710"/>
        <w:gridCol w:w="2693"/>
        <w:gridCol w:w="3541"/>
        <w:gridCol w:w="143"/>
        <w:gridCol w:w="3967"/>
        <w:gridCol w:w="1846"/>
        <w:gridCol w:w="1851"/>
        <w:gridCol w:w="1832"/>
      </w:tblGrid>
      <w:tr w:rsidR="00147A8D"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>/п</w:t>
            </w:r>
          </w:p>
        </w:tc>
        <w:tc>
          <w:tcPr>
            <w:tcW w:w="2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Тема урока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Кол-во часов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Дата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Основные понятия</w:t>
            </w:r>
          </w:p>
        </w:tc>
        <w:tc>
          <w:tcPr>
            <w:tcW w:w="36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Основные виды деятельности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обучающихся</w:t>
            </w:r>
            <w:proofErr w:type="gramEnd"/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Коррекционная работа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151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четверть — 16 ч.</w:t>
            </w:r>
          </w:p>
          <w:p w:rsidR="00147A8D" w:rsidRDefault="00AE3A24">
            <w:pPr>
              <w:pStyle w:val="af4"/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Растениеводство- 10 ч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Планируемые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результаты:</w:t>
            </w:r>
            <w:r>
              <w:rPr>
                <w:rFonts w:ascii="Times New Roman" w:hAnsi="Times New Roman" w:cs="Times New Roman"/>
                <w:sz w:val="24"/>
                <w:shd w:val="clear" w:color="auto" w:fill="F5F5F5"/>
              </w:rPr>
              <w:t xml:space="preserve">  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82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Вводное занятие. </w:t>
            </w:r>
            <w:r>
              <w:rPr>
                <w:color w:val="000000"/>
                <w:shd w:val="clear" w:color="auto" w:fill="FFFFFF"/>
              </w:rPr>
              <w:t>Оборудование рабочего места, правила работы и поведения в кабинете труда.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Материалы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Оборудование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Инвентарь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Классификация основных видов материалов и инструментов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Коррекция речи через накопление технического словаря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shd w:val="clear" w:color="auto" w:fill="FFFFFF"/>
              </w:rPr>
              <w:t>Осенние  работы на пришкольном  участке.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Р.К. Растительный мир Урала.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Сезонные работы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Основные виды сезонных работ. Правила поведения на улице. Сбор сухих веток, листьев. Обрезка  высохших цветов.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долговременной памяти через работу с </w:t>
            </w:r>
            <w:r>
              <w:t>инструкциями.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Практическое повторение.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Инвентарь для садовых и хозяйственных работ.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Хозяйственный инвентарь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</w:t>
            </w:r>
            <w:r>
              <w:rPr>
                <w:color w:val="000000"/>
                <w:shd w:val="clear" w:color="auto" w:fill="FFFFFF"/>
              </w:rPr>
              <w:t>равила безопасной работы с инвентарем.</w:t>
            </w:r>
            <w:r>
              <w:t xml:space="preserve"> Виды </w:t>
            </w:r>
            <w:proofErr w:type="spellStart"/>
            <w:r>
              <w:t>хоз</w:t>
            </w:r>
            <w:proofErr w:type="gramStart"/>
            <w:r>
              <w:t>.и</w:t>
            </w:r>
            <w:proofErr w:type="gramEnd"/>
            <w:r>
              <w:t>нвентаря</w:t>
            </w:r>
            <w:proofErr w:type="spellEnd"/>
            <w:r>
              <w:t>, назначение. Подготовка инвентаря к работе. Игра «Что лишнее».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</w:t>
            </w:r>
            <w:r>
              <w:t>внимания через работу с инструкциями Формирование положительной мотивации к труду.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Практическое повторение.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Спецодежда: перчатки, халат.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Спецодежда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</w:t>
            </w:r>
            <w:r>
              <w:rPr>
                <w:color w:val="000000"/>
                <w:shd w:val="clear" w:color="auto" w:fill="FFFFFF"/>
              </w:rPr>
              <w:t>ыбор спецодежды и инвентаря, в зависимости от вида работы и времени года</w:t>
            </w:r>
            <w:r>
              <w:t xml:space="preserve">. Подготовка </w:t>
            </w:r>
            <w:proofErr w:type="spellStart"/>
            <w:r>
              <w:t>спец</w:t>
            </w:r>
            <w:proofErr w:type="gramStart"/>
            <w:r>
              <w:t>.о</w:t>
            </w:r>
            <w:proofErr w:type="gramEnd"/>
            <w:r>
              <w:t>дежды</w:t>
            </w:r>
            <w:proofErr w:type="spellEnd"/>
            <w:r>
              <w:t xml:space="preserve"> к работе(осмотр, ремонт).Игра «Поиск в окружающем»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и общей моторики. Отработка двигательных трудовых приемов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5.    6.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Практическое повторение.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Садовые и хозяйственные  работы.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Осенние работы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Сбор  и перенос  листвы, удаление с корнями однолетних цветковых растений из цветника. </w:t>
            </w:r>
            <w:r>
              <w:t xml:space="preserve"> Игра «Чудесный мешочек».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Вырабатывать умение ориентироваться на рабочем месте.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Корригировать долговременную память.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7.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 xml:space="preserve">Подметание дорожек с твердым покрытием на </w:t>
            </w:r>
            <w:r>
              <w:rPr>
                <w:color w:val="000000"/>
                <w:shd w:val="clear" w:color="auto" w:fill="FFFFFF"/>
              </w:rPr>
              <w:t>школьном дворе.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Осенние работы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t>Выбор недостающего предмета по заданию «Дай такой, какого у меня нет». Подметание дорожек на школьном участке  с твердым покрытием.</w:t>
            </w:r>
            <w:r>
              <w:rPr>
                <w:color w:val="000000"/>
                <w:shd w:val="clear" w:color="auto" w:fill="FFFFFF"/>
              </w:rPr>
              <w:t xml:space="preserve"> Сбор листвы в валки и кучи.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личностных качеств, воспитание желания оказать </w:t>
            </w:r>
            <w:r>
              <w:t>помощь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Сезонные  работы: перекапывание почвы.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Перекапывание почвы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Рыхление, перекапывание почвы на пришкольном участке.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крупной моторики через работу с </w:t>
            </w:r>
            <w:proofErr w:type="spellStart"/>
            <w:r>
              <w:t>хоз</w:t>
            </w:r>
            <w:proofErr w:type="gramStart"/>
            <w:r>
              <w:t>.и</w:t>
            </w:r>
            <w:proofErr w:type="gramEnd"/>
            <w:r>
              <w:t>нвентарем</w:t>
            </w:r>
            <w:proofErr w:type="spellEnd"/>
            <w:r>
              <w:t>. Развивать положительное отношение к труду.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Сезонные работы: </w:t>
            </w:r>
            <w:r>
              <w:t>рыхление почвы.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Рыхление почвы.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Рыхление почвы в цветниках.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Повышение уровня познавательной активности. Воспитание доброты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0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</w:rPr>
              <w:t>Швейное дело</w:t>
            </w:r>
            <w:r>
              <w:t>- 6 часов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Инструменты и материалы для ручного шитья. Изготовление подставки под </w:t>
            </w:r>
            <w:r>
              <w:t>горячее.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Инструменты, материалы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Различение инструментов и материалов для ручного шитья. Разметка круга по шаблону, вырезание.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личности через оценку поступков.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швейные мастерские. Изготовление подставки под горячее.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Экскурсия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Правила поведения во время экскурсии Отрезание нити определенной длины. Вдевание нити в иголку. Завязывание узелка.    Пришивание пуговиц с двумя отверстиями( 3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>).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Накопление словаря. Коррекция понятийной стороны речи. 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 xml:space="preserve">13. 14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подставки под горячее. Пришивание пуговиц с четырьмя отверстиями.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Рабочее место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Пришивание пуговиц с четырьмя  отверстиями (3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>).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мыслительных операций (последовательность, логичность) Умение работать в коллективе.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15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 Пришивание пуговиц с четырьмя отверстиями.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Шов «вперед игла»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Закладка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Пришивание пуговиц с четырьмя отверстиями(2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>)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речи, обогащение словаря, введение в активный словарь словарных слов.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Оформление поделки </w:t>
            </w:r>
            <w:r>
              <w:t>аппликацией.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Аппликация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Пришивание пуговицы с четырьмя отверстиями. Аппликация на подставке. Игра  «Что лишнее».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6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четверть — 16ч.  </w:t>
            </w:r>
            <w:r>
              <w:rPr>
                <w:rFonts w:ascii="Times New Roman" w:hAnsi="Times New Roman"/>
                <w:b/>
                <w:bCs/>
                <w:sz w:val="24"/>
              </w:rPr>
              <w:t>Швейное дело</w:t>
            </w:r>
            <w:r>
              <w:rPr>
                <w:rFonts w:ascii="Times New Roman" w:hAnsi="Times New Roman"/>
                <w:b/>
                <w:sz w:val="24"/>
              </w:rPr>
              <w:t xml:space="preserve"> - 6 часов.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17.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магазин тканей.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Экскурсия 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Професси</w:t>
            </w:r>
            <w:proofErr w:type="gramStart"/>
            <w:r>
              <w:t>я-</w:t>
            </w:r>
            <w:proofErr w:type="gramEnd"/>
            <w:r>
              <w:t xml:space="preserve"> продавец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в магазин тканей с целью покупки материала для салфетки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Игра «Поиск в окружающем».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норм, правил поведения.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швов. Мережка.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Мережка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Выполнение тренировочных упражнений по продергиванию мережки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Формирование осознанного регулирования трудовой деятельности.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сервировочной салфетки.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Салфетка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Продергивание мережки по салфетке, разметка ширины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</w:t>
            </w:r>
            <w:r>
              <w:t>долговременной памяти через работу с инструкциями. Формирование чувства уверенности в себе.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Выполнение бахромы по краям салфетки.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Швея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 Выдергивание ниток для получения бахромы. 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Отработка двигательных трудовых приемов Самоконтроль по </w:t>
            </w:r>
            <w:r>
              <w:t>выполнению работ.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  <w:rPr>
                <w:lang w:val="en-US"/>
              </w:rPr>
            </w:pPr>
            <w:r>
              <w:t>21.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Оформление салфетки  отделочной строчкой.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Салфетка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Прокладывание двух разноцветных строчек отделочных стежков.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Воспитание самостоятельности, сознательности через поощрение.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Работа с бумагой и картоном-  10 часов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  <w:rPr>
                <w:lang w:val="en-US"/>
              </w:rPr>
            </w:pPr>
            <w:r>
              <w:t>23.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rPr>
                <w:lang w:val="en-US"/>
              </w:rPr>
              <w:t>24</w:t>
            </w:r>
            <w:r>
              <w:t>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новогодних игрушек  в технике папье-маше.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Папье-маше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Заготовка бумаги для оклеивания оправки. Оклеивание.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через создание ситуаций успеха, работу по выбору.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  <w:r>
              <w:rPr>
                <w:lang w:val="en-US"/>
              </w:rPr>
              <w:t>5</w:t>
            </w:r>
            <w:r>
              <w:t>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Раскрашивание игрушек из </w:t>
            </w:r>
            <w:r>
              <w:t>папье-маше.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  <w:i/>
                <w:iCs/>
              </w:rPr>
              <w:t xml:space="preserve"> РК</w:t>
            </w:r>
            <w:r>
              <w:t xml:space="preserve"> Елки нашего города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Папье-маше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Разрезание заготовок. Окраска, отделка дополнительными деталями. Игра «Поиск в окружающем».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и общей моторики. Отработка двигательных трудовых приемов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праздничной </w:t>
            </w:r>
            <w:r>
              <w:t>открытки.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Открытка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открытки по образцу. Игра  «Чудесный мешочек».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личностных качеств: трудолюбия и упорства через создание ситуаций успеха, поощрение.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27.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Елочные игрушки. Изготовление фонариков.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Р.к</w:t>
            </w:r>
            <w:proofErr w:type="spellEnd"/>
            <w:r>
              <w:t>. праздник  в твоем доме.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Елочные игрушки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Разметка фонарика по линейке, резание по линиям,  сборка игрушки.(3 игрушки)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 Формирование чувства уверенности в себе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Елочные игрушки. Изготовление корзиночек.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Елочные игрушки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 игрушки по карточкам-схемам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крупной и мелкой моторики через выполнение практической работы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новогодних витражей.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Витражи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новогоднего витража из 3-4 симметричных деталей. 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Развивать положительное</w:t>
            </w:r>
            <w:r>
              <w:t xml:space="preserve"> отношение к труду.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 Изготовление елочной игрушки (по выбору).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Елочные игрушки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новогодней игрушки по образцу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Вырабатывать умение ориентироваться на рабочем месте.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Корригировать долговременную память.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новогоднего сувенира из цветной бумаги.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Сувенир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Разметка деталей для открытки по линейке и шаблонам. Сборка открытки-сюрприза 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ёлочного украшения из бумаги. Украшение класса.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Праздник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Разметка  полосок бумаги по линейке. Изготовление игрушки по образцу. Украшение класса.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  <w:lang w:val="en-US"/>
              </w:rPr>
              <w:t xml:space="preserve">III </w:t>
            </w:r>
            <w:r>
              <w:rPr>
                <w:b/>
              </w:rPr>
              <w:t xml:space="preserve"> четверть-  20 часов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4"/>
              <w:widowControl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Растениеводство-  7  часов.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33.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по школе. </w:t>
            </w:r>
            <w:r>
              <w:t>Комнатные растения.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Экскурсия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Комнатные растения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Наблюдение  за  растениями  в школе. Расположение цветов, особенности размещения.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 Формирование уверенности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Уход за комнатными растениями.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Комнатные растения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 Определение необходимости полива растения. Определение количества воды для полива. Игра  «Что лишнее».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долговременной памяти через повторение материала. Развивать чувство уверенности в себе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35.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Уход за комнатными растениями.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Р.К. Комнатные растения в доме.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 Полив растений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Пр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  <w:r>
              <w:t>. Полив растений в школе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долговременной памяти через повторение материала.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 xml:space="preserve">37.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Уход за комнатными растениями. Мытье растения.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Мытье растения. </w:t>
            </w:r>
            <w:r>
              <w:t>Опрыскивание растений.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умения выделять существенное, главное в учебном материале, определение путей и средств достижения учебной цели.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38. 39.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Мытье горшков и поддонов.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Цветочные кашпо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Пр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  <w:r>
              <w:t xml:space="preserve">. классе.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Игра «Поиск в окружающем».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  <w:iCs/>
              </w:rPr>
              <w:t>Швейное дело- 13 часов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коллекции отделочных стежков.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Швея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Коллекция видов отделочных стежков для образца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 Формирование уверенности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магазин тканей. Салфетка: виды. Форма, назначение.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Экскурсия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магазин тканей  с целью покупки ткани и ниток.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развивать внимание через использование наблюдений предметов с конкретной целью.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Нанесение узора на ткань.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Салфетка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Копирование рисунка на ткань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мыслительной деятельности, через сравнение.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43.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Вышивка узора тамбурным швом.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Тамбурный шов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Вышивание лодки тамбурным швом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эмоционально-волевой сферы через создание ситуаций успеха, </w:t>
            </w:r>
            <w:r>
              <w:t>работу по выбор Умение работать в коллективе.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45.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Вышивка узора стебельчатым швом.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Стебельчатый шов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Вышивка парусника стебельчатым швом.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личностных качеств: трудолюбия и упорства через создание ситуаций успеха, поощрение. Развивать </w:t>
            </w:r>
            <w:r>
              <w:t>чувство уверенности в себе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Прошивание по краям изделия  тамбурным </w:t>
            </w:r>
            <w:r>
              <w:lastRenderedPageBreak/>
              <w:t xml:space="preserve">швом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Тамбурный шов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Разметка по линейке рамочки, прошивание тамбурным швом. </w:t>
            </w:r>
            <w:r>
              <w:lastRenderedPageBreak/>
              <w:t>Изготовление бахромы.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Коррекция крупной и мелкой моторики через работу с пластилином. </w:t>
            </w:r>
            <w:r>
              <w:lastRenderedPageBreak/>
              <w:t xml:space="preserve">Развивать </w:t>
            </w:r>
            <w:r>
              <w:t>положительное отношение к труду.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47. 48.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игольницы. Технология выполнения петельного шва.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Петельный шов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Разметка по шаблону, вырезание.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Выполнение тренировочных упражнений по прошиванию петельными стежками на образцах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Отрабатывать </w:t>
            </w:r>
            <w:r>
              <w:t>двигательный трудовой прием</w:t>
            </w:r>
            <w:proofErr w:type="gramStart"/>
            <w:r>
              <w:t xml:space="preserve"> Р</w:t>
            </w:r>
            <w:proofErr w:type="gramEnd"/>
            <w:r>
              <w:t>азвивать умение работать в коллективе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игольницы в форме сердечка.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по краям «сердечка» швом «вперед иголка с перевивом»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Игольница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Прошивание швом «вперед иголка по краям. Набивания ватой или синтепоном. 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мыслительных операций (последовательность, логичность)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50.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петельным швом края  изделия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Петельный шов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Зашивание отверстия. Пришивания петельки. </w:t>
            </w:r>
            <w:r>
              <w:t>Прошивание по краям петельными стежками.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Повышение осознанности трудовой деятельности.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 Прошивание отделочными стежками.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Отделочные стежки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Прошивание на ткани отделочными стежками.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Отрабатывать двигательный трудовой </w:t>
            </w:r>
            <w:r>
              <w:t>прием. Формирование уверенности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47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  <w:rPr>
                <w:b/>
              </w:rPr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 четверть -16 часов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Лепка рельефных цифр по образцу</w:t>
            </w: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  <w:iCs/>
              </w:rPr>
              <w:t>Швейное дело- 8 часов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53.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швейную мастерскую. Р.К. Швейные мастерские в городе.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Экскурсия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Экскурсия. Разбор ниток по цветам.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</w:t>
            </w:r>
            <w:r>
              <w:t>крупной и мелкой моторики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Разметка деталей  игрушки по шаблонам. </w:t>
            </w:r>
            <w:proofErr w:type="spellStart"/>
            <w:r>
              <w:t>Р.К.Твои</w:t>
            </w:r>
            <w:proofErr w:type="spellEnd"/>
            <w:r>
              <w:t xml:space="preserve"> любимые игрушки.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Разметка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мягкой игрушки «</w:t>
            </w:r>
            <w:proofErr w:type="spellStart"/>
            <w:r>
              <w:t>Утёнок»</w:t>
            </w:r>
            <w:proofErr w:type="gramStart"/>
            <w:r>
              <w:t>.В</w:t>
            </w:r>
            <w:proofErr w:type="gramEnd"/>
            <w:r>
              <w:t>ыполнение</w:t>
            </w:r>
            <w:proofErr w:type="spellEnd"/>
            <w:r>
              <w:t xml:space="preserve"> разметки деталей для игрушки, вырезание деталей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</w:t>
            </w:r>
            <w:proofErr w:type="gramStart"/>
            <w:r>
              <w:t xml:space="preserve"> </w:t>
            </w:r>
            <w:r>
              <w:t>В</w:t>
            </w:r>
            <w:proofErr w:type="gramEnd"/>
            <w:r>
              <w:t>ырабатывать умение ориентироваться на рабочем месте.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55.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Практическое повторение: петельный шов. Сшивание деталей игрушки петельным швом.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Петельный шов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Сшивание крыльев, лап петельным швом, пришивание деталей </w:t>
            </w:r>
            <w:proofErr w:type="gramStart"/>
            <w:r>
              <w:t>в</w:t>
            </w:r>
            <w:proofErr w:type="gramEnd"/>
            <w:r>
              <w:t xml:space="preserve"> к туловищу.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умения вести</w:t>
            </w:r>
            <w:r>
              <w:t xml:space="preserve">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 Самоконтроль по выполнению работ.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 57.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Практическое повторение: пришивание пуговиц. Сборка игрушки.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Сборка игрушки, пришивание пугови</w:t>
            </w:r>
            <w:proofErr w:type="gramStart"/>
            <w:r>
              <w:t>ц-</w:t>
            </w:r>
            <w:proofErr w:type="gramEnd"/>
            <w:r>
              <w:t xml:space="preserve"> глаз. 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умения работать по словесной инструкции</w:t>
            </w:r>
            <w:proofErr w:type="gramStart"/>
            <w:r>
              <w:t xml:space="preserve"> Р</w:t>
            </w:r>
            <w:proofErr w:type="gramEnd"/>
            <w:r>
              <w:t>азвивать</w:t>
            </w:r>
            <w:r>
              <w:t xml:space="preserve"> положительное отношение к труду.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Оформление игрушки дополнительными деталями.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Швея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пришивание рта, чешуек к рыбке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долговременной памяти через работу с инструкциями.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Формирование чувства уверенности в себе.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Самостоятельная </w:t>
            </w:r>
            <w:r>
              <w:t>работа Пришивание пуговиц с разными отверстиями.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Пуговицы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Пришивание пуговиц с разными отверстиями. 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</w:rPr>
              <w:t>Техническое моделирование- 5 часов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61.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Самосвал: основные детали, их назначение.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Р.К.транспорт</w:t>
            </w:r>
            <w:proofErr w:type="spellEnd"/>
            <w:r>
              <w:t xml:space="preserve"> в </w:t>
            </w:r>
            <w:r>
              <w:t>городе.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Самосвал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Подготовка бумаги, выбор инструментов. Разметка кузова по линейке, кабин</w:t>
            </w:r>
            <w:proofErr w:type="gramStart"/>
            <w:r>
              <w:t>ы-</w:t>
            </w:r>
            <w:proofErr w:type="gramEnd"/>
            <w:r>
              <w:t xml:space="preserve"> по шаблону, колес- циркулем.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через создание ситуаций успеха, работу по выбору.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модели самосвала.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Модель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Сборка и склеивание деталей.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Сборка модели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и общей моторики.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63.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модели планера. Выполнение аппликации на модели планера.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Планер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Технический рисунок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Разметка деталей, украшение аппликацией, опробование модели (2 модели)        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личностных качеств: трудолюбия и упорства через создание ситуаций успеха, поощрение.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модели катамарана. Аппликация на  модели катамарана.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Катамаран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Разметка деталей по шаблонам, украшение аппликацией, опробование модели    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 Применение полученных знаний и умений в жизни.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65.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модели водонапорной башни. Выполнение аппликации.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Конструирование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Разметка деталей по шаблонам, украшение аппликацией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 Учить оценивать свою работу и работу товарищей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Растениеводство – 3 часов.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садовый магазин.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Магазин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Семена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 садовый магазин. Выбор и покупка почвы  и дренажа для комнатных растений</w:t>
            </w:r>
            <w:proofErr w:type="gramStart"/>
            <w:r>
              <w:t xml:space="preserve"> .</w:t>
            </w:r>
            <w:proofErr w:type="gramEnd"/>
            <w:r>
              <w:t xml:space="preserve"> «Игра  «Что лишнее».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Коррекция личностных качеств: трудолюбия и упорства через создание ситуаций успеха, поощрение.</w:t>
            </w:r>
            <w:r>
              <w:rPr>
                <w:b/>
              </w:rPr>
              <w:t xml:space="preserve">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Формирование чувства уверенности в себе.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67.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Итоговый тест.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Тест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Ответы учащихся на вопросы в </w:t>
            </w:r>
            <w:r>
              <w:lastRenderedPageBreak/>
              <w:t>тестовых заданиях по пройденным темам.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Воспитание самостоятельности, </w:t>
            </w:r>
            <w:r>
              <w:lastRenderedPageBreak/>
              <w:t>сознательности через поощрение. Развитие коммуникативных навыков через общение с окружающими.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 xml:space="preserve">68.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Практическая работа. Пересадка </w:t>
            </w:r>
            <w:r>
              <w:t>комнатных  растений.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Цветы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Выбор </w:t>
            </w:r>
            <w:proofErr w:type="spellStart"/>
            <w:r>
              <w:t>цв</w:t>
            </w:r>
            <w:proofErr w:type="gramStart"/>
            <w:r>
              <w:t>.г</w:t>
            </w:r>
            <w:proofErr w:type="gramEnd"/>
            <w:r>
              <w:t>оршка,дренажа</w:t>
            </w:r>
            <w:proofErr w:type="spellEnd"/>
            <w:r>
              <w:t xml:space="preserve">, почвы. Перевалка </w:t>
            </w:r>
            <w:proofErr w:type="spellStart"/>
            <w:r>
              <w:t>комн</w:t>
            </w:r>
            <w:proofErr w:type="gramStart"/>
            <w:r>
              <w:t>.ц</w:t>
            </w:r>
            <w:proofErr w:type="gramEnd"/>
            <w:r>
              <w:t>ветов</w:t>
            </w:r>
            <w:proofErr w:type="spellEnd"/>
            <w:r>
              <w:t xml:space="preserve"> в горшки большего размера. Полив.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через создание ситуаций успеха, работу по выбору.</w:t>
            </w:r>
          </w:p>
        </w:tc>
        <w:tc>
          <w:tcPr>
            <w:tcW w:w="1846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1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</w:tbl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AE3A24">
      <w:pPr>
        <w:spacing w:line="276" w:lineRule="auto"/>
        <w:ind w:right="964"/>
        <w:jc w:val="both"/>
        <w:outlineLvl w:val="0"/>
        <w:rPr>
          <w:b/>
        </w:rPr>
      </w:pPr>
      <w:r>
        <w:rPr>
          <w:b/>
        </w:rPr>
        <w:t>8</w:t>
      </w:r>
      <w:r>
        <w:rPr>
          <w:b/>
          <w:lang w:val="en-US"/>
        </w:rPr>
        <w:t xml:space="preserve"> </w:t>
      </w:r>
      <w:r>
        <w:rPr>
          <w:b/>
        </w:rPr>
        <w:t>класс</w:t>
      </w:r>
    </w:p>
    <w:tbl>
      <w:tblPr>
        <w:tblW w:w="2069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59"/>
        <w:gridCol w:w="2602"/>
        <w:gridCol w:w="851"/>
        <w:gridCol w:w="710"/>
        <w:gridCol w:w="2693"/>
        <w:gridCol w:w="3543"/>
        <w:gridCol w:w="143"/>
        <w:gridCol w:w="3967"/>
        <w:gridCol w:w="1844"/>
        <w:gridCol w:w="1853"/>
        <w:gridCol w:w="1832"/>
      </w:tblGrid>
      <w:tr w:rsidR="00147A8D">
        <w:tc>
          <w:tcPr>
            <w:tcW w:w="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>/п</w:t>
            </w:r>
          </w:p>
        </w:tc>
        <w:tc>
          <w:tcPr>
            <w:tcW w:w="2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Тема урока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Кол-во часов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Дата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Основные понятия</w:t>
            </w:r>
          </w:p>
        </w:tc>
        <w:tc>
          <w:tcPr>
            <w:tcW w:w="36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Основные виды деятельности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обучающихся</w:t>
            </w:r>
            <w:proofErr w:type="gramEnd"/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Коррекционная работа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151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четверть — 32 ч.</w:t>
            </w:r>
          </w:p>
          <w:p w:rsidR="00147A8D" w:rsidRDefault="00AE3A24">
            <w:pPr>
              <w:pStyle w:val="af4"/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Растениеводство- 12ч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Планируемые результаты:</w:t>
            </w:r>
            <w:r>
              <w:rPr>
                <w:rFonts w:ascii="Times New Roman" w:hAnsi="Times New Roman" w:cs="Times New Roman"/>
                <w:sz w:val="24"/>
                <w:shd w:val="clear" w:color="auto" w:fill="F5F5F5"/>
              </w:rPr>
              <w:t xml:space="preserve">  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829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Вводное занятие. </w:t>
            </w:r>
            <w:r>
              <w:rPr>
                <w:color w:val="000000"/>
                <w:shd w:val="clear" w:color="auto" w:fill="FFFFFF"/>
              </w:rPr>
              <w:t>Оборудование рабочего места, правила работы и поведения в кабинете труда.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Материалы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Оборудование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Инвентарь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Классификация основных видов материалов и инструментов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Коррекция речи через накопление технического словаря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shd w:val="clear" w:color="auto" w:fill="FFFFFF"/>
              </w:rPr>
              <w:t>Осенние  работы на пришкольном участке, полях, огородах.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Р.К. Растительный мир </w:t>
            </w:r>
            <w:r>
              <w:lastRenderedPageBreak/>
              <w:t>Урала.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Сезонные работы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Основные виды сезонных работ. Правила поведения на улице. Очистка сада от опавших листьев.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долговременной памяти через работу с инструкциями.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3.    4.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shd w:val="clear" w:color="auto" w:fill="FFFFFF"/>
              </w:rPr>
              <w:t>Сбор опавших листьев. Укладка листьев в кучу.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Осенние работы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Сбор листьев граблями, </w:t>
            </w:r>
            <w:r>
              <w:t>укладывание листьев в кучу.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Ручной инвентарь для садовых и хозяйственных работ.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Хозяйственный инвентарь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</w:t>
            </w:r>
            <w:r>
              <w:rPr>
                <w:color w:val="000000"/>
                <w:shd w:val="clear" w:color="auto" w:fill="FFFFFF"/>
              </w:rPr>
              <w:t>равила безопасной работы с инвентарем.</w:t>
            </w:r>
            <w:r>
              <w:t xml:space="preserve"> Виды </w:t>
            </w:r>
            <w:proofErr w:type="spellStart"/>
            <w:r>
              <w:t>хоз</w:t>
            </w:r>
            <w:proofErr w:type="gramStart"/>
            <w:r>
              <w:t>.и</w:t>
            </w:r>
            <w:proofErr w:type="gramEnd"/>
            <w:r>
              <w:t>нвентаря</w:t>
            </w:r>
            <w:proofErr w:type="spellEnd"/>
            <w:r>
              <w:t>, назначение. Подготовка инвентаря к работе. Игра «Что лишнее».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внимания через работу с инструкциями Формирование положительной мотивации к труду.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Практическое повторение.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Спецодежда: перчатки, халат.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Спецодежда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</w:t>
            </w:r>
            <w:r>
              <w:rPr>
                <w:color w:val="000000"/>
                <w:shd w:val="clear" w:color="auto" w:fill="FFFFFF"/>
              </w:rPr>
              <w:t>ыбор спецодежды и инвентаря, в зависимости от вида работы и времени года</w:t>
            </w:r>
            <w:r>
              <w:t xml:space="preserve">. Подготовка </w:t>
            </w:r>
            <w:proofErr w:type="spellStart"/>
            <w:r>
              <w:t>спец</w:t>
            </w:r>
            <w:proofErr w:type="gramStart"/>
            <w:r>
              <w:t>.о</w:t>
            </w:r>
            <w:proofErr w:type="gramEnd"/>
            <w:r>
              <w:t>дежды</w:t>
            </w:r>
            <w:proofErr w:type="spellEnd"/>
            <w:r>
              <w:t xml:space="preserve"> к работе(осмотр, ремонт).Рисование основных видов </w:t>
            </w:r>
            <w:proofErr w:type="spellStart"/>
            <w:r>
              <w:t>спец.одежды</w:t>
            </w:r>
            <w:proofErr w:type="spellEnd"/>
            <w:r>
              <w:t xml:space="preserve"> . Игра «Поиск в окружающем»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и общей моторики. Отработка двигательных трудовых пр</w:t>
            </w:r>
            <w:r>
              <w:t>иемов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numPr>
                <w:ilvl w:val="0"/>
                <w:numId w:val="9"/>
              </w:numPr>
              <w:snapToGrid w:val="0"/>
              <w:spacing w:line="276" w:lineRule="auto"/>
              <w:jc w:val="both"/>
            </w:pPr>
          </w:p>
          <w:p w:rsidR="00147A8D" w:rsidRDefault="00147A8D">
            <w:pPr>
              <w:pStyle w:val="af2"/>
              <w:widowControl w:val="0"/>
              <w:numPr>
                <w:ilvl w:val="0"/>
                <w:numId w:val="9"/>
              </w:numPr>
              <w:snapToGrid w:val="0"/>
              <w:spacing w:line="276" w:lineRule="auto"/>
              <w:jc w:val="both"/>
            </w:pP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Секатор: устройство, правила безопасной работы.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Секатор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Видео обзор: устройство  и назначение, правила безопасной работы секатора. Рисование секатора. Игра «Чудесный мешочек».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Вырабатывать умение ориентироваться на рабочем месте.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Корригировать долговременную память.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numPr>
                <w:ilvl w:val="0"/>
                <w:numId w:val="9"/>
              </w:numPr>
              <w:snapToGrid w:val="0"/>
              <w:spacing w:line="276" w:lineRule="auto"/>
              <w:jc w:val="both"/>
            </w:pPr>
          </w:p>
          <w:p w:rsidR="00147A8D" w:rsidRDefault="00147A8D">
            <w:pPr>
              <w:pStyle w:val="af2"/>
              <w:widowControl w:val="0"/>
              <w:numPr>
                <w:ilvl w:val="0"/>
                <w:numId w:val="9"/>
              </w:numPr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Обрезка ветвей секатором.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Секатор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t xml:space="preserve">Выбор недостающего предмета по заданию «Дай такой, какого у меня нет». Обрезка мелких веток на кустарниках  на школьном участке.  </w:t>
            </w:r>
            <w:r>
              <w:rPr>
                <w:color w:val="000000"/>
                <w:shd w:val="clear" w:color="auto" w:fill="FFFFFF"/>
              </w:rPr>
              <w:t xml:space="preserve"> Сбор веток в  кучи.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личностных </w:t>
            </w:r>
            <w:r>
              <w:t>качеств, воспитание желания оказать помощь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Сезонные  работы: </w:t>
            </w:r>
            <w:r>
              <w:rPr>
                <w:color w:val="000000"/>
                <w:shd w:val="clear" w:color="auto" w:fill="FFFFFF"/>
              </w:rPr>
              <w:lastRenderedPageBreak/>
              <w:t>Обрезка ветвей секатором.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Секатор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Обрезка мелких веток на </w:t>
            </w:r>
            <w:r>
              <w:lastRenderedPageBreak/>
              <w:t xml:space="preserve">кустарниках  на школьном участке.  </w:t>
            </w:r>
            <w:r>
              <w:rPr>
                <w:color w:val="000000"/>
                <w:shd w:val="clear" w:color="auto" w:fill="FFFFFF"/>
              </w:rPr>
              <w:t xml:space="preserve"> Сбор веток в  кучи.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Коррекция крупной моторики через </w:t>
            </w:r>
            <w:r>
              <w:lastRenderedPageBreak/>
              <w:t xml:space="preserve">работу с </w:t>
            </w:r>
            <w:proofErr w:type="spellStart"/>
            <w:r>
              <w:t>хоз</w:t>
            </w:r>
            <w:proofErr w:type="gramStart"/>
            <w:r>
              <w:t>.и</w:t>
            </w:r>
            <w:proofErr w:type="gramEnd"/>
            <w:r>
              <w:t>нвентарем</w:t>
            </w:r>
            <w:proofErr w:type="spellEnd"/>
            <w:r>
              <w:t xml:space="preserve">. Развивать </w:t>
            </w:r>
            <w:r>
              <w:t>положительное отношение к труду.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Самостоятельная работа. Обрезка ветвей секатором.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Сезонные работы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Правила безопасной работы с секатором. </w:t>
            </w:r>
            <w:r>
              <w:t>Обрезка мелких веток секатором.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Повышение уровня познавательной активности. Воспитание доброты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0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</w:rPr>
              <w:t>Швейное</w:t>
            </w:r>
            <w:r>
              <w:rPr>
                <w:b/>
                <w:bCs/>
              </w:rPr>
              <w:t xml:space="preserve"> дело</w:t>
            </w:r>
            <w:r>
              <w:t>- 10 часов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13.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Инструменты и материалы для ручного шитья. Изготовление мешочка.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Инструменты, материалы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Различение инструментов и материалов для ручного шитья. Разметка прямоугольника по шаблону, вырезание.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личности через оценку </w:t>
            </w:r>
            <w:r>
              <w:t>поступков.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14.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15.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в швейные мастерские. Шов </w:t>
            </w:r>
            <w:proofErr w:type="spellStart"/>
            <w:r>
              <w:t>вподгибку</w:t>
            </w:r>
            <w:proofErr w:type="spellEnd"/>
            <w:r>
              <w:t xml:space="preserve"> с открытым и закрытым срезом.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Экскурсия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Ручные стежки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Правила поведения во время экскурсии. Изучение шва </w:t>
            </w:r>
            <w:proofErr w:type="spellStart"/>
            <w:r>
              <w:t>вподгибку</w:t>
            </w:r>
            <w:proofErr w:type="spellEnd"/>
            <w:r>
              <w:t xml:space="preserve">. Тренировочные упражнения на образце. Выполнение шва </w:t>
            </w:r>
            <w:proofErr w:type="spellStart"/>
            <w:r>
              <w:t>вподгибку</w:t>
            </w:r>
            <w:proofErr w:type="spellEnd"/>
            <w:r>
              <w:t xml:space="preserve"> с открытым срезом по краю мешочка на 5см, проглаживание, сметывание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Накопление словаря. Коррекция понятийной стороны речи. 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16.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17.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мешочка с завязками.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Рабочее место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Шов «вперед игла»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Сметывание деталей  мешочка по краям швом «вперед игла»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мыслительных операций (последовательность, логичность) Умение работать в коллективе.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18.  19.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</w:t>
            </w:r>
            <w:r>
              <w:t>мешочка с завязками. Прошивание швом  «Строчка».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Шов  «Строчка»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Прошивание по сметочным стежкам швом «строчка». Удаление сметочных стежков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речи, обогащение словаря, введение в активный словарь словарных слов.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20.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Оформление поделки </w:t>
            </w:r>
            <w:r>
              <w:lastRenderedPageBreak/>
              <w:t>вышивкой.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Вышивка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Тамбурный шов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 Вставка тесьмы. Нанесение </w:t>
            </w:r>
            <w:r>
              <w:lastRenderedPageBreak/>
              <w:t xml:space="preserve">узора, прошивание  тамбурным швом. Игра  «Что лишнее».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Отрабатывать двигательный трудовой </w:t>
            </w:r>
            <w:r>
              <w:lastRenderedPageBreak/>
              <w:t>прием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Утюжка изделия.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Утюг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ПТБ с электроутюгом. Утюжка изделия.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Совершенствование </w:t>
            </w:r>
            <w:r>
              <w:t>двигательных и сенсорно-моторных навыков.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151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Деревообработка</w:t>
            </w:r>
            <w:r>
              <w:t>-10 часов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23.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Породы деревьев.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Древесина: использование, заготовка, использование.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Древесина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пород (хвойные, лиственные). Строение дерева (корни, ствол, крона)</w:t>
            </w:r>
            <w:proofErr w:type="gramStart"/>
            <w:r>
              <w:t>.Р</w:t>
            </w:r>
            <w:proofErr w:type="gramEnd"/>
            <w:r>
              <w:t xml:space="preserve">исование строения </w:t>
            </w:r>
            <w:r>
              <w:t>дерева.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речи, обогащение словаря, введение в активный словарь словарных слов.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24. 25.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lang w:eastAsia="ar-SA"/>
              </w:rPr>
              <w:t>Инструменты для обработки дерева. Измерительные инструменты.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rPr>
                <w:rFonts w:eastAsia="Arial Unicode MS"/>
                <w:color w:val="00000A"/>
                <w:kern w:val="2"/>
                <w:lang w:eastAsia="ar-SA"/>
              </w:rPr>
              <w:t>Р.К.Столярные</w:t>
            </w:r>
            <w:proofErr w:type="spellEnd"/>
            <w:r>
              <w:rPr>
                <w:rFonts w:eastAsia="Arial Unicode MS"/>
                <w:color w:val="00000A"/>
                <w:kern w:val="2"/>
                <w:lang w:eastAsia="ar-SA"/>
              </w:rPr>
              <w:t xml:space="preserve"> инструменты в доме.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Инструменты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rFonts w:eastAsia="Arial Unicode MS"/>
                <w:color w:val="00000A"/>
                <w:kern w:val="2"/>
                <w:lang w:eastAsia="ar-SA"/>
              </w:rPr>
              <w:t xml:space="preserve">Узнавание (различение) инструментов для </w:t>
            </w:r>
            <w:r>
              <w:rPr>
                <w:rFonts w:eastAsia="Arial Unicode MS"/>
                <w:color w:val="00000A"/>
                <w:kern w:val="2"/>
                <w:lang w:eastAsia="ar-SA"/>
              </w:rPr>
              <w:t>разметки</w:t>
            </w:r>
            <w:r>
              <w:rPr>
                <w:rFonts w:eastAsia="Arial Unicode MS"/>
                <w:bCs/>
                <w:color w:val="00000A"/>
                <w:kern w:val="2"/>
                <w:lang w:eastAsia="ar-SA"/>
              </w:rPr>
              <w:t xml:space="preserve"> (</w:t>
            </w:r>
            <w:r>
              <w:rPr>
                <w:rFonts w:eastAsia="Arial Unicode MS"/>
                <w:color w:val="00000A"/>
                <w:kern w:val="2"/>
                <w:lang w:eastAsia="ar-SA"/>
              </w:rPr>
              <w:t xml:space="preserve">для обработки дерева, для соединения деталей). Рисование инструментов.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tabs>
                <w:tab w:val="left" w:pos="1234"/>
              </w:tabs>
            </w:pPr>
            <w:r>
              <w:t>Коррекция внимания через работу с инструкциями.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26.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rFonts w:eastAsia="Arial Unicode MS"/>
                <w:bCs/>
                <w:color w:val="00000A"/>
                <w:kern w:val="2"/>
                <w:lang w:eastAsia="ar-SA"/>
              </w:rPr>
              <w:t>П</w:t>
            </w:r>
            <w:r>
              <w:rPr>
                <w:rFonts w:eastAsia="Arial Unicode MS"/>
                <w:color w:val="00000A"/>
                <w:kern w:val="2"/>
                <w:lang w:eastAsia="ar-SA"/>
              </w:rPr>
              <w:t xml:space="preserve">одготовка рабочего места. </w:t>
            </w:r>
            <w:r>
              <w:t>Разметка деталей по шаблону.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rPr>
                <w:b/>
              </w:rPr>
            </w:pPr>
            <w:r>
              <w:rPr>
                <w:b/>
              </w:rPr>
              <w:t>Рабочее место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Правила подготовки рабочего места.</w:t>
            </w:r>
            <w:r>
              <w:rPr>
                <w:rFonts w:eastAsia="Arial Unicode MS"/>
                <w:color w:val="00000A"/>
                <w:kern w:val="2"/>
                <w:lang w:eastAsia="ar-SA"/>
              </w:rPr>
              <w:t xml:space="preserve"> Уборка рабочего места. </w:t>
            </w:r>
            <w:r>
              <w:t xml:space="preserve"> Разметка деталей по шаблону.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27.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rFonts w:eastAsia="Arial Unicode MS"/>
                <w:bCs/>
                <w:color w:val="00000A"/>
                <w:kern w:val="2"/>
                <w:lang w:eastAsia="ar-SA"/>
              </w:rPr>
              <w:t>Подготовительная работа с заготовкой.</w:t>
            </w:r>
            <w:r>
              <w:rPr>
                <w:rFonts w:eastAsia="Arial Unicode MS"/>
                <w:color w:val="00000A"/>
                <w:kern w:val="2"/>
                <w:lang w:eastAsia="ar-SA"/>
              </w:rPr>
              <w:t xml:space="preserve"> Распиливание заготовки в мастерской.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Заготовка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столярную мастерскую. Наблюдение за</w:t>
            </w:r>
            <w:r>
              <w:t xml:space="preserve">  закреплением заготовки в зажиме  верстака, за распиливанием заготовки. </w:t>
            </w:r>
            <w:proofErr w:type="spellStart"/>
            <w:r>
              <w:t>Анализирование</w:t>
            </w:r>
            <w:proofErr w:type="spellEnd"/>
            <w:r>
              <w:t>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личностных качеств: трудолюбия и упорства через создание ситуаций успеха, поощрение. Развивать чувство уверенности в себе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Шлифование шкуркой.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Шлифование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</w:pPr>
            <w:r>
              <w:t xml:space="preserve">Правила работы со </w:t>
            </w:r>
            <w:r>
              <w:lastRenderedPageBreak/>
              <w:t xml:space="preserve">шлифовальной шкуркой. </w:t>
            </w:r>
            <w:r>
              <w:rPr>
                <w:rFonts w:eastAsia="Arial Unicode MS" w:cs="Calibri"/>
                <w:color w:val="00000A"/>
                <w:kern w:val="2"/>
                <w:lang w:eastAsia="ar-SA"/>
              </w:rPr>
              <w:t>Шлифовка заготовки наждачной бумагой.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Вырабатывать умение </w:t>
            </w:r>
            <w:r>
              <w:lastRenderedPageBreak/>
              <w:t>ориентироваться на рабочем месте.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Корригировать долговременную память.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30.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</w:pPr>
            <w:r>
              <w:t>Шлифование торцов деталей. Шлифование шкуркой.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Шлифование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</w:pPr>
            <w:r>
              <w:rPr>
                <w:rFonts w:eastAsia="Arial Unicode MS" w:cs="Calibri"/>
                <w:color w:val="00000A"/>
                <w:kern w:val="2"/>
                <w:lang w:eastAsia="ar-SA"/>
              </w:rPr>
              <w:t>Шлифовка  торцов заготовки наждачной бумагой.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</w:pPr>
            <w:r>
              <w:t>Самостоятельная работа. Шлифование шкуркой.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Шлифование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rPr>
                <w:rFonts w:eastAsia="Arial Unicode MS" w:cs="Calibri"/>
                <w:color w:val="00000A"/>
                <w:kern w:val="2"/>
                <w:lang w:eastAsia="ar-SA"/>
              </w:rPr>
            </w:pPr>
            <w:r>
              <w:t xml:space="preserve">Правила работы со шлифовальной шкуркой. </w:t>
            </w:r>
            <w:r>
              <w:rPr>
                <w:rFonts w:eastAsia="Arial Unicode MS" w:cs="Calibri"/>
                <w:color w:val="00000A"/>
                <w:kern w:val="2"/>
                <w:lang w:eastAsia="ar-SA"/>
              </w:rPr>
              <w:t>Шлифовка заготовки наждачной бумагой.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</w:t>
            </w:r>
            <w:r>
              <w:t xml:space="preserve"> трудовой прием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Изображение на детали.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Изображение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</w:pPr>
            <w:r>
              <w:t>Нанесение изображение на заготовку. Раскрашивание по узору.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личности через оценку поступков.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6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четверть — 32ч. </w:t>
            </w:r>
          </w:p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Швейное дело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- 14 часов.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33.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магазин тканей.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Экскурсия 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Професси</w:t>
            </w:r>
            <w:proofErr w:type="gramStart"/>
            <w:r>
              <w:t>я-</w:t>
            </w:r>
            <w:proofErr w:type="gramEnd"/>
            <w:r>
              <w:t xml:space="preserve"> продавец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в магазин тканей с целью покупки материала для носового платка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Игра «Поиск в окружающем».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норм, правил поведения.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Хлопчатобумажные ткани (ситец, батист)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Хлопчатобумажные ткани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Распознавание </w:t>
            </w:r>
            <w:proofErr w:type="gramStart"/>
            <w:r>
              <w:t>х/б</w:t>
            </w:r>
            <w:proofErr w:type="gramEnd"/>
            <w:r>
              <w:t xml:space="preserve"> тканей. Изготовление коллекции </w:t>
            </w:r>
            <w:proofErr w:type="gramStart"/>
            <w:r>
              <w:t>х/б</w:t>
            </w:r>
            <w:proofErr w:type="gramEnd"/>
            <w:r>
              <w:t xml:space="preserve"> тканей.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Формирование осознанного регулирования трудовой деятельности.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35.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Ручные швы: сметочный, косой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Ручные швы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Т.б</w:t>
            </w:r>
            <w:proofErr w:type="spellEnd"/>
            <w:r>
              <w:t xml:space="preserve"> с инструментами. Прошивание сметочными, косыми стежками на образце.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долговременной памяти через работу с инструкциями. Формирование чувства уверенности в себе.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37.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Выполнение шва </w:t>
            </w:r>
            <w:proofErr w:type="spellStart"/>
            <w:r>
              <w:t>вподгибку</w:t>
            </w:r>
            <w:proofErr w:type="spellEnd"/>
            <w:r>
              <w:t xml:space="preserve"> с открытым срезом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Шов </w:t>
            </w:r>
            <w:proofErr w:type="spellStart"/>
            <w:r>
              <w:rPr>
                <w:b/>
              </w:rPr>
              <w:t>вподгибку</w:t>
            </w:r>
            <w:proofErr w:type="spellEnd"/>
            <w:r>
              <w:rPr>
                <w:b/>
              </w:rPr>
              <w:t xml:space="preserve"> с открытым срезом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Швея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 Выполнение тренировочных упражнений по прошиванию на ткани швом   </w:t>
            </w:r>
            <w:proofErr w:type="spellStart"/>
            <w:r>
              <w:t>вподгибку</w:t>
            </w:r>
            <w:proofErr w:type="spellEnd"/>
            <w:r>
              <w:t xml:space="preserve"> с открытым срезом.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 Самоконтроль по выполнению работ.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  <w:rPr>
                <w:lang w:val="en-US"/>
              </w:rPr>
            </w:pPr>
            <w:r>
              <w:t>39.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40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Носовой платок. Заметывание поперечных срезов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Поперечные срезы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Разметка носового платка на ткани, вырезание. Заметывание поперечных срезов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Воспитание самостоятельности, сознательности через поощрение.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41.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Заметывание долевых срезов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Долевые срезы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Заметывание долевых срезов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</w:t>
            </w:r>
            <w:r>
              <w:t>своей деятельностью.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43.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углов косыми стежками. Утюжка изделия.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Утюжка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углов косыми стежками. Утюжка изделия.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Совершенствование двигательных и сенсорно-моторных навыков.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45.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Вышивка монограммы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Монограмма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Видеоинформация о монограммах. Нанесение монограммы на платок, вышивка тамбурным швом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Самостоятельная работа. Ручные швы.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Ручные швы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Прошивание сметочными, косыми стежками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Отработка </w:t>
            </w:r>
            <w:r>
              <w:t>двигательных трудовых приемов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6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4"/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rFonts w:ascii="Times New Roman" w:hAnsi="Times New Roman"/>
                <w:b/>
                <w:szCs w:val="24"/>
              </w:rPr>
              <w:t>Растениеводство- 10ч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47.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цветочных растений.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Декоративные растения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Видео обзор цветочных растений. Рисование цветочных растений, раскрашивание,  </w:t>
            </w:r>
            <w:proofErr w:type="spellStart"/>
            <w:r>
              <w:t>подписывание</w:t>
            </w:r>
            <w:proofErr w:type="spellEnd"/>
            <w:r>
              <w:t>. Игра «Назови название растения»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Вырабатывать </w:t>
            </w:r>
            <w:r>
              <w:t>умение ориентироваться на рабочем месте.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Корригировать долговременную память.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48.  49.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Комнатные растения.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Пеларгония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Цисусс</w:t>
            </w:r>
            <w:proofErr w:type="spellEnd"/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Виды, назначение, разведение комнатных растений. Экскурсия по школе. Опрыскивание растений.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норм, правил </w:t>
            </w:r>
            <w:r>
              <w:t>поведения.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50.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Ручной инвентарь для выращивания комнатных растений.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Пульверизатор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Лейка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Совок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Виды </w:t>
            </w:r>
            <w:proofErr w:type="spellStart"/>
            <w:r>
              <w:t>цв</w:t>
            </w:r>
            <w:proofErr w:type="gramStart"/>
            <w:r>
              <w:t>.г</w:t>
            </w:r>
            <w:proofErr w:type="gramEnd"/>
            <w:r>
              <w:t>оршков</w:t>
            </w:r>
            <w:proofErr w:type="spellEnd"/>
            <w:r>
              <w:t>, назначение поддонов, пульверизатора, совка. Работа с инвентарем.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51. 52.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Почвенные смеси для комнатных растений.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Торф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Перегной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Состав почвенных смесей, </w:t>
            </w:r>
            <w:proofErr w:type="spellStart"/>
            <w:r>
              <w:t>анализирование</w:t>
            </w:r>
            <w:proofErr w:type="spellEnd"/>
            <w:r>
              <w:t>. Экскурсия в садовый магазин. Покупка торфа, вермикулита.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речи, обогащение словаря, введение в активный словарь словарных слов.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53.  54.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Уход за </w:t>
            </w:r>
            <w:r>
              <w:t>комнатными растениями. Полив.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Полив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Влажность воздуха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Правила полива растений. Температура воды для полива растений. Полив отстоявшейся водой  </w:t>
            </w:r>
            <w:proofErr w:type="spellStart"/>
            <w:r>
              <w:t>комн</w:t>
            </w:r>
            <w:proofErr w:type="gramStart"/>
            <w:r>
              <w:t>.р</w:t>
            </w:r>
            <w:proofErr w:type="gramEnd"/>
            <w:r>
              <w:t>астений</w:t>
            </w:r>
            <w:proofErr w:type="spellEnd"/>
            <w:r>
              <w:t xml:space="preserve"> 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Воспитание самостоятельности, сознательности через поощрение.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55.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Уход за листьями.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Комнатные растения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Протирание листьев </w:t>
            </w:r>
            <w:proofErr w:type="spellStart"/>
            <w:r>
              <w:t>комн</w:t>
            </w:r>
            <w:proofErr w:type="gramStart"/>
            <w:r>
              <w:t>.р</w:t>
            </w:r>
            <w:proofErr w:type="gramEnd"/>
            <w:r>
              <w:t>астений</w:t>
            </w:r>
            <w:proofErr w:type="spellEnd"/>
            <w:r>
              <w:t xml:space="preserve"> влажной тканью. Полив отстоявшейся водой  </w:t>
            </w:r>
            <w:proofErr w:type="spellStart"/>
            <w:r>
              <w:t>комн</w:t>
            </w:r>
            <w:proofErr w:type="gramStart"/>
            <w:r>
              <w:t>.р</w:t>
            </w:r>
            <w:proofErr w:type="gramEnd"/>
            <w:r>
              <w:t>астений</w:t>
            </w:r>
            <w:proofErr w:type="spellEnd"/>
            <w:r>
              <w:t xml:space="preserve"> 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 Самоконтроль по выполнению работ.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 Уход за комнатными растениями.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Комнатные растения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Протирание листьев </w:t>
            </w:r>
            <w:proofErr w:type="spellStart"/>
            <w:r>
              <w:t>комн</w:t>
            </w:r>
            <w:proofErr w:type="gramStart"/>
            <w:r>
              <w:t>.р</w:t>
            </w:r>
            <w:proofErr w:type="gramEnd"/>
            <w:r>
              <w:t>астений</w:t>
            </w:r>
            <w:proofErr w:type="spellEnd"/>
            <w:r>
              <w:t xml:space="preserve"> влажной тканью. Полив отстоявшейся водой  </w:t>
            </w:r>
            <w:proofErr w:type="spellStart"/>
            <w:r>
              <w:t>комн</w:t>
            </w:r>
            <w:proofErr w:type="gramStart"/>
            <w:r>
              <w:t>.р</w:t>
            </w:r>
            <w:proofErr w:type="gramEnd"/>
            <w:r>
              <w:t>астений</w:t>
            </w:r>
            <w:proofErr w:type="spellEnd"/>
            <w:r>
              <w:t xml:space="preserve"> 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Керамика-  8 часов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57.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Вводное занятие. Свойства глины.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Керамика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Глина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 xml:space="preserve">Подготовка рабочего места. </w:t>
            </w:r>
            <w:r>
              <w:rPr>
                <w:bCs/>
              </w:rPr>
              <w:t>О</w:t>
            </w:r>
            <w:r>
              <w:t xml:space="preserve">трезание куска глины. </w:t>
            </w:r>
            <w:proofErr w:type="spellStart"/>
            <w:r>
              <w:lastRenderedPageBreak/>
              <w:t>Отщипывание</w:t>
            </w:r>
            <w:proofErr w:type="spellEnd"/>
            <w:r>
              <w:t xml:space="preserve"> кусочка глины.</w:t>
            </w:r>
            <w:r>
              <w:rPr>
                <w:bCs/>
              </w:rPr>
              <w:t xml:space="preserve"> Р</w:t>
            </w:r>
            <w:r>
              <w:rPr>
                <w:shd w:val="clear" w:color="auto" w:fill="FFFFFF"/>
              </w:rPr>
              <w:t xml:space="preserve">азминание глины. Отбивание глины. </w:t>
            </w:r>
            <w:r>
              <w:rPr>
                <w:bCs/>
                <w:shd w:val="clear" w:color="auto" w:fill="FFFFFF"/>
              </w:rPr>
              <w:t>Р</w:t>
            </w:r>
            <w:r>
              <w:t>аскатывание глины скалкой.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 Коррекция эмоционально-волевой сферы через создание ситуаций </w:t>
            </w:r>
            <w:r>
              <w:lastRenderedPageBreak/>
              <w:t>успеха, работу по выбору.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59. 60.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Украшения из </w:t>
            </w:r>
            <w:r>
              <w:t>глины.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Декор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color w:val="000000"/>
                <w:shd w:val="clear" w:color="auto" w:fill="FFFFFF"/>
              </w:rPr>
              <w:t>Лепка заданного количества  бусин различной формы с мелким декором. Роспись.</w:t>
            </w:r>
            <w:r>
              <w:t xml:space="preserve">    Игра «Поиск в окружающем».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и общей моторики. Отработка двигательных трудовых приемов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61. 62.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плоских рельефов.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  <w:bCs/>
                <w:iCs/>
              </w:rPr>
            </w:pPr>
            <w:r>
              <w:rPr>
                <w:b/>
                <w:color w:val="000000"/>
                <w:shd w:val="clear" w:color="auto" w:fill="FFFFFF"/>
              </w:rPr>
              <w:t>Изразец</w:t>
            </w:r>
            <w:r>
              <w:rPr>
                <w:b/>
                <w:bCs/>
                <w:iCs/>
              </w:rPr>
              <w:t xml:space="preserve">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Рельеф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Лепка пластов квадратной формы с геометрическим сюжетом. Окраска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личностных качеств: трудолюбия и упорства через создание ситуаций успеха, поощрение.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63.  64.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новогодних рельефов.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Елочные игрушки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Лепка декоративной </w:t>
            </w:r>
            <w:r>
              <w:rPr>
                <w:color w:val="000000"/>
                <w:shd w:val="clear" w:color="auto" w:fill="FFFFFF"/>
              </w:rPr>
              <w:t>плитки «новогодние игрушки». Роспись.</w:t>
            </w:r>
            <w:r>
              <w:t xml:space="preserve">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 Формирование чувства уверенности в себе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lang w:val="en-US"/>
              </w:rPr>
              <w:t xml:space="preserve">III </w:t>
            </w:r>
            <w:r>
              <w:rPr>
                <w:b/>
                <w:bCs/>
              </w:rPr>
              <w:t>четверть — 40ч.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</w:rPr>
              <w:t>Керамика-  10 часов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65. 66.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солонки. Р.</w:t>
            </w:r>
            <w:proofErr w:type="gramStart"/>
            <w:r>
              <w:t>К</w:t>
            </w:r>
            <w:proofErr w:type="gramEnd"/>
            <w:r>
              <w:t xml:space="preserve"> Посуда в доме.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Керамика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Раскатывание глины, вырезание днища сосуда, катание колбасок, укладывание колбасок, нанесение декоративных элементов стекой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крупной и мелкой моторики через выполнение практической работы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67.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</w:t>
            </w:r>
            <w:r>
              <w:rPr>
                <w:bCs/>
                <w:color w:val="000000"/>
                <w:shd w:val="clear" w:color="auto" w:fill="FFFFFF"/>
              </w:rPr>
              <w:t>декоративных сосудов</w:t>
            </w:r>
            <w: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  <w:color w:val="000000"/>
                <w:shd w:val="clear" w:color="auto" w:fill="FFFFFF"/>
              </w:rPr>
              <w:t>Керамические сосуды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Лепка сосудов жгутиковым способом, </w:t>
            </w:r>
            <w:r>
              <w:t>нанесение декоративных элементов стекой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Развивать положительное отношение к труду.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</w:t>
            </w:r>
            <w:r>
              <w:rPr>
                <w:bCs/>
                <w:color w:val="000000"/>
                <w:shd w:val="clear" w:color="auto" w:fill="FFFFFF"/>
              </w:rPr>
              <w:lastRenderedPageBreak/>
              <w:t>декоративных сосудов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color w:val="000000"/>
                <w:shd w:val="clear" w:color="auto" w:fill="FFFFFF"/>
              </w:rPr>
              <w:t>Керамические сосуды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Лепка сосудов ленточным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способом, </w:t>
            </w:r>
            <w:r>
              <w:t xml:space="preserve">нанесение </w:t>
            </w:r>
            <w:r>
              <w:t>декоративных элементов стекой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Вырабатывать умение </w:t>
            </w:r>
            <w:r>
              <w:lastRenderedPageBreak/>
              <w:t>ориентироваться на рабочем месте.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Корригировать долговременную память.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 xml:space="preserve">69. 70.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Роспись декоративных сосудов.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Сувенир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Видеофильм «Узоры».           Выбор узора, рисование узора на сосудах. 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71. 72.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Лепка подвески знака зодиака. Роспись.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Изготовление настенного украшения – подвески. </w:t>
            </w:r>
            <w:r>
              <w:t>Рисование узора на подвеске.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73. 74.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 xml:space="preserve">Самостоятельная работа. Лепка сосудов известным способом.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  <w:color w:val="000000"/>
                <w:shd w:val="clear" w:color="auto" w:fill="FFFFFF"/>
              </w:rPr>
              <w:t>Керамические сосуды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 xml:space="preserve">Лепка сосудов любым  способом (по выбору), </w:t>
            </w:r>
            <w:r>
              <w:t>нанесение декоративных элементов стекой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Вырабатывать умение ориентироваться на рабочем месте.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Корригировать долговременную память.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pStyle w:val="af4"/>
              <w:widowControl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Растениеводство-  8  часов.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75. 76.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Комнатные растения. </w:t>
            </w:r>
            <w:proofErr w:type="spellStart"/>
            <w:r>
              <w:t>Хлорофитум</w:t>
            </w:r>
            <w:proofErr w:type="spellEnd"/>
            <w:r>
              <w:t>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Хлорофитум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Видеофильм «</w:t>
            </w:r>
            <w:proofErr w:type="spellStart"/>
            <w:r>
              <w:t>Хлорофитум</w:t>
            </w:r>
            <w:proofErr w:type="spellEnd"/>
            <w:r>
              <w:t xml:space="preserve">: вил, польза, расположение, уход». Особенности размещения </w:t>
            </w:r>
            <w:proofErr w:type="spellStart"/>
            <w:r>
              <w:t>хлорофитума</w:t>
            </w:r>
            <w:proofErr w:type="spellEnd"/>
            <w:r>
              <w:t>,  размножение, уход. Посадка, полив растения.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Отрабатывать </w:t>
            </w:r>
            <w:r>
              <w:t>двигательный трудовой прием Формирование уверенности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77.  78.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Комнатные растения. Фикус. Уход за комнатными растениями.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Фикус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 Знакомство с новым видом </w:t>
            </w:r>
            <w:proofErr w:type="spellStart"/>
            <w:r>
              <w:t>комн</w:t>
            </w:r>
            <w:proofErr w:type="gramStart"/>
            <w:r>
              <w:t>.р</w:t>
            </w:r>
            <w:proofErr w:type="gramEnd"/>
            <w:r>
              <w:t>астений</w:t>
            </w:r>
            <w:proofErr w:type="spellEnd"/>
            <w:r>
              <w:t xml:space="preserve">. Рисование, раскрашивание. Протирание листьев.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долговременной памяти </w:t>
            </w:r>
            <w:r>
              <w:t>через повторение материала. Развивать чувство уверенности в себе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79. </w:t>
            </w:r>
            <w:r>
              <w:lastRenderedPageBreak/>
              <w:t>80.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Комнатные растения. </w:t>
            </w:r>
            <w:r>
              <w:lastRenderedPageBreak/>
              <w:t>Традесканция.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Р.К. Комнатные растения в доме.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 Традесканция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Особенности размещения </w:t>
            </w:r>
            <w:r>
              <w:lastRenderedPageBreak/>
              <w:t xml:space="preserve">традесканции,  размножение, уход. </w:t>
            </w:r>
            <w:proofErr w:type="spellStart"/>
            <w:r>
              <w:t>Пр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  <w:r>
              <w:t xml:space="preserve">. Посадка, полив растения. </w:t>
            </w:r>
            <w:r>
              <w:t>Полив растений в школе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Развитие долговременной памяти </w:t>
            </w:r>
            <w:r>
              <w:lastRenderedPageBreak/>
              <w:t>через повторение материала.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81.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Уход за комнатными растениями.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Полив, мытье растения. Опрыскивание растений.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выделять существенное, главное в учебном материале, определение </w:t>
            </w:r>
            <w:r>
              <w:t>путей и средств достижения учебной цели.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82.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Мытье горшков, инвентаря.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Цветочные кашпо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Пр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  <w:r>
              <w:t xml:space="preserve">. классе.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Игра «Поиск в окружающем».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  <w:iCs/>
              </w:rPr>
              <w:t>Швейное дело- 18 часов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83.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«Виды пуговиц»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Экскурсия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в магазин тканей, в отдел </w:t>
            </w:r>
            <w:proofErr w:type="gramStart"/>
            <w:r>
              <w:t>–ф</w:t>
            </w:r>
            <w:proofErr w:type="gramEnd"/>
            <w:r>
              <w:t>урнитуры. Виды, формы пуговиц.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норм, правил поведения.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84. 85.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пуговиц. Способы пришивания пуговиц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коллекции пуговиц. Тренировочные упражнения по пришиванию пуговиц с </w:t>
            </w:r>
            <w:r>
              <w:t>двумя, четырьмя отверстиями.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 Формирование уверенности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86.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Пришивание пуговиц на стойке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Пуговицы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Тренировочные упражнения по пришиванию пуговиц на стойке.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Развивать внимание через использование наблюдений </w:t>
            </w:r>
            <w:r>
              <w:t>предметов с конкретной целью.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87.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Пришивание пуговиц с разными отверстиями.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Пришивание пуговиц с разными отверстиями на подставку под горячее.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мыслительной деятельности, через сравнение.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88.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ремонта одежды.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Р.</w:t>
            </w:r>
            <w:proofErr w:type="gramStart"/>
            <w:r>
              <w:t>К</w:t>
            </w:r>
            <w:proofErr w:type="gramEnd"/>
            <w:r>
              <w:t xml:space="preserve"> Швейные </w:t>
            </w:r>
            <w:r>
              <w:t>мастерские в городе.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Ремонт одежды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Видеофильм «Виды ремонта </w:t>
            </w:r>
            <w:r>
              <w:lastRenderedPageBreak/>
              <w:t>одежды». Выполнение тренировочных упражнений по шитью ручными стачными стежками.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Коррекция эмоционально-волевой </w:t>
            </w:r>
            <w:r>
              <w:lastRenderedPageBreak/>
              <w:t xml:space="preserve">сферы через создание ситуаций успеха, работу по выбор Умение работать в </w:t>
            </w:r>
            <w:r>
              <w:t>коллективе.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89. 90.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proofErr w:type="gramStart"/>
            <w:r>
              <w:t>C</w:t>
            </w:r>
            <w:proofErr w:type="gramEnd"/>
            <w:r>
              <w:t>тачивание</w:t>
            </w:r>
            <w:proofErr w:type="spellEnd"/>
            <w:r>
              <w:t xml:space="preserve"> распоровшихся швов ручными стачными стежками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Ручные стачные стежки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</w:t>
            </w:r>
            <w:proofErr w:type="spellStart"/>
            <w:r>
              <w:t>Пр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  <w:r>
              <w:t xml:space="preserve">. по стачиванию распоровшегося шва стачными </w:t>
            </w:r>
            <w:proofErr w:type="spellStart"/>
            <w:r>
              <w:t>стежккми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личностных качеств: трудолюбия и упорства через создание ситуаций успеха, </w:t>
            </w:r>
            <w:r>
              <w:t>поощрение. Развивать чувство уверенности в себе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91.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Обметывание срезов разрыва косыми стежками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Косые стежки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Обметывание срезов разрыва косыми стежками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крупной и мелкой моторики через работу с иглой, нитками. Развивать положительное </w:t>
            </w:r>
            <w:r>
              <w:t>отношение к труду.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92.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Утюжка изделия.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Утюг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Правила работы с </w:t>
            </w:r>
            <w:proofErr w:type="spellStart"/>
            <w:r>
              <w:t>эл</w:t>
            </w:r>
            <w:proofErr w:type="gramStart"/>
            <w:r>
              <w:t>.у</w:t>
            </w:r>
            <w:proofErr w:type="gramEnd"/>
            <w:r>
              <w:t>тюгом</w:t>
            </w:r>
            <w:proofErr w:type="spellEnd"/>
            <w:r>
              <w:t>. Утюжка изделия.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мыслительной деятельности, через сравнение.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93.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 «Виды тканей»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Магазин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в магазин тканей. Виды тканей. Выбор, покупка ткани, </w:t>
            </w:r>
            <w:r>
              <w:t>фурнитуры для игольницы.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норм, правил поведения.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94.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игольницы. Технология выполнения петельного шва.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Петельный шов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Разметка по шаблону, вырезание.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Выполнение тренировочных упражнений по прошиванию петельными стежками на образцах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 Развивать умение работать в коллективе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95.</w:t>
            </w:r>
            <w:r>
              <w:rPr>
                <w:lang w:val="en-US"/>
              </w:rPr>
              <w:t xml:space="preserve"> </w:t>
            </w:r>
            <w:r>
              <w:t xml:space="preserve">96.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игольницы в форме цветка.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Обработка петельным швом края  изделия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Игольница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Прошивание по краям петельными стежками. Набивание ватой или синтепоном. Зашивание отверстия.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мыслительных операций (последовательность, логичность)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97.</w:t>
            </w:r>
            <w:r>
              <w:rPr>
                <w:lang w:val="en-US"/>
              </w:rPr>
              <w:t xml:space="preserve"> </w:t>
            </w:r>
            <w:r>
              <w:t>98.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Пришивания петельки. Украшение изделия дополнительными деталями.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Фурнитура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Выбор нити, тесьмы для петельки. Определение длины. Пришивание петельки. Выбор бисера, бусин для оформления игольницы.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Развивать положительное отношение к труду.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99. 100.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 Ремонт одежды.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Ремонт одежды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Пришивание </w:t>
            </w:r>
            <w:r>
              <w:t>пуговиц  с 2-4 отверстиями, стачивание распоровшегося шва стачными стежками.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Повышение осознанности трудовой деятельности. Отрабатывать двигательный трудовой прием.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372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Растениеводство-  4  часа.</w:t>
            </w:r>
            <w:r>
              <w:tab/>
            </w:r>
            <w:r>
              <w:tab/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101. 102.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Подготовка почвы и семян для посева.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Весенние работы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Просеивание почвы, разбор семя</w:t>
            </w:r>
            <w:proofErr w:type="gramStart"/>
            <w:r>
              <w:t>н(</w:t>
            </w:r>
            <w:proofErr w:type="gramEnd"/>
            <w:r>
              <w:t>очистка от мусора, отбор семян)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 Формирование уверенности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103. 104.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Посев семян цветов в ящики.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Посевные бороздки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Уплотнение почвы в посевном ящике. Разметка и </w:t>
            </w:r>
            <w:r>
              <w:t>поделка посевных бороздок. Посев семян бальзамина, бархоток.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долговременной памяти через повторение материала.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506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  <w:rPr>
                <w:b/>
              </w:rPr>
            </w:pPr>
          </w:p>
        </w:tc>
        <w:tc>
          <w:tcPr>
            <w:tcW w:w="145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 четверть -32 часов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Лепка рельефных цифр по образцу</w:t>
            </w: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45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Растениеводство – 5 часов.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105.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садовый магазин.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Магазин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Семена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в  садовый магазин. Выбор и покупка  семян однолетних цветов. «Игра  «Что лишнее».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Коррекция личностных качеств: трудолюбия и упорства через создание ситуаций успеха, поощрение.</w:t>
            </w:r>
            <w:r>
              <w:rPr>
                <w:b/>
              </w:rPr>
              <w:t xml:space="preserve">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Формирование чувства уверенности в себе.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106.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107.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Уход за посевами в ящиках.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Влажность почвы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Наблюдение за влажностью почвы. Полив. Оформление дневника наблюдений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Воспитание самостоятельности, сознательности через поощрение. Развитие коммуникативных навыков через общение с окружающими.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108.  109.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Однолетние и многолетние цветы. Посев однолетних цветов.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Однолетние цветы Многолетние цветы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Видеофильм  «Мир цветов». Посев цветов в ящик</w:t>
            </w:r>
            <w:proofErr w:type="gramStart"/>
            <w:r>
              <w:t>и(</w:t>
            </w:r>
            <w:proofErr w:type="gramEnd"/>
            <w:r>
              <w:t>цинния, настурция), полив, укрытие пленкой.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через создание ситуаций успеха, работу по выбору.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  <w:iCs/>
              </w:rPr>
              <w:t>Швейное дело- 10часов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rPr>
                <w:lang w:val="en-US"/>
              </w:rPr>
              <w:t>1</w:t>
            </w:r>
            <w:r>
              <w:t>10.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швейную мастерскую. Р.К. Швейные мастерские в городе.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Экскурсия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Экскурсия. Выставка работ с мягкими игрушками.  </w:t>
            </w:r>
            <w:r>
              <w:t xml:space="preserve">Наблюдение, </w:t>
            </w:r>
            <w:proofErr w:type="spellStart"/>
            <w:r>
              <w:t>анализирование</w:t>
            </w:r>
            <w:proofErr w:type="spellEnd"/>
            <w:r>
              <w:t>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крупной и мелкой моторики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111. 112.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Разметка деталей  игрушки по шаблонам. </w:t>
            </w:r>
            <w:proofErr w:type="spellStart"/>
            <w:r>
              <w:t>Р.К.Твои</w:t>
            </w:r>
            <w:proofErr w:type="spellEnd"/>
            <w:r>
              <w:t xml:space="preserve"> любимые игрушки.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Разметка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мягкой игрушки «Котенок». Выполнение разметки деталей для игрушки, вырезание деталей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</w:t>
            </w:r>
            <w:proofErr w:type="gramStart"/>
            <w:r>
              <w:t xml:space="preserve"> В</w:t>
            </w:r>
            <w:proofErr w:type="gramEnd"/>
            <w:r>
              <w:t>ырабатывать умение ориентироваться на рабочем месте.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113.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114. 115.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Практическое повторение: петельный шов. Сшивание деталей игрушки петельным </w:t>
            </w:r>
            <w:r>
              <w:lastRenderedPageBreak/>
              <w:t>швом.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Петельный шов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Сшивание туловища, ушей, лап, хвоста </w:t>
            </w:r>
            <w:r>
              <w:t xml:space="preserve">петельным швом, пришивание деталей </w:t>
            </w:r>
            <w:proofErr w:type="gramStart"/>
            <w:r>
              <w:t>в</w:t>
            </w:r>
            <w:proofErr w:type="gramEnd"/>
            <w:r>
              <w:t xml:space="preserve"> к туловищу.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 Самоконтроль по выполнению работ.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116. 117.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Практическое повторение: пришивание пуговиц. Сборка игрушки.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Сборка игрушки, пришивание пугови</w:t>
            </w:r>
            <w:proofErr w:type="gramStart"/>
            <w:r>
              <w:t>ц-</w:t>
            </w:r>
            <w:proofErr w:type="gramEnd"/>
            <w:r>
              <w:t xml:space="preserve"> глаз, носика. 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умения работать по словесной инструкции</w:t>
            </w:r>
            <w:proofErr w:type="gramStart"/>
            <w:r>
              <w:t xml:space="preserve"> Р</w:t>
            </w:r>
            <w:proofErr w:type="gramEnd"/>
            <w:r>
              <w:t>азвивать положительное отношение к труду.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118.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Оформление игрушки дополнительными деталями.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Швея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пришивание рта, бровей, ресниц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Формирование </w:t>
            </w:r>
            <w:r>
              <w:t>чувства уверенности в себе.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 Пришивание пуговиц.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Пришивание пуговиц с               2-4 отверстиям</w:t>
            </w:r>
            <w:proofErr w:type="gramStart"/>
            <w:r>
              <w:t>и(</w:t>
            </w:r>
            <w:proofErr w:type="gramEnd"/>
            <w:r>
              <w:t>по 2-4 пуговицы)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долговременной памяти через работу с инструкциями.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45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Деревообработка</w:t>
            </w:r>
            <w:r>
              <w:t>-12 часов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120. 121.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Электровыжигатель</w:t>
            </w:r>
            <w:proofErr w:type="spellEnd"/>
            <w:r>
              <w:t>: устройство, действие, правила работы.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Электровыжигатель</w:t>
            </w:r>
            <w:proofErr w:type="spellEnd"/>
            <w:r>
              <w:rPr>
                <w:b/>
              </w:rPr>
              <w:t xml:space="preserve">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proofErr w:type="spellStart"/>
            <w:r>
              <w:rPr>
                <w:b/>
                <w:color w:val="444444"/>
                <w:shd w:val="clear" w:color="auto" w:fill="FFFFFF"/>
              </w:rPr>
              <w:t>Пирограф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ТБ  и правила работы с электроприборами. Тренировочные упражнения по выжиганию на образцах прямых, кривых линий.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через создание ситуаций успеха, работу по выбору.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122.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Подготовка поверхности изделия.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Шлифовальная бумага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Выбор поверхности изделия. Очистка, шлифование.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и общей моторики.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123.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Перевод </w:t>
            </w:r>
            <w:r>
              <w:t>рисунка на изделие с помощью копировальной бумаги.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Копировальная бумага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Подбор рисунк</w:t>
            </w:r>
            <w:proofErr w:type="gramStart"/>
            <w:r>
              <w:t>а(</w:t>
            </w:r>
            <w:proofErr w:type="gramEnd"/>
            <w:r>
              <w:t>по сложности), перевод рисунка на поверхность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личностных качеств: трудолюбия и упорства через создание ситуаций успеха, поощрение.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124. 125.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Работа с </w:t>
            </w:r>
            <w:proofErr w:type="spellStart"/>
            <w:r>
              <w:t>электровыжигателем</w:t>
            </w:r>
            <w:proofErr w:type="spellEnd"/>
            <w:r>
              <w:t xml:space="preserve">. Выжигание рисунка по </w:t>
            </w:r>
            <w:r>
              <w:lastRenderedPageBreak/>
              <w:t>образцу.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proofErr w:type="spellStart"/>
            <w:r>
              <w:rPr>
                <w:b/>
                <w:color w:val="444444"/>
                <w:shd w:val="clear" w:color="auto" w:fill="FFFFFF"/>
              </w:rPr>
              <w:t>Пирограф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Выжигание по контуру  рисунка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 Применение полученных знаний и умений в жизни.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126. 127.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Работа с </w:t>
            </w:r>
            <w:proofErr w:type="spellStart"/>
            <w:r>
              <w:t>электровыжигателем</w:t>
            </w:r>
            <w:proofErr w:type="spellEnd"/>
            <w: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Электровыжигатель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Выжигание по</w:t>
            </w:r>
            <w:r>
              <w:t xml:space="preserve"> контуру  рисунка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 Учить оценивать свою работу и работу товарищей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128. 129.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Раскраска рисунка.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Краски                     Гуашь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Выбор красочных материалов. Правила работы с ними. Раскраска рисунка.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</w:t>
            </w:r>
            <w:r>
              <w:t>личностных качеств: трудолюбия и упорства через создание ситуаций успеха, поощрение.</w:t>
            </w:r>
            <w:r>
              <w:rPr>
                <w:b/>
              </w:rPr>
              <w:t xml:space="preserve"> 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130.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Нанесение лака на поверхность изделия.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ТБ и правила работы лакокрасочными материалами. Нанесение лака на поверхность изделия.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Формирование чувства </w:t>
            </w:r>
            <w:r>
              <w:t>уверенности в себе.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131.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Самостоятельная работа. Работа с </w:t>
            </w:r>
            <w:proofErr w:type="spellStart"/>
            <w:r>
              <w:t>электровыжигателем</w:t>
            </w:r>
            <w:proofErr w:type="spellEnd"/>
            <w: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Электровыжигатель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Выбор узор</w:t>
            </w:r>
            <w:proofErr w:type="gramStart"/>
            <w:r>
              <w:t>а(</w:t>
            </w:r>
            <w:proofErr w:type="gramEnd"/>
            <w:r>
              <w:t>или по представлению).Выжигание узора.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 Учить оценивать свою работу и работу товарищей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45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Растениеводство – 5 часов.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132.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Итоговый тест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Тест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Ответы учащихся на вопросы в тестовых заданиях по пройденным темам.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Коррекция личностных качеств: трудолюбия и упорства через создание ситуаций успеха, поощрение.</w:t>
            </w:r>
            <w:r>
              <w:rPr>
                <w:b/>
              </w:rPr>
              <w:t xml:space="preserve">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Формирование чувства уверенности</w:t>
            </w:r>
            <w:r>
              <w:t xml:space="preserve"> в себе.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133. 134.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Подготовка к посадке рассады цветов в открытый грунт. Посадка рассады цветов на клумбы.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Посадочные бороздки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Практическая работа. Выбор крупных растений. Подготовка инструментов для работы с землей. Выбор места посадки цветов,  </w:t>
            </w:r>
            <w:r>
              <w:t>разметка лунок. Посадка растений. Полив.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Воспитание самостоятельности, сознательности через поощрение. Развитие коммуникативных навыков через общение с окружающими.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 xml:space="preserve">135.   136.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Весенние работы в цветнике и на участке.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Многолетние цветы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Рыхление </w:t>
            </w:r>
            <w:r>
              <w:t>многолетников, добавление свежей почвы, полив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через создание ситуаций успеха, работу по выбору.</w:t>
            </w:r>
          </w:p>
        </w:tc>
        <w:tc>
          <w:tcPr>
            <w:tcW w:w="1844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53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  <w:tc>
          <w:tcPr>
            <w:tcW w:w="1832" w:type="dxa"/>
            <w:shd w:val="clear" w:color="auto" w:fill="auto"/>
          </w:tcPr>
          <w:p w:rsidR="00147A8D" w:rsidRDefault="00147A8D">
            <w:pPr>
              <w:widowControl w:val="0"/>
            </w:pPr>
          </w:p>
        </w:tc>
      </w:tr>
    </w:tbl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147A8D">
      <w:pPr>
        <w:spacing w:line="276" w:lineRule="auto"/>
        <w:jc w:val="both"/>
        <w:rPr>
          <w:b/>
        </w:rPr>
      </w:pPr>
    </w:p>
    <w:p w:rsidR="00147A8D" w:rsidRDefault="00AE3A24">
      <w:pPr>
        <w:spacing w:line="276" w:lineRule="auto"/>
        <w:jc w:val="both"/>
        <w:rPr>
          <w:b/>
        </w:rPr>
      </w:pPr>
      <w:r>
        <w:rPr>
          <w:b/>
        </w:rPr>
        <w:t>9 класс</w:t>
      </w:r>
    </w:p>
    <w:p w:rsidR="00147A8D" w:rsidRDefault="00147A8D">
      <w:pPr>
        <w:spacing w:line="276" w:lineRule="auto"/>
        <w:jc w:val="both"/>
        <w:rPr>
          <w:b/>
        </w:rPr>
      </w:pPr>
    </w:p>
    <w:tbl>
      <w:tblPr>
        <w:tblW w:w="2069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61"/>
        <w:gridCol w:w="2602"/>
        <w:gridCol w:w="849"/>
        <w:gridCol w:w="710"/>
        <w:gridCol w:w="2693"/>
        <w:gridCol w:w="3543"/>
        <w:gridCol w:w="143"/>
        <w:gridCol w:w="3967"/>
        <w:gridCol w:w="1844"/>
        <w:gridCol w:w="1842"/>
        <w:gridCol w:w="1843"/>
      </w:tblGrid>
      <w:tr w:rsidR="00147A8D"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>/п</w:t>
            </w:r>
          </w:p>
        </w:tc>
        <w:tc>
          <w:tcPr>
            <w:tcW w:w="2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Тема урока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Кол-во часов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Дата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Основные понятия</w:t>
            </w:r>
          </w:p>
        </w:tc>
        <w:tc>
          <w:tcPr>
            <w:tcW w:w="36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Основные виды деятельности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обучающихся</w:t>
            </w:r>
            <w:proofErr w:type="gramEnd"/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Коррекционная работа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151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четверть — 40 ч.</w:t>
            </w:r>
          </w:p>
          <w:p w:rsidR="00147A8D" w:rsidRDefault="00AE3A24">
            <w:pPr>
              <w:pStyle w:val="af4"/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Практическое повторение Растениеводство- 17ч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Планируемые результаты:</w:t>
            </w:r>
            <w:r>
              <w:rPr>
                <w:rFonts w:ascii="Times New Roman" w:hAnsi="Times New Roman" w:cs="Times New Roman"/>
                <w:sz w:val="24"/>
                <w:shd w:val="clear" w:color="auto" w:fill="F5F5F5"/>
              </w:rPr>
              <w:t xml:space="preserve">  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82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Вводное занятие. </w:t>
            </w:r>
            <w:r>
              <w:rPr>
                <w:color w:val="000000"/>
                <w:shd w:val="clear" w:color="auto" w:fill="FFFFFF"/>
              </w:rPr>
              <w:t>Оборудование рабочего места, правила работы и поведения в кабинете труда.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Материалы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Оборудование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Инвентарь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Классификация основных видов материалов и инструментов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Коррекция речи через накопление технического словаря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shd w:val="clear" w:color="auto" w:fill="FFFFFF"/>
              </w:rPr>
              <w:t xml:space="preserve">Основные породы деревьев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Р.К. Растительный мир Урала.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Породы деревьев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Основные породы деревьев на пришкольном участке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Основные виды сезонных работ. Правила поведения на улице.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долговременной памяти через работу с инструкциями.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3.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shd w:val="clear" w:color="auto" w:fill="FFFFFF"/>
              </w:rPr>
              <w:t>Осенний уход за деревьями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Породы деревьев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Правила ухода за деревьями.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Обрезка сухих веточек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долговременной </w:t>
            </w:r>
            <w:r>
              <w:t>памяти через работу с инструкциями.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shd w:val="clear" w:color="auto" w:fill="FFFFFF"/>
              </w:rPr>
              <w:t>Приствольный круг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Приствольный круг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Значение приствольного круга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Осмотр дерева, наблюдение, сравнение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</w:pPr>
            <w:proofErr w:type="gramStart"/>
            <w:r>
              <w:rPr>
                <w:sz w:val="22"/>
                <w:szCs w:val="22"/>
              </w:rPr>
              <w:t>Развитие мыслительных операций (последовательность, логичность</w:t>
            </w:r>
            <w:proofErr w:type="gramEnd"/>
          </w:p>
          <w:p w:rsidR="00147A8D" w:rsidRDefault="00147A8D">
            <w:pPr>
              <w:widowControl w:val="0"/>
            </w:pP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shd w:val="clear" w:color="auto" w:fill="FFFFFF"/>
              </w:rPr>
              <w:t xml:space="preserve">Правила вскапывания приствольного </w:t>
            </w:r>
            <w:r>
              <w:rPr>
                <w:bCs/>
                <w:color w:val="000000"/>
                <w:shd w:val="clear" w:color="auto" w:fill="FFFFFF"/>
              </w:rPr>
              <w:t>круга.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Приствольный круг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ТБ с инструментами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Правила вскапывания приствольного круга.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</w:pPr>
            <w:r>
              <w:rPr>
                <w:sz w:val="22"/>
                <w:szCs w:val="22"/>
              </w:rPr>
              <w:t>Вырабатывать умение ориентироваться на рабочем месте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7.    8.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shd w:val="clear" w:color="auto" w:fill="FFFFFF"/>
              </w:rPr>
              <w:t>Сбор опавших листьев. Укладка листьев в кучу.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Осенние работы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Сбор листьев граблями, укладывание </w:t>
            </w:r>
            <w:r>
              <w:t>листьев в кучу.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Ручной инвентарь для садовых и хозяйственных работ.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Хозяйственный инвентарь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</w:t>
            </w:r>
            <w:r>
              <w:rPr>
                <w:color w:val="000000"/>
                <w:shd w:val="clear" w:color="auto" w:fill="FFFFFF"/>
              </w:rPr>
              <w:t>равила безопасной работы с инвентарем.</w:t>
            </w:r>
            <w:r>
              <w:t xml:space="preserve"> Виды </w:t>
            </w:r>
            <w:proofErr w:type="spellStart"/>
            <w:r>
              <w:t>хоз</w:t>
            </w:r>
            <w:proofErr w:type="gramStart"/>
            <w:r>
              <w:t>.и</w:t>
            </w:r>
            <w:proofErr w:type="gramEnd"/>
            <w:r>
              <w:t>нвентаря</w:t>
            </w:r>
            <w:proofErr w:type="spellEnd"/>
            <w:r>
              <w:t>, назначение. Подготовка инвентаря к работе. Игра «Что лишнее».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внимания через работу с инструкциями Формирование положительной мотивации к труду.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Практическое повторение.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Спецодежда: перчатки, халат.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Спецодежда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</w:t>
            </w:r>
            <w:r>
              <w:rPr>
                <w:color w:val="000000"/>
                <w:shd w:val="clear" w:color="auto" w:fill="FFFFFF"/>
              </w:rPr>
              <w:t>ыбор спецодежды и инвентаря, в зависимости от вида работы и времени года</w:t>
            </w:r>
            <w:r>
              <w:t xml:space="preserve">. Подготовка </w:t>
            </w:r>
            <w:proofErr w:type="spellStart"/>
            <w:r>
              <w:t>спец</w:t>
            </w:r>
            <w:proofErr w:type="gramStart"/>
            <w:r>
              <w:t>.о</w:t>
            </w:r>
            <w:proofErr w:type="gramEnd"/>
            <w:r>
              <w:t>дежды</w:t>
            </w:r>
            <w:proofErr w:type="spellEnd"/>
            <w:r>
              <w:t xml:space="preserve"> к работе(осмотр, ремонт).Рисование основных видов </w:t>
            </w:r>
            <w:proofErr w:type="spellStart"/>
            <w:r>
              <w:t>спец.одежды</w:t>
            </w:r>
            <w:proofErr w:type="spellEnd"/>
            <w:r>
              <w:t xml:space="preserve"> . Игра «Поиск в окружающем»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и общей моторики. Отработка двигательных трудовых пр</w:t>
            </w:r>
            <w:r>
              <w:t>иемов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pStyle w:val="af2"/>
              <w:widowControl w:val="0"/>
              <w:numPr>
                <w:ilvl w:val="0"/>
                <w:numId w:val="10"/>
              </w:numPr>
              <w:snapToGrid w:val="0"/>
              <w:spacing w:line="276" w:lineRule="auto"/>
              <w:jc w:val="both"/>
            </w:pPr>
          </w:p>
          <w:p w:rsidR="00147A8D" w:rsidRDefault="00147A8D">
            <w:pPr>
              <w:pStyle w:val="af2"/>
              <w:widowControl w:val="0"/>
              <w:numPr>
                <w:ilvl w:val="0"/>
                <w:numId w:val="10"/>
              </w:numPr>
              <w:snapToGrid w:val="0"/>
              <w:spacing w:line="276" w:lineRule="auto"/>
              <w:jc w:val="both"/>
            </w:pP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Секатор: устройство, правила безопасной работы.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Секатор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Видео обзор: устройство  и назначение, правила безопасной работы секатора. Рисование секатора. Игра «Чудесный </w:t>
            </w:r>
            <w:r>
              <w:lastRenderedPageBreak/>
              <w:t>мешочек».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Вырабатывать умение ориентироваться на рабочем месте.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Корригировать долговременную память.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pStyle w:val="af2"/>
              <w:widowControl w:val="0"/>
              <w:numPr>
                <w:ilvl w:val="0"/>
                <w:numId w:val="10"/>
              </w:numPr>
              <w:snapToGrid w:val="0"/>
              <w:spacing w:line="276" w:lineRule="auto"/>
              <w:jc w:val="both"/>
            </w:pPr>
          </w:p>
          <w:p w:rsidR="00147A8D" w:rsidRDefault="00147A8D">
            <w:pPr>
              <w:pStyle w:val="af2"/>
              <w:widowControl w:val="0"/>
              <w:numPr>
                <w:ilvl w:val="0"/>
                <w:numId w:val="10"/>
              </w:numPr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shd w:val="clear" w:color="auto" w:fill="FFFFFF"/>
              </w:rPr>
              <w:t>Обрезка ветвей секатором.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Секатор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  <w:r>
              <w:t xml:space="preserve">Выбор недостающего предмета по заданию «Дай такой, какого у меня нет». Обрезка мелких веток на кустарниках  на школьном участке.  </w:t>
            </w:r>
            <w:r>
              <w:rPr>
                <w:color w:val="000000"/>
                <w:shd w:val="clear" w:color="auto" w:fill="FFFFFF"/>
              </w:rPr>
              <w:t xml:space="preserve"> Сбор веток в  кучи.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личностных </w:t>
            </w:r>
            <w:r>
              <w:t>качеств, воспитание желания оказать помощь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15. 16.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Сезонные  работы: Обрезка ветвей секатором.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Секатор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Обрезка мелких веток на кустарниках  на школьном участке.  </w:t>
            </w:r>
            <w:r>
              <w:rPr>
                <w:color w:val="000000"/>
                <w:shd w:val="clear" w:color="auto" w:fill="FFFFFF"/>
              </w:rPr>
              <w:t xml:space="preserve"> Сбор веток в  кучи.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крупной моторики через работу с </w:t>
            </w:r>
            <w:proofErr w:type="spellStart"/>
            <w:r>
              <w:t>хоз</w:t>
            </w:r>
            <w:proofErr w:type="gramStart"/>
            <w:r>
              <w:t>.и</w:t>
            </w:r>
            <w:proofErr w:type="gramEnd"/>
            <w:r>
              <w:t>нвентарем</w:t>
            </w:r>
            <w:proofErr w:type="spellEnd"/>
            <w:r>
              <w:t xml:space="preserve">. </w:t>
            </w:r>
            <w:r>
              <w:t>Развивать положительное отношение к труду.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17.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Самостоятельная работа. Обрезка ветвей секатором.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Сезонные работы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Правила безопасной работы с секатором. </w:t>
            </w:r>
            <w:r>
              <w:t>Обрезка мелких веток секатором.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Повышение уровня познавательной активности. Воспитание доброты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0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</w:rPr>
              <w:t>Практическое повторение  Швейное дело</w:t>
            </w:r>
            <w:r>
              <w:t>- 23 часа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18.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швейные мастерские. Инструменты и материалы для ручного шитья.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Экскурсия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Инструменты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материалы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Правила поведения во время экскурсии.               Различение инструментов и </w:t>
            </w:r>
            <w:r>
              <w:t>материалов для ручного шитья. ТБ с инструментами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личности через оценку поступков.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19.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волокон. Хлопчатобумажные ткани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Хлопчатобумажные ткани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Распознавание видов волокон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Составление коллекции тканей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Развивать внимание через </w:t>
            </w:r>
            <w:r>
              <w:t>упражнения в узнавании и различии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21.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Ручные швы: сметочный, косой, тамбурный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Сметочный шов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Косой стежок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Тамбурный шов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</w:pPr>
            <w:r>
              <w:rPr>
                <w:szCs w:val="22"/>
              </w:rPr>
              <w:t>Определение и выполнение сметочного и косого стежка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</w:pPr>
            <w:r>
              <w:rPr>
                <w:szCs w:val="22"/>
              </w:rPr>
              <w:t>Коррекция мелкой моторики через работу с инструментом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23. 24.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Выполнение шва </w:t>
            </w:r>
            <w:proofErr w:type="spellStart"/>
            <w:r>
              <w:t>вподгибку</w:t>
            </w:r>
            <w:proofErr w:type="spellEnd"/>
            <w:r>
              <w:t xml:space="preserve"> с закрытым </w:t>
            </w:r>
            <w:r>
              <w:lastRenderedPageBreak/>
              <w:t>срезом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Шов </w:t>
            </w:r>
            <w:proofErr w:type="spellStart"/>
            <w:r>
              <w:rPr>
                <w:b/>
              </w:rPr>
              <w:t>вподгибку</w:t>
            </w:r>
            <w:proofErr w:type="spellEnd"/>
            <w:r>
              <w:rPr>
                <w:b/>
              </w:rPr>
              <w:t xml:space="preserve"> с закрытым срезом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Определение вида шва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Выполнение шва на образце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личности через оценку поступков.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25.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Выполнение шва </w:t>
            </w:r>
            <w:proofErr w:type="spellStart"/>
            <w:r>
              <w:t>водгибку</w:t>
            </w:r>
            <w:proofErr w:type="spellEnd"/>
            <w:r>
              <w:t xml:space="preserve"> с открытым  срезом.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Шов </w:t>
            </w:r>
            <w:proofErr w:type="spellStart"/>
            <w:r>
              <w:rPr>
                <w:b/>
              </w:rPr>
              <w:t>вподгибку</w:t>
            </w:r>
            <w:proofErr w:type="spellEnd"/>
            <w:r>
              <w:rPr>
                <w:b/>
              </w:rPr>
              <w:t xml:space="preserve"> с открытым </w:t>
            </w:r>
            <w:r>
              <w:rPr>
                <w:b/>
              </w:rPr>
              <w:t>срезом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Повторение технологии выполнения  шва </w:t>
            </w:r>
            <w:proofErr w:type="spellStart"/>
            <w:r>
              <w:t>вподгибку</w:t>
            </w:r>
            <w:proofErr w:type="spellEnd"/>
            <w:r>
              <w:t xml:space="preserve">. Выполнение шва </w:t>
            </w:r>
            <w:proofErr w:type="spellStart"/>
            <w:r>
              <w:t>вподгибку</w:t>
            </w:r>
            <w:proofErr w:type="spellEnd"/>
            <w:r>
              <w:t xml:space="preserve"> с открытым срезом на образце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Накопление словаря. Коррекция понятийной стороны речи. 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27.  28.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мягкой игрушки «Капелька»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Рабочее место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Шов «вперед игла»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Раскрой деталей по шаблонам. Сметывание деталей  игрушки  по краям швом «вперед игла»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мыслительных операций (последовательность, логичность) Умение работать в коллективе.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29.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мягкой игрушки «Капелька». Прошивание швом  </w:t>
            </w:r>
            <w:r>
              <w:t>«Строчка».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Шов  «Строчка»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Прошивание по сметочным стежкам швом «строчка». Удаление сметочных стежков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речи, обогащение словаря, введение в активный словарь словарных слов.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31.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Прошивание по краям игрушки швом «Строчка»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Шов  «Строчка»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Прошивание по сметочным стежкам швом «строчка».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33.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34.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Оформление игрушки вышивкой.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Вышивка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Тамбурный шов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Вставка тесьмы. Нанесение узора, прошивание  тамбурным швом. Игра  «Что лишнее».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Отрабатывать </w:t>
            </w:r>
            <w:r>
              <w:t>двигательный трудовой прием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35.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мягкой игрушки «Капелька». Набивка синтепоном.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Синтепон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Выворачивание игрушки, набивка синтепоном. Зашивание отверстия.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Накопление словаря. Коррекция понятийной стороны речи.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151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Ремонт одежды 4 часа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37.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 пуговиц. Способы пришивания пуговиц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 плоские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 на стойке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Определение видов пуговиц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Определение способа пришивания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речи, обогащение словаря, введение в активный словарь словарных слов.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38. 39.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rFonts w:eastAsia="Arial Unicode MS"/>
                <w:color w:val="00000A"/>
                <w:kern w:val="2"/>
                <w:lang w:eastAsia="ar-SA"/>
              </w:rPr>
              <w:t xml:space="preserve">Пришивание </w:t>
            </w:r>
            <w:r>
              <w:rPr>
                <w:rFonts w:eastAsia="Arial Unicode MS"/>
                <w:color w:val="00000A"/>
                <w:kern w:val="2"/>
                <w:lang w:eastAsia="ar-SA"/>
              </w:rPr>
              <w:t>пуговиц на стойке, с отверстиями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Пуговицы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>
              <w:rPr>
                <w:rFonts w:eastAsia="Arial Unicode MS"/>
                <w:color w:val="00000A"/>
                <w:kern w:val="2"/>
                <w:lang w:eastAsia="ar-SA"/>
              </w:rPr>
              <w:t>Выбор пуговиц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rFonts w:eastAsia="Arial Unicode MS"/>
                <w:color w:val="00000A"/>
                <w:kern w:val="2"/>
                <w:lang w:eastAsia="ar-SA"/>
              </w:rPr>
              <w:t>Пришивание пуговиц с разными отверстиями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tabs>
                <w:tab w:val="left" w:pos="1234"/>
              </w:tabs>
            </w:pPr>
            <w:r>
              <w:t>Коррекция внимания через работу с инструкциями.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40.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rFonts w:eastAsia="Arial Unicode MS"/>
                <w:bCs/>
                <w:color w:val="00000A"/>
                <w:kern w:val="2"/>
                <w:lang w:eastAsia="ar-SA"/>
              </w:rPr>
              <w:t>Самостоятельная работа. Пришивание пуговиц с разными отверстиями.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Выбор пуговиц. Пришивание </w:t>
            </w:r>
            <w:r>
              <w:t>пуговиц с разными отверстиями (на выбор).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151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четверть — 40ч. 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151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Швейное дело- 40 ч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151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pStyle w:val="af3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Новогодний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мешочек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</w:rPr>
              <w:t>-22 часа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41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Рабочее место швеи Экскурсия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Р.Профессия</w:t>
            </w:r>
            <w:proofErr w:type="spellEnd"/>
            <w:r>
              <w:t xml:space="preserve"> швеи в   городе.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Экскурсия 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Професси</w:t>
            </w:r>
            <w:proofErr w:type="gramStart"/>
            <w:r>
              <w:t>я-</w:t>
            </w:r>
            <w:proofErr w:type="gramEnd"/>
            <w:r>
              <w:t xml:space="preserve"> продавец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Организация рабочего места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швейные мастерские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норм, правил поведения.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43.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Х/б ткани для мешочка.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Виды, свойства.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Ситец</w:t>
            </w:r>
          </w:p>
          <w:p w:rsidR="00147A8D" w:rsidRDefault="00AE3A24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Бязь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Распознавание </w:t>
            </w:r>
            <w:proofErr w:type="gramStart"/>
            <w:r>
              <w:t>х/б</w:t>
            </w:r>
            <w:proofErr w:type="gramEnd"/>
            <w:r>
              <w:t xml:space="preserve"> тканей. Изготовление коллекции </w:t>
            </w:r>
            <w:proofErr w:type="gramStart"/>
            <w:r>
              <w:t>х/б</w:t>
            </w:r>
            <w:proofErr w:type="gramEnd"/>
            <w:r>
              <w:t xml:space="preserve"> тканей.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Формирование осознанного регулирования трудовой деятельности.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44.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45.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Виды  </w:t>
            </w:r>
            <w:proofErr w:type="gramStart"/>
            <w:r>
              <w:t>х/ б</w:t>
            </w:r>
            <w:proofErr w:type="gramEnd"/>
            <w:r>
              <w:t xml:space="preserve"> тканей 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Р.К.Экскурсия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Сатин</w:t>
            </w:r>
          </w:p>
          <w:p w:rsidR="00147A8D" w:rsidRDefault="00AE3A24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Фланель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в магазин тканей с целью покупки материала для новогоднего мешочка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Игра «Поиск в окружающем».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Формирование чувства </w:t>
            </w:r>
            <w:r>
              <w:t>уверенности в себе.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46.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47.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Новогодний мешочек.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Отделка мешочка отделочными стежками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Отделочные стежки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Т.б</w:t>
            </w:r>
            <w:proofErr w:type="spellEnd"/>
            <w:r>
              <w:t xml:space="preserve"> с инструментами. Нанесение узора. Выполнение отделочных стежков на мешочке ручными стежками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долговременной памяти через работу с инструкциями. 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48. 49.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Отделка мешочка отделочными стежками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Отделочные стежки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Выполнение отделочных стежков на мешочке ручными стежками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50. 51.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Смётывание</w:t>
            </w:r>
            <w:r>
              <w:t xml:space="preserve"> боковых срезов ручными стежками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Боковые срезы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 Сметывание боковых срезов швом «вперед игла»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приемов. Самоконтроль по выполнению работ.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52.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53.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Стачивание боковых срезов ручными стежками.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Ручные стежки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Стачивание боковых срезов швом строчка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55.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Обметывание срезов петельными стежками.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Петельный стежок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Обработка боковых срезов петельными стежками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Воспитание самостоятельности, сознательности через </w:t>
            </w:r>
            <w:r>
              <w:t>поощрение.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57.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Обработка верхнего среза швом </w:t>
            </w:r>
            <w:proofErr w:type="spellStart"/>
            <w:r>
              <w:t>вподгибку</w:t>
            </w:r>
            <w:proofErr w:type="spellEnd"/>
            <w:r>
              <w:t>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Шов </w:t>
            </w:r>
            <w:proofErr w:type="spellStart"/>
            <w:r>
              <w:rPr>
                <w:b/>
              </w:rPr>
              <w:t>вподгибку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Выполнение шва </w:t>
            </w:r>
            <w:proofErr w:type="spellStart"/>
            <w:r>
              <w:t>вподгибку</w:t>
            </w:r>
            <w:proofErr w:type="spellEnd"/>
            <w:r>
              <w:t xml:space="preserve"> на верхнем срезе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59.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Продергивание тесьмы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Тесьма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Продергивание тесьмы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60.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Электробезопасность. Утюжка изделия.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Утюжка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Электробезопасность с </w:t>
            </w:r>
            <w:proofErr w:type="spellStart"/>
            <w:r>
              <w:t>эл</w:t>
            </w:r>
            <w:proofErr w:type="gramStart"/>
            <w:r>
              <w:t>.у</w:t>
            </w:r>
            <w:proofErr w:type="gramEnd"/>
            <w:r>
              <w:t>тюгом</w:t>
            </w:r>
            <w:proofErr w:type="spellEnd"/>
            <w:r>
              <w:t>. Утюжка изделия.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Совершенствование двигательных и сенсорно-моторных навыков.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62.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  Определение видов хлопчатобумажных тканей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Хлопчатобумажные </w:t>
            </w:r>
            <w:r>
              <w:rPr>
                <w:b/>
              </w:rPr>
              <w:t>ткани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Окончательная отделка мешочка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Определение видов хлопчатобумажных тканей.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pStyle w:val="af4"/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rFonts w:ascii="Times New Roman" w:hAnsi="Times New Roman"/>
                <w:b/>
                <w:szCs w:val="24"/>
              </w:rPr>
              <w:t>Игрушки из фетра- 18 часов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63. 64.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Игрушки из фетра. Раскрой деталей игрушек  по шаблонам.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фетр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Фетр: </w:t>
            </w:r>
            <w:r>
              <w:t xml:space="preserve">назначение, свойства и особенности ткани. Обводка  деталей игрушек  по шаблонам, </w:t>
            </w:r>
            <w:r>
              <w:lastRenderedPageBreak/>
              <w:t>вырезание. Подбор ниток для вышивки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Вырабатывать умение ориентироваться на рабочем месте.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Корригировать долговременную </w:t>
            </w:r>
            <w:r>
              <w:lastRenderedPageBreak/>
              <w:t>память.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65. 66.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Тамбурный шов. Вышивка узора на </w:t>
            </w:r>
            <w:r>
              <w:t>игрушках.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Тамбурный шов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ТБ с инструментами. Вышивка узора тамбурным швом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моторики через работу с инструментом.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67.  68.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Вышивка узора на деталях игрушки.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Вышивка узора на варежках тамбурным швом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 xml:space="preserve">контроль </w:t>
            </w:r>
            <w:r>
              <w:t>за</w:t>
            </w:r>
            <w:proofErr w:type="gramEnd"/>
            <w:r>
              <w:t xml:space="preserve"> своей деятельностью.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69. 70.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Косые стежки. Соединение деталей игрушки косыми стежками.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Косые стежки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Прошивание косыми стежками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речи, обогащение словаря, введение в активный словарь словарных слов.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71. 72.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Соединение деталей </w:t>
            </w:r>
            <w:r>
              <w:t>игрушки косыми стежками.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Косые стежки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Прошивание косыми стежками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Воспитание самостоятельности, сознательности через поощрение.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73.  74.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Петельный шов. Соединение деталей игрушки петельными стежками.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Петельный  шов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</w:pPr>
            <w:r>
              <w:t>Прошивание петельными  стежками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 Самоконтроль по выполнению работ.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75. 76.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Соединение деталей игрушки петельными стежками.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Петельный  шов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</w:pPr>
            <w:r>
              <w:t>Прошивание петельными  стежками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Отработка двигательных трудовых приемов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77. 78.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Самостоятельная </w:t>
            </w:r>
            <w:r>
              <w:t>работа.        Выполнение петельных стежков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Петельные стежки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Окончательная отделка игрушек. Самостоятельное выполнение петельных стежков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через создание ситуаций успеха, работу по выбору.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79. </w:t>
            </w:r>
            <w:r>
              <w:lastRenderedPageBreak/>
              <w:t>80.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Пришивание </w:t>
            </w:r>
            <w:r>
              <w:t xml:space="preserve">петельки к </w:t>
            </w:r>
            <w:r>
              <w:lastRenderedPageBreak/>
              <w:t>игрушкам.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 xml:space="preserve">  Окончательная отделка </w:t>
            </w:r>
            <w:r>
              <w:lastRenderedPageBreak/>
              <w:t>игрушек.  Игра «Поиск в окружающем».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Коррекция мелкой и общей моторики. </w:t>
            </w:r>
            <w:r>
              <w:lastRenderedPageBreak/>
              <w:t>Отработка двигательных трудовых приемов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lang w:val="en-US"/>
              </w:rPr>
              <w:t xml:space="preserve">III </w:t>
            </w:r>
            <w:r>
              <w:rPr>
                <w:b/>
                <w:bCs/>
              </w:rPr>
              <w:t>четверть — 50ч.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  <w:rPr>
                <w:color w:val="000000"/>
                <w:highlight w:val="white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pStyle w:val="af4"/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Швейное дело- 40 ч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pStyle w:val="af4"/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rFonts w:ascii="Times New Roman" w:hAnsi="Times New Roman"/>
                <w:b/>
                <w:szCs w:val="24"/>
              </w:rPr>
              <w:t>Повязка для дежурного- 18 часов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81.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Раскрой повязки по шаблонам.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Вышивка эмблемы.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Повязка для дежурного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Обводка  деталей повязки по шаблонам, нанесение узора. Подбор ниток для вышивки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Вырабатывать умение ориентироваться на рабочем месте.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Корригировать долговременную память.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82.  83. 84.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Тамбурный шов. Вышивка эмблемы.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Тамбурный шов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ТБ с инструментами. Вышивка узора эмблемы тамбурным швом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моторики через работу с инструментом.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85.  86.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Вышивка эмблемы.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Эмблема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Вышивка узора эмблемы тамбурным швом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87. 88.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Складывание, сметывание деталей завязки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Смёточный шов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деталей повязки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речи, обогащение словаря, введение в активный словарь словарных слов.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89. 90.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Сметывание,</w:t>
            </w:r>
            <w:r>
              <w:t xml:space="preserve"> стачивание деталей завязки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Стачивание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деталей повязки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Воспитание самостоятельности, сознательности через поощрение.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91.  92.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Обтачивание деталей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Обтачной шов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</w:pPr>
            <w:r>
              <w:t>Обработка деталей повязки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Отработка двигательных трудовых приемов </w:t>
            </w:r>
            <w:r>
              <w:t>Самоконтроль по выполнению работ.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93. </w:t>
            </w:r>
            <w:r>
              <w:lastRenderedPageBreak/>
              <w:t>94.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>Выметывание деталей.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Комнатные растения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</w:pPr>
            <w:r>
              <w:t>Обработка деталей повязки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Отработка двигательных трудовых </w:t>
            </w:r>
            <w:r>
              <w:lastRenderedPageBreak/>
              <w:t>приемов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95. 96.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Самостоятельная работа.        Выполнение отделочной строчки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Отделочная строчка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Окончательная отделка повязки. Самостоятельное выполнение отделочной строчки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через создание ситуаций успеха, работу по выбору.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97. 98.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Выполнение отделочной строчки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Утюжка изделия.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Утюжка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 xml:space="preserve">  Окончательная отделка повязки.  Утюжка.   Игра «Поиск в окружающем».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и общей моторики. Отработка двигательных трудовых приемов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pStyle w:val="af4"/>
              <w:widowControl w:val="0"/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Растениеводство- 10  часов.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99. 100.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Комнатные растения. Бегония. Бальзамин.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Бегония.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Бальзамин.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Видеофильм «Бегония, бальзамин: вид, польза, расположение, уход». Особенности размещения,  размножение, уход. Посадка, полив растения.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 Формирование уверенности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101.  102.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Комнатные растения. Уход за комнатными </w:t>
            </w:r>
            <w:r>
              <w:t>растениями.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Драцена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Юкка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 Знакомство с новым видом </w:t>
            </w:r>
            <w:proofErr w:type="spellStart"/>
            <w:r>
              <w:t>комн</w:t>
            </w:r>
            <w:proofErr w:type="gramStart"/>
            <w:r>
              <w:t>.р</w:t>
            </w:r>
            <w:proofErr w:type="gramEnd"/>
            <w:r>
              <w:t>астений</w:t>
            </w:r>
            <w:proofErr w:type="spellEnd"/>
            <w:r>
              <w:t xml:space="preserve">. Рисование, раскрашивание. Протирание листьев.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долговременной памяти через повторение материала. Развивать чувство уверенности в себе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103. 104.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Комнатные растения. Гибискус.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Р.К. Комнатные растения в доме.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Гибискус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Особенности размещения гибискуса,  размножение, уход. </w:t>
            </w:r>
            <w:proofErr w:type="spellStart"/>
            <w:r>
              <w:t>Пр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  <w:r>
              <w:t>. Посадка, полив растения. Полив растений в школе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долговременной памяти через повторение материала.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105.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106.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Самостоятельная </w:t>
            </w:r>
            <w:r>
              <w:lastRenderedPageBreak/>
              <w:t xml:space="preserve">работа.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Уход за комнатными растениями.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Самостоятельное удаление сухих </w:t>
            </w:r>
            <w:r>
              <w:lastRenderedPageBreak/>
              <w:t xml:space="preserve">листьев, полив, мытье растений, опрыскивание.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lastRenderedPageBreak/>
              <w:t xml:space="preserve">Развитие умения выделять </w:t>
            </w:r>
            <w:r>
              <w:lastRenderedPageBreak/>
              <w:t>существенное, главное в учебном материале, определение путей и средств достижения учебной це</w:t>
            </w:r>
            <w:r>
              <w:t>ли.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107.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108.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Мытье горшков, инвентаря.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Цветочные кашпо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Пр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  <w:r>
              <w:t xml:space="preserve"> в . классе.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Игра «Поиск в окружающем».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  <w:iCs/>
              </w:rPr>
              <w:t>Швейное дело- 16  часов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109.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Виды, формы, назначение игольниц Экскурсия в магазин </w:t>
            </w:r>
            <w:r>
              <w:t>тканей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Экскурсия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Видеообзор</w:t>
            </w:r>
            <w:proofErr w:type="spellEnd"/>
            <w:r>
              <w:t>: Виды, формы, назначение игольниц.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Экскурсия в магазин тканей. Выбор и покупка ткани, синтепона, фурнитуры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норм, правил поведения.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111.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112.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игольницы. Вышивка узора на игольнице.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Тамбурный </w:t>
            </w:r>
            <w:r>
              <w:rPr>
                <w:b/>
              </w:rPr>
              <w:t>шов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Шов крестиком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Разметка ткани  по шаблонам, вырезание.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Нанесение узора на ткань. Вышивка узора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 Развивать умение работать в коллективе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113.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Вышивка узора на игольнице.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Тамбурный шов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Вышивка узора </w:t>
            </w:r>
            <w:r>
              <w:t>тамбурным швом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115. 116.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игольницы.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края  изделия петельным швом.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Петельный шов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Прошивание по краям игольницы  петельными стежками.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мыслительных операций </w:t>
            </w:r>
            <w:r>
              <w:t>(последовательность, логичность)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117.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118.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края  изделия петельным швом.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Петельный шов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Прошивание по краям игольницы  петельными стежками.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119.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120.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Изготовление игольницы. Окончательная отделка изделия.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Синтепон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Набивание ватой или синтепоном. Зашивание отверстия.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121. 122.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gramStart"/>
            <w:r>
              <w:t>Самостоятельная</w:t>
            </w:r>
            <w:proofErr w:type="gramEnd"/>
            <w:r>
              <w:t xml:space="preserve"> работаю Пришивание петельки.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Фурнитура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Выбор нити, тесьмы для петельки. Определение длины. </w:t>
            </w:r>
            <w:r>
              <w:t>Пришивание петельки. Выбор бисера, бусин для оформления игольницы.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Развивать положительное отношение к труду.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123. 124.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Окончательная отделка игольницы.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Игольница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Украшение изделия дополнительными деталями.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Повышение осознанности трудовой </w:t>
            </w:r>
            <w:r>
              <w:t>деятельности. Отрабатывать двигательный трудовой прием.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37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Растениеводство-  6 часов.</w:t>
            </w:r>
            <w:r>
              <w:tab/>
            </w:r>
            <w:r>
              <w:tab/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125. 126.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Подготовка  семян для посева.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Семена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Разбор семян (очистка от мусора, отбор семян)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127. 128.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Подготовка почвы  для посева.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Весенние работы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Просеивание почвы, смешивание с песком, вермикулитом.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 Формирование уверенности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7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129.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130.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Посев семян цветов в ящики.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Посевные бороздки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Уплотнение почвы в посевном ящике. Разметка и поделка посевных </w:t>
            </w:r>
            <w:r>
              <w:t>бороздок. Посев семян бальзамина, бархоток.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долговременной памяти через повторение материала.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rPr>
          <w:trHeight w:val="35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  <w:rPr>
                <w:b/>
              </w:rPr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 четверть -40 часов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3" w:type="dxa"/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Лепка рельефных цифр по образцу</w:t>
            </w: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Растениеводство – 6 часов.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131.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132.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Экскурсия в садовый магазин.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Магазин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Семена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в  садовый магазин. Выбор и покупка  семян однолетних цветов. Разбор семян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Коррекция личностных качеств: трудолюбия и упорства через создание ситуаций успеха, поощрение.</w:t>
            </w:r>
            <w:r>
              <w:rPr>
                <w:b/>
              </w:rPr>
              <w:t xml:space="preserve">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Формирование чувства уверенности в себе.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133.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134.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Уход за посевами в </w:t>
            </w:r>
            <w:r>
              <w:t>ящиках.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Влажность почвы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Наблюдение за влажностью почвы. Полив. Оформление дневника наблюдений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Воспитание самостоятельности, сознательности через поощрение. Развитие коммуникативных навыков через общение с окружающими.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135.  136. 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Посев однолетних </w:t>
            </w:r>
            <w:r>
              <w:t>цветов. Уход за многолетними растениями.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Однолетние цветы Многолетние цветы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Посев цветов в ящики (георгины однолетние, годеция), полив, укрытие пленкой.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Обрезка сухих стеблей  у </w:t>
            </w:r>
            <w:proofErr w:type="spellStart"/>
            <w:r>
              <w:t>многол</w:t>
            </w:r>
            <w:proofErr w:type="gramStart"/>
            <w:r>
              <w:t>.ц</w:t>
            </w:r>
            <w:proofErr w:type="gramEnd"/>
            <w:r>
              <w:t>ветов</w:t>
            </w:r>
            <w:proofErr w:type="spellEnd"/>
            <w:r>
              <w:t>, полив, подкормка.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</w:t>
            </w:r>
            <w:r>
              <w:t>з создание ситуаций успеха, работу по выбору.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rPr>
                <w:b/>
                <w:bCs/>
                <w:iCs/>
              </w:rPr>
              <w:t>Швейное дело- 29 часов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rPr>
                <w:lang w:val="en-US"/>
              </w:rPr>
              <w:t>1</w:t>
            </w:r>
            <w:r>
              <w:t>37.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138.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Растительные волокна. Хлопок.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Р.К. Швейные мастерские в городе.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Хлопок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Ситец</w:t>
            </w:r>
          </w:p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Видеообзор</w:t>
            </w:r>
            <w:proofErr w:type="spellEnd"/>
            <w:r>
              <w:t xml:space="preserve">: Растительные волокна. Ознакомление с </w:t>
            </w:r>
            <w:proofErr w:type="spellStart"/>
            <w:r>
              <w:t>раст</w:t>
            </w:r>
            <w:proofErr w:type="gramStart"/>
            <w:r>
              <w:t>.в</w:t>
            </w:r>
            <w:proofErr w:type="gramEnd"/>
            <w:r>
              <w:t>олокнами</w:t>
            </w:r>
            <w:proofErr w:type="spellEnd"/>
            <w:r>
              <w:t>.  Определение волокон.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крупной и мелкой моторики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139. 140.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Хлопчатобумажные ткани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Бязь</w:t>
            </w:r>
          </w:p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Батист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Изготовление коллекции растительных волокон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</w:t>
            </w:r>
            <w:proofErr w:type="gramStart"/>
            <w:r>
              <w:t xml:space="preserve"> В</w:t>
            </w:r>
            <w:proofErr w:type="gramEnd"/>
            <w:r>
              <w:t>ырабатывать умение ориентироваться на рабочем месте.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141.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142. 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Экскурсия в </w:t>
            </w:r>
            <w:r>
              <w:t xml:space="preserve">магазин тканей. Хлопчатобумажные </w:t>
            </w:r>
            <w:r>
              <w:lastRenderedPageBreak/>
              <w:t>ткани.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Хлопчатобумажные ткани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Выбор ткани, обоснование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Развитие умения вести </w:t>
            </w:r>
            <w:proofErr w:type="gramStart"/>
            <w:r>
              <w:t>контроль за</w:t>
            </w:r>
            <w:proofErr w:type="gramEnd"/>
            <w:r>
              <w:t xml:space="preserve"> своей деятельностью. Самоконтроль по выполнению работ.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143. 144.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Пошив детской наволочки. Подготовка ткани к раскрою.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Наволочка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Развитие умения работать по словесной инструкции</w:t>
            </w:r>
            <w:proofErr w:type="gramStart"/>
            <w:r>
              <w:t xml:space="preserve"> Р</w:t>
            </w:r>
            <w:proofErr w:type="gramEnd"/>
            <w:r>
              <w:t>азвивать положительное отношение к труду.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145.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146.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Раскрой ткани по готовой выкройке.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Выкройка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Раскладка выкройки на ткани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Раскрой наволочки 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Формирование чувства уверенности в себе.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147.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148.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верхнего среза изделия  смёточными стежками.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proofErr w:type="spellStart"/>
            <w:r>
              <w:t>Р.к</w:t>
            </w:r>
            <w:proofErr w:type="spellEnd"/>
            <w:r>
              <w:t>. Швейное производство  в области.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Смёточные стежки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верхнего среза  наволочки  сметочными стежками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долговременной памяти через работу с инструкциями.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149.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150.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нижнего среза изделия  смёточными стежками.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Смёточные стежки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нижнего  среза  наволочки  сметочными стежками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через создание ситуаций успеха, работу по выбору.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151. 152.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Обработка </w:t>
            </w:r>
            <w:r>
              <w:t>клапана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Клапан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Определение ширины клапана.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Выполнение замера клапана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мелкой и общей моторики.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153. 154.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155.</w:t>
            </w:r>
          </w:p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боковых срезов изделия сметочными стежками.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Боковые срезы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Смётывание боковых срезов смёточными стежками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Коррекция </w:t>
            </w:r>
            <w:r>
              <w:t>личностных качеств: трудолюбия и упорства через создание ситуаций успеха, поощрение.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156. 157.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боковых срезов изделия стачными  стежками.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  <w:color w:val="444444"/>
                <w:shd w:val="clear" w:color="auto" w:fill="FFFFFF"/>
              </w:rPr>
              <w:t>Стачные стежки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Стачивание  боковых срезов стачными  стежками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Отработка двигательных трудовых приемов </w:t>
            </w:r>
            <w:r>
              <w:t>Применение полученных знаний и умений в жизни.</w:t>
            </w:r>
          </w:p>
          <w:p w:rsidR="00147A8D" w:rsidRDefault="00147A8D">
            <w:pPr>
              <w:widowControl w:val="0"/>
              <w:spacing w:line="276" w:lineRule="auto"/>
              <w:jc w:val="both"/>
            </w:pP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lastRenderedPageBreak/>
              <w:t>158. 159.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Стачивание  боковых срезов стачными  стежками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Стачные стежки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Обработка боковых срезов изделия стачными  стежками.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Отрабатывать двигательный трудовой прием. Учить оценивать свою работу и </w:t>
            </w:r>
            <w:r>
              <w:t>работу товарищей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160. 161.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Нанесение узора на изделие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Выбор узора. Нанесение узора на изделие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Коррекция личностных качеств: трудолюбия и упорства через создание ситуаций успеха, поощрение.</w:t>
            </w:r>
            <w:r>
              <w:rPr>
                <w:b/>
              </w:rPr>
              <w:t xml:space="preserve"> 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162.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163.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Вышивка монограммы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Монограмма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Вышивка </w:t>
            </w:r>
            <w:r>
              <w:t>монограммы тамбурным швом.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Формирование чувства уверенности в себе.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164.</w:t>
            </w:r>
          </w:p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165.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Влажно-тепловая обработка изделия.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Электроутюг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ТБ с </w:t>
            </w:r>
            <w:proofErr w:type="spellStart"/>
            <w:r>
              <w:t>эл</w:t>
            </w:r>
            <w:proofErr w:type="gramStart"/>
            <w:r>
              <w:t>.у</w:t>
            </w:r>
            <w:proofErr w:type="gramEnd"/>
            <w:r>
              <w:t>тюгом</w:t>
            </w:r>
            <w:proofErr w:type="spellEnd"/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>Утюжка наволочки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Отрабатывать двигательный трудовой прием. Учить оценивать свою работу и работу товарищей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pStyle w:val="af2"/>
              <w:widowControl w:val="0"/>
              <w:snapToGrid w:val="0"/>
              <w:spacing w:line="276" w:lineRule="auto"/>
              <w:ind w:left="360"/>
              <w:jc w:val="both"/>
            </w:pPr>
          </w:p>
        </w:tc>
        <w:tc>
          <w:tcPr>
            <w:tcW w:w="14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Растениеводство – 5 часов.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166.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Итоговый тест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Тест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Ответы учащихся на вопросы в тестовых заданиях по пройденным темам. 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t>Коррекция личностных качеств: трудолюбия и упорства через создание ситуаций успеха, поощрение.</w:t>
            </w:r>
            <w:r>
              <w:rPr>
                <w:b/>
              </w:rPr>
              <w:t xml:space="preserve"> </w:t>
            </w:r>
          </w:p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Формирование чувства </w:t>
            </w:r>
            <w:r>
              <w:t>уверенности в себе.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167. 168.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Подготовка к посадке рассады цветов в открытый грунт. Посадка рассады цветов на клумбы.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Посадочные бороздки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Практическая работа. Выбор крупных растений. Подготовка инструментов для работы с землей. Выбор места посадки </w:t>
            </w:r>
            <w:r>
              <w:t>цветов,  разметка лунок. Посадка растений. Полив.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Воспитание самостоятельности, сознательности через поощрение. Развитие коммуникативных навыков через общение с окружающими.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  <w:tr w:rsidR="00147A8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 xml:space="preserve">169.   170. 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Весенние работы в цветнике и на участке.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napToGrid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147A8D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Многолетние цветы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>Рыхление многолетников, добавление свежей почвы, полив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8D" w:rsidRDefault="00AE3A24">
            <w:pPr>
              <w:widowControl w:val="0"/>
              <w:spacing w:line="276" w:lineRule="auto"/>
              <w:jc w:val="both"/>
            </w:pPr>
            <w:r>
              <w:t xml:space="preserve"> Коррекция эмоционально-волевой сферы через создание ситуаций </w:t>
            </w:r>
            <w:r>
              <w:lastRenderedPageBreak/>
              <w:t>успеха, работу по выбору.</w:t>
            </w:r>
          </w:p>
        </w:tc>
        <w:tc>
          <w:tcPr>
            <w:tcW w:w="1844" w:type="dxa"/>
          </w:tcPr>
          <w:p w:rsidR="00147A8D" w:rsidRDefault="00147A8D">
            <w:pPr>
              <w:widowControl w:val="0"/>
            </w:pPr>
          </w:p>
        </w:tc>
        <w:tc>
          <w:tcPr>
            <w:tcW w:w="1842" w:type="dxa"/>
          </w:tcPr>
          <w:p w:rsidR="00147A8D" w:rsidRDefault="00147A8D">
            <w:pPr>
              <w:widowControl w:val="0"/>
            </w:pPr>
          </w:p>
        </w:tc>
        <w:tc>
          <w:tcPr>
            <w:tcW w:w="1843" w:type="dxa"/>
          </w:tcPr>
          <w:p w:rsidR="00147A8D" w:rsidRDefault="00147A8D">
            <w:pPr>
              <w:widowControl w:val="0"/>
            </w:pPr>
          </w:p>
        </w:tc>
      </w:tr>
    </w:tbl>
    <w:p w:rsidR="00147A8D" w:rsidRDefault="00147A8D">
      <w:pPr>
        <w:spacing w:line="276" w:lineRule="auto"/>
        <w:jc w:val="both"/>
        <w:rPr>
          <w:b/>
        </w:rPr>
      </w:pPr>
    </w:p>
    <w:sectPr w:rsidR="00147A8D">
      <w:type w:val="continuous"/>
      <w:pgSz w:w="16838" w:h="11906" w:orient="landscape"/>
      <w:pgMar w:top="1701" w:right="1134" w:bottom="850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E3A24">
      <w:r>
        <w:separator/>
      </w:r>
    </w:p>
  </w:endnote>
  <w:endnote w:type="continuationSeparator" w:id="0">
    <w:p w:rsidR="00000000" w:rsidRDefault="00AE3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A8D" w:rsidRDefault="00AE3A24">
      <w:r>
        <w:separator/>
      </w:r>
    </w:p>
  </w:footnote>
  <w:footnote w:type="continuationSeparator" w:id="0">
    <w:p w:rsidR="00147A8D" w:rsidRDefault="00AE3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39341B"/>
    <w:multiLevelType w:val="multilevel"/>
    <w:tmpl w:val="9239341B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1">
    <w:nsid w:val="B5E306ED"/>
    <w:multiLevelType w:val="multilevel"/>
    <w:tmpl w:val="B5E306ED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205925"/>
    <w:multiLevelType w:val="multilevel"/>
    <w:tmpl w:val="BF205925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092B84"/>
    <w:multiLevelType w:val="multilevel"/>
    <w:tmpl w:val="CF092B84"/>
    <w:lvl w:ilvl="0">
      <w:start w:val="1"/>
      <w:numFmt w:val="decimal"/>
      <w:lvlText w:val="%1."/>
      <w:lvlJc w:val="left"/>
      <w:pPr>
        <w:tabs>
          <w:tab w:val="left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971" w:hanging="180"/>
      </w:pPr>
    </w:lvl>
  </w:abstractNum>
  <w:abstractNum w:abstractNumId="4">
    <w:nsid w:val="0248C179"/>
    <w:multiLevelType w:val="multilevel"/>
    <w:tmpl w:val="0248C179"/>
    <w:lvl w:ilvl="0">
      <w:start w:val="1"/>
      <w:numFmt w:val="bullet"/>
      <w:lvlText w:val="-"/>
      <w:lvlJc w:val="left"/>
      <w:pPr>
        <w:tabs>
          <w:tab w:val="left" w:pos="0"/>
        </w:tabs>
        <w:ind w:left="178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5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32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9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6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3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8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548" w:hanging="360"/>
      </w:pPr>
      <w:rPr>
        <w:rFonts w:ascii="Wingdings" w:hAnsi="Wingdings" w:cs="Wingdings" w:hint="default"/>
      </w:rPr>
    </w:lvl>
  </w:abstractNum>
  <w:abstractNum w:abstractNumId="5">
    <w:nsid w:val="03D62ECE"/>
    <w:multiLevelType w:val="multilevel"/>
    <w:tmpl w:val="03D62EC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6">
    <w:nsid w:val="25B654F3"/>
    <w:multiLevelType w:val="multilevel"/>
    <w:tmpl w:val="25B654F3"/>
    <w:lvl w:ilvl="0">
      <w:start w:val="2"/>
      <w:numFmt w:val="decimal"/>
      <w:lvlText w:val="%1"/>
      <w:lvlJc w:val="left"/>
      <w:pPr>
        <w:tabs>
          <w:tab w:val="left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7">
    <w:nsid w:val="2A8F537B"/>
    <w:multiLevelType w:val="multilevel"/>
    <w:tmpl w:val="2A8F537B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8">
    <w:nsid w:val="59ADCABA"/>
    <w:multiLevelType w:val="multilevel"/>
    <w:tmpl w:val="59ADCABA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183CF9"/>
    <w:multiLevelType w:val="multilevel"/>
    <w:tmpl w:val="72183CF9"/>
    <w:lvl w:ilvl="0">
      <w:start w:val="1"/>
      <w:numFmt w:val="decimal"/>
      <w:lvlText w:val="%1."/>
      <w:lvlJc w:val="left"/>
      <w:pPr>
        <w:tabs>
          <w:tab w:val="left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9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A8D"/>
    <w:rsid w:val="00147A8D"/>
    <w:rsid w:val="00AE3A24"/>
    <w:rsid w:val="66A0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Balloon Text" w:qFormat="1"/>
    <w:lsdException w:name="Table Grid" w:semiHidden="0" w:uiPriority="0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uiPriority w:val="9"/>
    <w:qFormat/>
    <w:pPr>
      <w:spacing w:beforeAutospacing="1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6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List"/>
    <w:basedOn w:val="a7"/>
    <w:rPr>
      <w:rFonts w:cs="Mangal"/>
    </w:rPr>
  </w:style>
  <w:style w:type="paragraph" w:styleId="ac">
    <w:name w:val="Normal (Web)"/>
    <w:basedOn w:val="a"/>
    <w:uiPriority w:val="99"/>
    <w:qFormat/>
    <w:pPr>
      <w:spacing w:beforeAutospacing="1" w:afterAutospacing="1"/>
    </w:pPr>
  </w:style>
  <w:style w:type="table" w:styleId="ad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ae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f1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">
    <w:name w:val="Указатель1"/>
    <w:basedOn w:val="a"/>
    <w:qFormat/>
    <w:pPr>
      <w:suppressLineNumbers/>
    </w:pPr>
    <w:rPr>
      <w:rFonts w:cs="Lucida Sans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af3">
    <w:name w:val="Содержимое таблицы"/>
    <w:basedOn w:val="a"/>
    <w:qFormat/>
    <w:pPr>
      <w:widowControl w:val="0"/>
      <w:suppressLineNumber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4">
    <w:name w:val="c4"/>
    <w:basedOn w:val="a"/>
    <w:qFormat/>
    <w:pPr>
      <w:spacing w:beforeAutospacing="1" w:afterAutospacing="1"/>
    </w:pPr>
  </w:style>
  <w:style w:type="paragraph" w:styleId="af4">
    <w:name w:val="No Spacing"/>
    <w:uiPriority w:val="1"/>
    <w:qFormat/>
    <w:pPr>
      <w:suppressAutoHyphens/>
    </w:pPr>
    <w:rPr>
      <w:rFonts w:eastAsia="Times New Roman" w:cs="Times New Roman"/>
      <w:sz w:val="24"/>
      <w:szCs w:val="22"/>
      <w:lang w:eastAsia="ar-SA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podzag1">
    <w:name w:val="podzag_1"/>
    <w:basedOn w:val="a"/>
    <w:qFormat/>
    <w:pPr>
      <w:spacing w:beforeAutospacing="1" w:afterAutospacing="1"/>
      <w:jc w:val="center"/>
    </w:pPr>
    <w:rPr>
      <w:rFonts w:ascii="Arial" w:hAnsi="Arial" w:cs="Arial"/>
      <w:b/>
      <w:bCs/>
      <w:sz w:val="26"/>
      <w:szCs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af6">
    <w:name w:val="Колонтитул"/>
    <w:basedOn w:val="a"/>
    <w:qFormat/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Arial" w:eastAsia="SimSun" w:hAnsi="Arial" w:cs="Mangal"/>
      <w:kern w:val="2"/>
      <w:sz w:val="24"/>
      <w:szCs w:val="24"/>
      <w:lang w:eastAsia="hi-IN" w:bidi="hi-IN"/>
    </w:rPr>
  </w:style>
  <w:style w:type="paragraph" w:customStyle="1" w:styleId="af7">
    <w:name w:val="Заголовок таблицы"/>
    <w:basedOn w:val="af3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Balloon Text" w:qFormat="1"/>
    <w:lsdException w:name="Table Grid" w:semiHidden="0" w:uiPriority="0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uiPriority w:val="9"/>
    <w:qFormat/>
    <w:pPr>
      <w:spacing w:beforeAutospacing="1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6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List"/>
    <w:basedOn w:val="a7"/>
    <w:rPr>
      <w:rFonts w:cs="Mangal"/>
    </w:rPr>
  </w:style>
  <w:style w:type="paragraph" w:styleId="ac">
    <w:name w:val="Normal (Web)"/>
    <w:basedOn w:val="a"/>
    <w:uiPriority w:val="99"/>
    <w:qFormat/>
    <w:pPr>
      <w:spacing w:beforeAutospacing="1" w:afterAutospacing="1"/>
    </w:pPr>
  </w:style>
  <w:style w:type="table" w:styleId="ad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ae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f1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">
    <w:name w:val="Указатель1"/>
    <w:basedOn w:val="a"/>
    <w:qFormat/>
    <w:pPr>
      <w:suppressLineNumbers/>
    </w:pPr>
    <w:rPr>
      <w:rFonts w:cs="Lucida Sans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af3">
    <w:name w:val="Содержимое таблицы"/>
    <w:basedOn w:val="a"/>
    <w:qFormat/>
    <w:pPr>
      <w:widowControl w:val="0"/>
      <w:suppressLineNumber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4">
    <w:name w:val="c4"/>
    <w:basedOn w:val="a"/>
    <w:qFormat/>
    <w:pPr>
      <w:spacing w:beforeAutospacing="1" w:afterAutospacing="1"/>
    </w:pPr>
  </w:style>
  <w:style w:type="paragraph" w:styleId="af4">
    <w:name w:val="No Spacing"/>
    <w:uiPriority w:val="1"/>
    <w:qFormat/>
    <w:pPr>
      <w:suppressAutoHyphens/>
    </w:pPr>
    <w:rPr>
      <w:rFonts w:eastAsia="Times New Roman" w:cs="Times New Roman"/>
      <w:sz w:val="24"/>
      <w:szCs w:val="22"/>
      <w:lang w:eastAsia="ar-SA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podzag1">
    <w:name w:val="podzag_1"/>
    <w:basedOn w:val="a"/>
    <w:qFormat/>
    <w:pPr>
      <w:spacing w:beforeAutospacing="1" w:afterAutospacing="1"/>
      <w:jc w:val="center"/>
    </w:pPr>
    <w:rPr>
      <w:rFonts w:ascii="Arial" w:hAnsi="Arial" w:cs="Arial"/>
      <w:b/>
      <w:bCs/>
      <w:sz w:val="26"/>
      <w:szCs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af6">
    <w:name w:val="Колонтитул"/>
    <w:basedOn w:val="a"/>
    <w:qFormat/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Arial" w:eastAsia="SimSun" w:hAnsi="Arial" w:cs="Mangal"/>
      <w:kern w:val="2"/>
      <w:sz w:val="24"/>
      <w:szCs w:val="24"/>
      <w:lang w:eastAsia="hi-IN" w:bidi="hi-IN"/>
    </w:rPr>
  </w:style>
  <w:style w:type="paragraph" w:customStyle="1" w:styleId="af7">
    <w:name w:val="Заголовок таблицы"/>
    <w:basedOn w:val="af3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EEBC9-45A6-4F9E-8C24-26CE7FF7A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72</Pages>
  <Words>13279</Words>
  <Characters>95716</Characters>
  <Application>Microsoft Office Word</Application>
  <DocSecurity>0</DocSecurity>
  <Lines>797</Lines>
  <Paragraphs>217</Paragraphs>
  <ScaleCrop>false</ScaleCrop>
  <Company>Company</Company>
  <LinksUpToDate>false</LinksUpToDate>
  <CharactersWithSpaces>108778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Тамара Зиновьева</cp:lastModifiedBy>
  <cp:revision>8</cp:revision>
  <cp:lastPrinted>2020-02-05T13:23:00Z</cp:lastPrinted>
  <dcterms:created xsi:type="dcterms:W3CDTF">2020-01-19T12:15:00Z</dcterms:created>
  <dcterms:modified xsi:type="dcterms:W3CDTF">2026-09-06T00:04:00Z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TemplateDocerSaveRecord">
    <vt:lpwstr>eyJoZGlkIjoiZjIyNDQzNDUwZDFkNTk2ZWZhZmMwNjdiNWE2ZDFiMTMifQ==</vt:lpwstr>
  </property>
  <property fmtid="{D5CDD505-2E9C-101B-9397-08002B2CF9AE}" pid="7" name="KSOProductBuildVer">
    <vt:lpwstr>1049-12.1.0.28032</vt:lpwstr>
  </property>
  <property fmtid="{D5CDD505-2E9C-101B-9397-08002B2CF9AE}" pid="8" name="ICV">
    <vt:lpwstr>9242103590274B778689B327C6054722_12</vt:lpwstr>
  </property>
</Properties>
</file>